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278ad" w14:textId="7b278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маслихаттың 2017 жылғы 22 желтоқсандағы № 155 "2018-2020 жылдарға арналған Ш. Берсиев атындағы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2018 жылғы 7 желтоқсандағы № 231 шешімі. Ақтөбе облысы Әділет департаментінің Ойыл аудандық Әділет басқармасында 2018 жылғы 13 желтоқсанда № 3-11-150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2017 жылғы 22 желтоқсандағы № 155 "2018-2020 жылдарға арналған Ш. Берсиев атындағы ауылдық округ бюджетін бекіту туралы" (нормативтік құқықтық актілерді мемлекеттік тіркеу тізілімінде № 5862 номерімен тіркелген, 2018 жылғы 31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кiрiстер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"44 294" сандары "45 069,8"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"42 541" сандары "43 316,8"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"44 294" сандары "45 069,8" сандарымен ауыстырылсын;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"Ойыл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Ойыл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электрондық түрдегі эталондық бақылау банкіне ресми жариялауға жіберуді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Оралбаева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7 желтоқсандағы № 231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22 желтоқсандағы № 155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Ш.Берсиев атындағы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45069,8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43316,8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43316,8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"/>
        <w:gridCol w:w="843"/>
        <w:gridCol w:w="1777"/>
        <w:gridCol w:w="1778"/>
        <w:gridCol w:w="3181"/>
        <w:gridCol w:w="34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45069,8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16856,8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орындайтын өкiлдi, атқарушы және басқа органдар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16856,8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әкімінің аппараты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16856,8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қызметін қамтамасыз ету жөніндегі қызметтер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16856,8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24625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24625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әкімінің аппараты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24625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тәрбиелеу және оқыту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тәрбиелеу және оқыту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ұйымдарында медициналық қызмет көрсетуді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24625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әкімінің аппараты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Жерлеу орындарын ұстау және туыстары жоқ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адамдарды жерлеу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әкімінің аппараты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бағдарламасы шеңберінде өңірлерді 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дамытуға жәрдемдесу бойынша шараларды іске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асыруға ауылдық елді мекендерді жайластыруды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шешуге арналған іс-шараларды іске асыру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әкімінің аппараты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(профицитін пайдалану)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пайдаланатын қалдықтары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56,8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56,8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