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2663" w14:textId="6712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6 желтоқсандағы № 279 шешімі. Ақтөбе облысы Әділет департаментінің Темір аудандық Әділет басқармасында 2018 жылғы 24 желтоқсанда № 3-10-230 болып тіркелді. Күші жойылды - Ақтөбе облысы Темір аудандық мәслихатының 2023 жылғы 8 қыркүйектегі № 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мәслихатының 08.09.2023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2–3 тармағына,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4903 тіркелген, 2016 жылы 20 мамырда "Әділет" ақпараттық–құқықтық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Темір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мемлекеттік корпорациясы" коммерциялық емес акционерлік қоғамының Ақтөбе облысы бойынша филиалының әлеуметтік қамтамасыз ету бойынша Темір ауданы бөлімі (бұдан әрі – уәкілетті ұйым);".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мәслихатының аппараты" мемлекеттік мекемесіне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маслихатының интернет–ресурсында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жұмыспен қамтуды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үйлестіру және әлеуметтік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________________Қ. Отаров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