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c6321" w14:textId="38c63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2017 жылғы 28 желтоқсандағы № 184 "2018 – 2020 жылдарға арналған Кеңқияқ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2018 жылғы 6 желтоқсандағы № 277 шешімі. Ақтөбе облысы Әділет департаментінің Темір аудандық Әділет басқармасында 2018 жылғы 11 желтоқсанда № 3-10-226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"Қазақстан Республикасының Бюджет кодексі" Кодексінің </w:t>
      </w:r>
      <w:r>
        <w:rPr>
          <w:rFonts w:ascii="Times New Roman"/>
          <w:b w:val="false"/>
          <w:i w:val="false"/>
          <w:color w:val="000000"/>
          <w:sz w:val="28"/>
        </w:rPr>
        <w:t>9–1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</w:t>
      </w:r>
      <w:r>
        <w:rPr>
          <w:rFonts w:ascii="Times New Roman"/>
          <w:b w:val="false"/>
          <w:i w:val="false"/>
          <w:color w:val="000000"/>
          <w:sz w:val="28"/>
        </w:rPr>
        <w:t>109-1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тармағына, Қазақстан Республикасының 2001 жылғы 23 қаңтардағы "Қазақстан Республикасындағы жергілікті мемлекеттік басқару және өзін–өзі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2–7 тармағына сәйкес Темір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Аудандық мәслихаттың 2017 жылғы 28 желтоқсандағы № 184 "2018 – 2020 жылдарға арналған Кеңқияқ ауылдық округ бюджетін бекіту туралы" (нормативтік құқықтық актілерді мемлекеттік тіркеу тізілімінде № 5854 тіркелген, 2018 жылғы 29 қаңтарда "Темір"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кіріспесінде "№ 95" және "№ 148" нөмірлері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"123 543,2" сандары "125 569,2"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"33 086" сандары "30 120"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"90 155" сандары "95 147"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"123 543,2" сандары "125 569,2"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"8 797" сандары "13 789" сандарымен ауыстырылсын.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1–қосымша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"Темір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Темір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эталондық бақылау банкіне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Темір аудандық мәслихатының интернет – ресурсында орналастыруды қамтамасыз етсін.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шешім 2018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мәслихатының 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Қалиева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Ізбасов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184 шешіміне 1 –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Кеңқияқ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691"/>
        <w:gridCol w:w="1090"/>
        <w:gridCol w:w="3108"/>
        <w:gridCol w:w="5321"/>
      </w:tblGrid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 (мың теңге)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125 569,2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10176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10176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18504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17404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302,2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292,2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292,2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95147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95147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894"/>
        <w:gridCol w:w="1214"/>
        <w:gridCol w:w="1214"/>
        <w:gridCol w:w="5271"/>
        <w:gridCol w:w="2813"/>
      </w:tblGrid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 топ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  (мың теңге)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125 569,2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қызметін қамтамасыз ету жөніндегі қызметтер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93521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93521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93521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93521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2314,2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2314,2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2314,2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елді мекендерді жайластыруды шешуге арналған іс-шараларды іске асыру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2314,2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 ккредиттерді өтеу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 топ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