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2cf7" w14:textId="fc12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182 "2018–2020 жылдарға арналған Шұбарши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22 қарашадағы № 266 шешімі. Ақтөбе облысы Әділет департаментінің Темір аудандық Әділет басқармасында 2018 жылғы 22 қарашада № 3-10-217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28 желтоқсандағы № 182 "2018 – 2020 жылдарға арналған Шұбарши ауылдық округ бюджетін бекіту туралы" (нормативтік құқықтық актілерді мемлекеттік тіркеу тізілімінде № 5852 тіркелген, 2018 жылғы 22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мәслихатының аппараты" мемлекеттік мекемесіне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Шұбарши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ссыныбы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485"/>
        <w:gridCol w:w="2427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Елд-імекендерді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