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61f5" w14:textId="3506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183 "2018 – 2020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14 маусымдағы № 237 шешімі. Ақтөбе облысы Әділет департаментінің Темір аудандық Әділет басқармасында 2018 жылғы 28 маусымда № 3-10-203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2017 жылғы 28 желтоқсандағы № 183 "2018 – 2020 жылдарға арналған Темір қаласы бюджетін бекіту туралы" (нормативтік құқықтық актілерді мемлекеттік тіркеу тізілімінде № 5856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"57 093" сандары "58 179,3"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"252" сандары "1 338,3"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"57 093" сандары "58 179,3" сандарымен ауыстырылсын;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МҰСТАФИНА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356"/>
        <w:gridCol w:w="1117"/>
        <w:gridCol w:w="3186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