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386f" w14:textId="27b3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2017 жылғы 12 желтоқсандағы № 133 "Мұғалжар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5 желтоқсандағы № 257 шешімі. Ақтөбе облысы Әділет департаментінің Мұғалжар аудандық Әділет басқармасында 2018 жылғы 12 желтоқсанда № 3-9-226 болып тіркелді. Күші жойылды - Ақтөбе облысы Мұғалжар аудандық мәслихатының 2024 жылғы 5 сәуірдегі № 177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05.04.2024 № 177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2017 жылғы 12 желтоқсандағы № 133 "Мұғалжар ауданында тұрғын үй көмегін көрсету мөлшерін және тәртібін айқындау туралы" (нормативтік құқықтық актілерді мемлекеттік тіркеу тізілімінде № 5770 тіркелген, 2018 жылдың 17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сөздері алынып тасталсын;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Казбеков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5 желтоқсандағы № 257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12 желтоқсандағы № 133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Мұғалжар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Мұғалжар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"Мұғалжар аудандық жұмыспен қамту және әлеуметтік бағдарламалар бөлім"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бұйрығымен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8.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кондоминиум объектісінің ортақ мүлкін күтіп - ұстауға:</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