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61485" w14:textId="1e614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мәслихатының 2017 жылғы 22 желтоқсандағы № 141 "2018-2020 жылдарға арналған Ембі қаласының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2018 жылғы 5 желтоқсандағы № 249 шешімі. Ақтөбе облысы Әділет департаментінің Мұғалжар аудандық Әділет басқармасында 2018 жылғы 10 желтоқсанда № 3-9-218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Мұғалжар аудандық мәслихаты ШЕШІМ ҚАБЫЛДАДЫ: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Мұғалжар аудандық мәслихатының 2017 жылғы 22 желтоқсандағы № 141 "2018-2020 жылдарға арналған Ембі қаласының бюджетін бекіту туралы" (нормативтік құқықтық актілерді мемлекеттік тіркеу тізілімінде № 5841 тіркелген, 2018 жылдың 25 қаңтарында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 "125 243,0" сандары "127 343,0"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"18 000,0" сандары "19 100,0"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"106 426,0" сандары "107 426,0"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- "125 243,0" сандары "127 343,0"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"12 623,0" сандары "13 623,0" сандарына ауыстырылсын.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"Мұғалжар аудандық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Мұғалжар аудандық Әділет басқармасында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Қазақстан Республикасы нормативтік құқықтық актілерінің эталондық бақылау банкінде ресми жариялауға жіберуді қамтамасыз етсін.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Осы шешім 2018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Казбеков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5 желтоқсандағы № 249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22 желтоқсандағы № 141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Ембі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0"/>
        <w:gridCol w:w="1691"/>
        <w:gridCol w:w="1090"/>
        <w:gridCol w:w="3108"/>
        <w:gridCol w:w="5321"/>
      </w:tblGrid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127 343,0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6 049,0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6 049,0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13 051,0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11 987,0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107 426,0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107 426,0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107 426,0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743"/>
        <w:gridCol w:w="1567"/>
        <w:gridCol w:w="1567"/>
        <w:gridCol w:w="3639"/>
        <w:gridCol w:w="3630"/>
      </w:tblGrid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функцияоналдық топ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127 343,0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35 853,0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35 853,0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35 853,0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35 653,0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82 489,0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82 489,0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82 489,0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82 489,0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коммуналдық шаруашылық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7 701,0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7 701,0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7 701,0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6 807,0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