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0c80" w14:textId="61f0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146 "2018-2020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11 қыркүйектегі № 237 шешімі. Ақтөбе облысы Әділет департаментінің Мұғалжар аудандық Әділет басқармасында 2018 жылғы 26 қыркүйекте № 3-9-207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146 "2018-2020 жылдарға арналған Мұғалжар ауылы бюджетін бекіту туралы" (нормативтік құқықтық актілерді мемлекеттік тіркеу тізілімінде № 5843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"70 800,4" сандары "75 500,4"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"68 759,0" сандары "73 459,0"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"70 800,4" сандары "75 500,4"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"12 770,0" сандары "17 470,0"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хатшысының өкілеттігін уақытша жүзеге асырушы,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74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37793,0 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