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80671" w14:textId="6080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2018 жылға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30 қаңтардағы № 150 шешімі. Ақтөбе облысы Мұғалжар аудандық Әділет басқармасында 2018 жылғы 26 ақпанда № 3-9-176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 тармағына,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2018 жылға келесідей әлеуметтік қолдау көрсетілсін: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 - бір мың бес жүз еселік айлық есептік көрсеткіштен аспайтын сомада - бюджеттік кредит.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шешімді аумақтық әділет органында мемлекеттік тіркеуді;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Мұғалжар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