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d922" w14:textId="a3dd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2017 жылғы 12 желтоқсандағы № 129 "2018-2020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2018 жылғы 30 қаңтардағы № 149 шешімі. Ақтөбе облысы Мұғалжар аудандық Әділет басқармасында 2018 жылғы 23 ақпанда № 3-9-175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 бабының</w:t>
      </w:r>
      <w:r>
        <w:rPr>
          <w:rFonts w:ascii="Times New Roman"/>
          <w:b w:val="false"/>
          <w:i w:val="false"/>
          <w:color w:val="000000"/>
          <w:sz w:val="28"/>
        </w:rPr>
        <w:t xml:space="preserve"> 5 тармағына, </w:t>
      </w:r>
      <w:r>
        <w:rPr>
          <w:rFonts w:ascii="Times New Roman"/>
          <w:b w:val="false"/>
          <w:i w:val="false"/>
          <w:color w:val="000000"/>
          <w:sz w:val="28"/>
        </w:rPr>
        <w:t>109 бабының</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2017 жылғы 12 желтоқсандағы № 129 "2018-2020 жылдарға арналған Мұғалжар аудандық бюджетін бекіту туралы" (нормативтік құқықтық актілерді мемлекеттік тіркеу тізілімінде № 5796 тіркелген, 2018 жылдың 17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тармақшасында:</w:t>
      </w:r>
    </w:p>
    <w:p>
      <w:pPr>
        <w:spacing w:after="0"/>
        <w:ind w:left="0"/>
        <w:jc w:val="both"/>
      </w:pPr>
      <w:r>
        <w:rPr>
          <w:rFonts w:ascii="Times New Roman"/>
          <w:b w:val="false"/>
          <w:i w:val="false"/>
          <w:color w:val="000000"/>
          <w:sz w:val="28"/>
        </w:rPr>
        <w:t xml:space="preserve">
      шығындар - "12 030 150,0" сандары "12 416 926,7" сандарына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5) тармақшасы мынадай жаңа редакцияда жазылсын:</w:t>
      </w:r>
    </w:p>
    <w:p>
      <w:pPr>
        <w:spacing w:after="0"/>
        <w:ind w:left="0"/>
        <w:jc w:val="both"/>
      </w:pPr>
      <w:r>
        <w:rPr>
          <w:rFonts w:ascii="Times New Roman"/>
          <w:b w:val="false"/>
          <w:i w:val="false"/>
          <w:color w:val="000000"/>
          <w:sz w:val="28"/>
        </w:rPr>
        <w:t xml:space="preserve">
      "5) бюджет тапшылығы (профициті) - - 921 222,7 мың теңге;";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6) тармақшасы мынадай жаңа редакцияда жазылсын: </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- 921 222,7 мың теңге.". </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қаңтардағы № 149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8 575 916,0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7 533 516,0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7 476 044,0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3 122 974,0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3 122 974,0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3 122 974,0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12 416 926,7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4 738 603,0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3 795 802,0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3 700 594,0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2 017 341,0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1 111 083,0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996 130,0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386 776,7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