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7bafb" w14:textId="bd7ba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алу және Сарыжар ауылдық округі әкімінің 2016 жылдың 5 желтоқсандағы № 10 "Шектеу іс-шараларын белгілеу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Мәртөк ауданы Сарыжар ауылдық округі әкімінің 2018 жылғы 23 қаңтардағы № 3 шешімі. Ақтөбе облысының Әділет департаментінде 2018 жылғы 6 ақпанда № 5890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Қазақстан Республикасы Ауыл шаруашылығы Министрлігінің ветеринариялық бақылау және қадағалау комитетінің Мәртөк аудандық аумақтық инспекциясының бас мемлекеттік ветеринариялық-санитариялық инспекторының 2017 жылғы 6 желтоқсандағы № 11-3/779 ұсынысына сәйкес, Сарыжар ауылдық округінің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Мәртөк ауданы Сарыжар ауылдық округінің Сарыжар ауылы аумағында ірі мүйізді қара мал арасында сарып ауруын жою бойынша ветеринариялық сауықтыру іс-шаралар кешені жүргізілгендігіне байланысты, белгіленген шектеу іс-шаралары алынып тасталсын.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Сарыжар ауылдық округі әкімінің 2016 жылғы 5 желтоқсандағы № 10 "Шектеу іс-шараларын белгілеу туралы" (нормативтік құқықтық актілерді мемлекеттік тіркеу Тізілімінде № 5153 болып тіркелген, 2016 жылдың 26 желтоқсанында "Әділет" ақпараттық-құқықтық жүйесінде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Әділет органдарында мемлекеттік тіркеуден өткен күннен бастап күшіне енеді және алғашқы ресми жарияланған күннен кейін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Сарыжар ауылдық округі әкiмi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Р.Т. Ильясова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