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8852" w14:textId="00f8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2018 жылғы 26 сәуірдегі № 75 қаулысы. Ақтөбе облысы Әділет департаментінің Қобда аудандық Әділет басқармасында 2018 жылғы 5 мамырда № 3-7-166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тұлғаларды, пробация қызметінің есебінде тұрған тұлғаларды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Е. Қалдығұловқа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