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24b8f" w14:textId="9724b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Алға аудандық мәслихатының 2017 жылғы 27 желтоқсандағы № 142 "2018-2020 жылдарға арналған Бестамақ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Алға аудандық мәслихатының 2018 жылғы 10 желтоқсандағы № 210 шешімі. Ақтөбе облысы Әділет департаментінің Алға аудандық Әділет басқармасында 2018 жылғы 13 желтоқсанда № 3-3-189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Бюджеттік кодексінің </w:t>
      </w:r>
      <w:r>
        <w:rPr>
          <w:rFonts w:ascii="Times New Roman"/>
          <w:b w:val="false"/>
          <w:i w:val="false"/>
          <w:color w:val="000000"/>
          <w:sz w:val="28"/>
        </w:rPr>
        <w:t>9-1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 тармағына және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Алға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Алға аудандық мәслихатының 2017 жылғы 27 желтоқсандағы № 142 "2018-2020 жылдарға арналған Бестамақ ауылдық округ бюджетін бекіту туралы" (нормативтік құқықтық актілерді мемлекеттік тіркеу тізілімінде № 5879 тіркелген, Қазақстан Республикасының нормативтік құқықтық актілерінің электрондық түрдегі эталондық бақылау банкінде 2018 жылғы 1 ақпанда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"58 848,2" сандары "59 727,2"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"6 932" сандары "6 883"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"380,2" сандары "429,2"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"51 536" сандары "52 415"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"58 848,2" сандары "59 727,2" сандарымен ауыстырылсын.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"Алға аудандық мәслихатының аппараты" мемлекеттік мекемесі заңнамада белгіленген тәртіппен: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Алға аудандық Әділет басқармасында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Қазақстан Республикасы нормативтік құқықтық актілерінің Эталондық бақылау банкіне ресми жариялауға жіберуді;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шешімді Алға аудандық мәслихатының интернет – ресурсында орналастыруды қамтамасыз етсін.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2018 жылғы 1 қаңтардан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Аудандық мәслихат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Ксупов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Аудандық мәслихат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Жұмабаев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 аудандық мәслихатының 2018 жылғы 10 желтоқсандағы № 210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 аудандық мәслихатының 2017 жылғы 27 желтоқсандағы № 142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Бестамақ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59727,2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52415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59727,2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- мекендерді көркейту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