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6fb673" w14:textId="56fb67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Алға аудандық мәслихатының 2017 жылғы 27 желтоқсандағы № 141 "2018-2020 жылдарға арналған Тамды ауылдық округ бюджетін бекіту туралы" шешіміне өзгеріс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Алға аудандық мәслихатының 2018 жылғы 20 маусымдағы № 182 шешімі. Ақтөбе облысы Әділет департаментінің Алға аудандық Әділет басқармасында 2018 жылғы 10 шілдеде № 3-3-171 болып тіркелді. Мерзімі өткендіктен қолданыс тоқтатылды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Бюджеттік кодексінің </w:t>
      </w:r>
      <w:r>
        <w:rPr>
          <w:rFonts w:ascii="Times New Roman"/>
          <w:b w:val="false"/>
          <w:i w:val="false"/>
          <w:color w:val="000000"/>
          <w:sz w:val="28"/>
        </w:rPr>
        <w:t>9-1 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2 тармағына және </w:t>
      </w:r>
      <w:r>
        <w:rPr>
          <w:rFonts w:ascii="Times New Roman"/>
          <w:b w:val="false"/>
          <w:i w:val="false"/>
          <w:color w:val="000000"/>
          <w:sz w:val="28"/>
        </w:rPr>
        <w:t>106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109-1 баптарына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Алға аудандық мәслихаты ШЕШІМ ҚАБЫЛДАДЫ: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Алға аудандық мәслихатының 2017 жылғы 27 желтоқсандағы № 141 "2018-2020 жылдарға арналған Тамды ауылдық округ бюджетін бекіту туралы" (нормативтік құқықтық актілерді мемлекеттік тіркеу тізілімінде № 5878 тіркелген, Қазақстан Республикасының нормативтік құқықтық актілерінің электрондық түрдегі эталондық бақылау банкінде 2018 жылғы 1 ақпанда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өзгеріс енгізілсін.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2018 жылғы 1 қаңтардан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Аудандық мәслихат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сессиясының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Байгазин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Аудандық мәслихат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Жұмабаев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Алға аудандық мәслихатының 2018 жылғы 20 маусымдағы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182 шешіміне 1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Алға аудандық мәслихатының 2017 жылғы 27 желтоқсандағы № 141 шешіміне 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2018 жылға арналған Тамды ауылдық округ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38271,9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837,9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837,9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837,9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33213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38271,9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15492,9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15492,9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15492,9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15272,9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және оқыту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Елді - мекендерді көркейту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Елді мекендердің санитариясын қамтамасыз ету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 шарттары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