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45ef5" w14:textId="1e45e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2017 жылғы 27 желтоқсандағы № 140 "2018-2020 жылдарға арналған Алға қаласының бюджетін бекіту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2018 жылғы 14 наурыздағы № 159 шешімі. Ақтөбе облысы Әділет департаментінің Алға аудандық Әділет басқармасында 2018 жылдың 9 сәуірде № 3-3-158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Алға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Алға аудандық мәслихатының 2017 жылғы 27 желтоқсандағы № 140 "2018-2020 жылдарға арналған Алға қаласының бюджетін бекіту туралы" (нормативтік құқықтық актілерді мемлекеттік тіркеу тізілімінде № 5877 тіркелген, Қазақстан Республикасының нормативтік құқықтық актілерінің электрондық түрдегі эталондық бақылау банкінде 2018 жылғы 1 ақпанда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"310 399" сандары "316 114,1"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келесідей мазмұндағы абзацпен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4 200,6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"247 825" сандары "249 339,5"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"310 399" сандары "316 114,1" сандарымен ауыстырылсын.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үшінші абзацтағы "13 935" сандары "16 349,5"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келесідей мазмұндағы абзацтармен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абаттандыру және жасылдандыруға – 27 900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мекендердегі көшелерді жарықтандыруға – 19 800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қалаларда, ауылдарда, кенттерде, ауылдық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округтерде автомобиль жолдарының жұмыс істеуін қамтамасыз етуге – 700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елді-мекендер көшелеріндегі автомобиль жолдарын күрделі және орташа жөндеуге – 200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әкімінің қызметін қамтамасыз ету жөніндегі қызметтерге – 500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абзац алынып тасталсын.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2018 жылғы 1 қаңтардан бастап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Рущук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Жұмабаев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2018 жылғы 14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159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2017 жылғы 27 желтоқсандағы № 140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Алға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316114,1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249339,5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249339,5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249339,5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көркейту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жасылдандыру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