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9f29" w14:textId="7849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2017 жылғы 27 желтоқсандағы № 142 "2018-2020 жылдарға арналған Бестамақ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14 наурыздағы № 161 шешімі. Ақтөбе облысы Әділет департаментінің Алға аудандық Әділет басқармасында 2018 жылдың 9 сәуірде № 3-3-156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2017 жылғы 27 желтоқсандағы № 142 "2018-2020 жылдарға арналған Бестамақ ауылдық округ бюджетін бекіту туралы" (нормативтік құқықтық актілерді мемлекеттік тіркеу тізілімінде № 5879 тіркелген, Қазақстан Республикасының нормативтік құқықтық актілерінің электрондық түрдегі эталондық бақылау банкінде 2018 жылғы 1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"58 193" сандары "58 573,2"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"58 193" сандары "58 573,2"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2018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