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50792" w14:textId="ea507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Алға ауданы әкімдігінің 2017 жылғы 25 қаңтардағы № 38 "Пробация қызметінің есебінде тұрған адамдарды, сондай-ақ бас бостандығынан айыру орындарынан босатылған адамдарды және ата-анасынан кәмелеттік жасқа толғанға дейін айырылған немесе ата-анасының қамқорлығынсыз қалған, білім беру ұйымдарының түлектері болып табылатын жастар қатарындағы азаматтарды, жұмысқа орналастыру үшін жұмыс орындарына квоталар белгілеу туралы"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Алға ауданы әкімдігінің 2018 жылғы 12 ақпандағы № 72 қаулысы. Ақтөбе облысы Алға аудандық Әділет басқармасында 2018 жылғы 5 наурызда № 3-3-146 болып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 – 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 әкімдігі ҚАУЛЫ ЕТЕДІ: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Алға ауданы әкімдігінің 2017 жылғы 25 қаңтардағы № 38 "Пробация қызметінің есебінде тұрған адамдарды, сондай-ақ бас бостандығынан айыру орындарынан босатылған адамдарды және ата-анасынан кәмелеттік жасқа толғанға дейін айырылған немесе ата-анасының қамқорлығынсыз қалған, білім беру ұйымдарының түлектері болып табылатын жастар қатарындағы азаматтарды, жұмысқа орналастыру үшін жұмыс орындарына квоталар белгілеу туралы" (нормативтік құқықтық актілерінің мемлекеттік тіркеу тізілімінде № 5284 болып тіркелген, "Жұлдыз-Звезда" аудандық газетінде 2017 жылы 17 наурызда № 12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Ә. Қонжарға жүктелсін.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Алға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Алдияров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