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5068" w14:textId="a545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2017 жылғы 12 желтоқсандағы № 162 "2018-2020 жылдарға арналған Әйтеке би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2018 жылғы 31 мамырдағы № 216 шешімі. Ақтөбе облысы Әділет департаментінің Әйтеке би аудандық Әділет басқармасында 2018 жылғы 6 маусымда № 3-2-157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сәйкес, Әйтеке би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2017 жылғы 12 желтоқсандағы № 162 "2018-2020 жылдарға арналған Әйтеке би аудандық бюджетін бекіту туралы" (нормативтік құқықтық актілерді мемлекеттік тіркеу тізілімінде № 5794 тіркелген, 2018 жылғы 11, 18 қаңтарында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"4 588 190,0" сандары "4 774 570,1"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"3 693 904,0" сандары "3 880 284,1"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"4 594 041,9" сандары "4 780 422,0"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Әйтеке би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сессия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Әйтеке би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А.Ә. ДошаевЕ.Б.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31 мамырдағы №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 №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4774570,1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материальдық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3880284,1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3880284,1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859"/>
        <w:gridCol w:w="1166"/>
        <w:gridCol w:w="1166"/>
        <w:gridCol w:w="5396"/>
        <w:gridCol w:w="28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4780422,0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261263,6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2862792,4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2488472,0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2450881,0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2411912,0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181016,4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181016,4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84757,5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491388,1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478903,0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478903,0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468063,0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57784,7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199987,1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199987,1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199987,1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-28316,9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