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763b" w14:textId="0e67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13 желтоқсандағы № 7296 қаулысы. Ақтөбе облысы Әділет департаментінің Ақтөбе қаласы "Астана" ауданының Әділет басқармасында 2018 жылғы 21 желтоқсанда № 3-1-224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1. 2019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