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0370" w14:textId="8ea0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тамыздағы № 360 шешімі. Ақтөбе облысы Әділет департаментінің Ақтөбе қаласы "Астана" ауданының Әділет басқармасында 2018 жылғы 20 қыркүйекте № 3-1-205 болып тіркелді. Күші жойылды - Ақтөбе облысы Ақтөбе қалалық мәслихатының 2023 жылғы 20 маусымдағы № 33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20.06.2023 № 33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Ақтөбе қалалық мәслихатының 2018 жылғы 16 наурыздағы № 310 "Ақтөбе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3-1-183 болып тіркелген, 2018 жылғы 16 сәуірінде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360 шешімімен бекітілді</w:t>
            </w:r>
          </w:p>
        </w:tc>
      </w:tr>
    </w:tbl>
    <w:bookmarkStart w:name="z8" w:id="5"/>
    <w:p>
      <w:pPr>
        <w:spacing w:after="0"/>
        <w:ind w:left="0"/>
        <w:jc w:val="left"/>
      </w:pPr>
      <w:r>
        <w:rPr>
          <w:rFonts w:ascii="Times New Roman"/>
          <w:b/>
          <w:i w:val="false"/>
          <w:color w:val="000000"/>
        </w:rPr>
        <w:t xml:space="preserve"> "Ақтөбе қалалық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"Ақтөбе қалалық мәслихатының аппараты"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3"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Комиссияның құрамы уәкілетті тұлғамен анықталады. Комиссия мүшелерінің саны кемінде 5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Ақтөбе қалалық мәслихатының 06.06.2022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4"/>
    <w:p>
      <w:pPr>
        <w:spacing w:after="0"/>
        <w:ind w:left="0"/>
        <w:jc w:val="both"/>
      </w:pPr>
      <w:r>
        <w:rPr>
          <w:rFonts w:ascii="Times New Roman"/>
          <w:b w:val="false"/>
          <w:i w:val="false"/>
          <w:color w:val="000000"/>
          <w:sz w:val="28"/>
        </w:rPr>
        <w:t>
      8. Бағалауға байланысты құжаттар бағалау аяқталғаннан кейін үш жыл бойы кадр жұмысына жауапты қызметкерде сақталады.</w:t>
      </w:r>
    </w:p>
    <w:bookmarkEnd w:id="14"/>
    <w:bookmarkStart w:name="z18" w:id="15"/>
    <w:p>
      <w:pPr>
        <w:spacing w:after="0"/>
        <w:ind w:left="0"/>
        <w:jc w:val="left"/>
      </w:pPr>
      <w:r>
        <w:rPr>
          <w:rFonts w:ascii="Times New Roman"/>
          <w:b/>
          <w:i w:val="false"/>
          <w:color w:val="000000"/>
        </w:rPr>
        <w:t xml:space="preserve"> 2-тарау. НМИ анықтау тәртібі</w:t>
      </w:r>
    </w:p>
    <w:bookmarkEnd w:id="15"/>
    <w:bookmarkStart w:name="z19"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20"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1" w:id="18"/>
    <w:p>
      <w:pPr>
        <w:spacing w:after="0"/>
        <w:ind w:left="0"/>
        <w:jc w:val="both"/>
      </w:pPr>
      <w:r>
        <w:rPr>
          <w:rFonts w:ascii="Times New Roman"/>
          <w:b w:val="false"/>
          <w:i w:val="false"/>
          <w:color w:val="000000"/>
          <w:sz w:val="28"/>
        </w:rPr>
        <w:t>
      11. "Б" корпусы қызметшісінің тікелей басшысы бірінші басшысы болған жағдайда жеке жұмыс жоспары осы лауазымды тұлғамен бекітіледі.</w:t>
      </w:r>
    </w:p>
    <w:bookmarkEnd w:id="18"/>
    <w:bookmarkStart w:name="z22"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1"/>
    <w:p>
      <w:pPr>
        <w:spacing w:after="0"/>
        <w:ind w:left="0"/>
        <w:jc w:val="both"/>
      </w:pPr>
      <w:r>
        <w:rPr>
          <w:rFonts w:ascii="Times New Roman"/>
          <w:b w:val="false"/>
          <w:i w:val="false"/>
          <w:color w:val="000000"/>
          <w:sz w:val="28"/>
        </w:rPr>
        <w:t>
      14. НМИ саны 5 құрайды.</w:t>
      </w:r>
    </w:p>
    <w:bookmarkEnd w:id="21"/>
    <w:bookmarkStart w:name="z25" w:id="22"/>
    <w:p>
      <w:pPr>
        <w:spacing w:after="0"/>
        <w:ind w:left="0"/>
        <w:jc w:val="both"/>
      </w:pPr>
      <w:r>
        <w:rPr>
          <w:rFonts w:ascii="Times New Roman"/>
          <w:b w:val="false"/>
          <w:i w:val="false"/>
          <w:color w:val="000000"/>
          <w:sz w:val="28"/>
        </w:rPr>
        <w:t>
      15. Жеке жұмыс жоспары кадр жұмысына жауапты қызметкерде сақталады.</w:t>
      </w:r>
    </w:p>
    <w:bookmarkEnd w:id="22"/>
    <w:bookmarkStart w:name="z26" w:id="23"/>
    <w:p>
      <w:pPr>
        <w:spacing w:after="0"/>
        <w:ind w:left="0"/>
        <w:jc w:val="left"/>
      </w:pPr>
      <w:r>
        <w:rPr>
          <w:rFonts w:ascii="Times New Roman"/>
          <w:b/>
          <w:i w:val="false"/>
          <w:color w:val="000000"/>
        </w:rPr>
        <w:t xml:space="preserve"> 3-тарау. НМИ жетістігін бағалау тәртібі</w:t>
      </w:r>
    </w:p>
    <w:bookmarkEnd w:id="23"/>
    <w:bookmarkStart w:name="z27"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9"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1" w:id="28"/>
    <w:p>
      <w:pPr>
        <w:spacing w:after="0"/>
        <w:ind w:left="0"/>
        <w:jc w:val="both"/>
      </w:pPr>
      <w:r>
        <w:rPr>
          <w:rFonts w:ascii="Times New Roman"/>
          <w:b w:val="false"/>
          <w:i w:val="false"/>
          <w:color w:val="000000"/>
          <w:sz w:val="28"/>
        </w:rPr>
        <w:t>
      20. "Б" корпусы қызметшісінің тікелей басшысы бірінші басшысы болған жағдайда бағалау парағы оның қарауына енгізіледі.</w:t>
      </w:r>
    </w:p>
    <w:bookmarkEnd w:id="28"/>
    <w:bookmarkStart w:name="z32"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4"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5"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жұмысына жауапты қызметкері 2 жұмыс күнінен кешіктірмей оны Комиссияның қарауына ұсынады.</w:t>
      </w:r>
    </w:p>
    <w:bookmarkEnd w:id="32"/>
    <w:bookmarkStart w:name="z36" w:id="33"/>
    <w:p>
      <w:pPr>
        <w:spacing w:after="0"/>
        <w:ind w:left="0"/>
        <w:jc w:val="left"/>
      </w:pPr>
      <w:r>
        <w:rPr>
          <w:rFonts w:ascii="Times New Roman"/>
          <w:b/>
          <w:i w:val="false"/>
          <w:color w:val="000000"/>
        </w:rPr>
        <w:t xml:space="preserve"> 4-тарау. Құзыреттерді бағалау тәртібі</w:t>
      </w:r>
    </w:p>
    <w:bookmarkEnd w:id="33"/>
    <w:bookmarkStart w:name="z37"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8"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9"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7"/>
    <w:p>
      <w:pPr>
        <w:spacing w:after="0"/>
        <w:ind w:left="0"/>
        <w:jc w:val="both"/>
      </w:pPr>
      <w:r>
        <w:rPr>
          <w:rFonts w:ascii="Times New Roman"/>
          <w:b w:val="false"/>
          <w:i w:val="false"/>
          <w:color w:val="000000"/>
          <w:sz w:val="28"/>
        </w:rPr>
        <w:t>
      28. Тікелей басшымен бағалау парағына қол қойылғаннан кейін кадр жұмысына жауапты қызметкері 2 жұмыс күнінен кешіктірмей оны Комиссияның қарауына ұсынады.</w:t>
      </w:r>
    </w:p>
    <w:bookmarkEnd w:id="37"/>
    <w:bookmarkStart w:name="z41"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2" w:id="39"/>
    <w:p>
      <w:pPr>
        <w:spacing w:after="0"/>
        <w:ind w:left="0"/>
        <w:jc w:val="both"/>
      </w:pPr>
      <w:r>
        <w:rPr>
          <w:rFonts w:ascii="Times New Roman"/>
          <w:b w:val="false"/>
          <w:i w:val="false"/>
          <w:color w:val="000000"/>
          <w:sz w:val="28"/>
        </w:rPr>
        <w:t>
      29. Кадр жұмысына жауапты қызметкері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3"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4"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5"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6"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7" w:id="44"/>
    <w:p>
      <w:pPr>
        <w:spacing w:after="0"/>
        <w:ind w:left="0"/>
        <w:jc w:val="both"/>
      </w:pPr>
      <w:r>
        <w:rPr>
          <w:rFonts w:ascii="Times New Roman"/>
          <w:b w:val="false"/>
          <w:i w:val="false"/>
          <w:color w:val="000000"/>
          <w:sz w:val="28"/>
        </w:rPr>
        <w:t>
      34. Комиссияның хатшысы кадр жұмысына жауапты қызметкер болып табылады. Комиссияның хатшысы дауыс беруге қатыспайды.</w:t>
      </w:r>
    </w:p>
    <w:bookmarkEnd w:id="44"/>
    <w:bookmarkStart w:name="z48" w:id="45"/>
    <w:p>
      <w:pPr>
        <w:spacing w:after="0"/>
        <w:ind w:left="0"/>
        <w:jc w:val="both"/>
      </w:pPr>
      <w:r>
        <w:rPr>
          <w:rFonts w:ascii="Times New Roman"/>
          <w:b w:val="false"/>
          <w:i w:val="false"/>
          <w:color w:val="000000"/>
          <w:sz w:val="28"/>
        </w:rPr>
        <w:t>
      35. Кадр жұмысына жауапты қызметкері Комиссия төрағасымен келісілген мерзімдерге Комиссия отырысының өткізілуін қамтамасыз етеді.</w:t>
      </w:r>
    </w:p>
    <w:bookmarkEnd w:id="45"/>
    <w:bookmarkStart w:name="z49" w:id="46"/>
    <w:p>
      <w:pPr>
        <w:spacing w:after="0"/>
        <w:ind w:left="0"/>
        <w:jc w:val="both"/>
      </w:pPr>
      <w:r>
        <w:rPr>
          <w:rFonts w:ascii="Times New Roman"/>
          <w:b w:val="false"/>
          <w:i w:val="false"/>
          <w:color w:val="000000"/>
          <w:sz w:val="28"/>
        </w:rPr>
        <w:t>
      36. Кадр жұмысына жауапты қызметкері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2"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3" w:id="50"/>
    <w:p>
      <w:pPr>
        <w:spacing w:after="0"/>
        <w:ind w:left="0"/>
        <w:jc w:val="both"/>
      </w:pPr>
      <w:r>
        <w:rPr>
          <w:rFonts w:ascii="Times New Roman"/>
          <w:b w:val="false"/>
          <w:i w:val="false"/>
          <w:color w:val="000000"/>
          <w:sz w:val="28"/>
        </w:rPr>
        <w:t>
      40. Кадр жұмысына жауапты қызметкері "Б" корпусының қызметшісін бағалау нәтижелерімен ол аяқталған соң екі жұмыс күні ішінде таныстырады.</w:t>
      </w:r>
    </w:p>
    <w:bookmarkEnd w:id="50"/>
    <w:bookmarkStart w:name="z54"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жұмысына жауапты қызметкермен және мәслихат аппаратының басқа екі қызметшісімен қол қойылған акт толтырылады.</w:t>
      </w:r>
    </w:p>
    <w:bookmarkEnd w:id="5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интернет-порталы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Ақтөбе облысы Ақтөбе қалалық мәслихатының 06.06.2022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Ақтөбе облысы Ақтөбе қалалық мәслихатының 06.06.2022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Мәслихат аппаратына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 Күні: 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Комиссияның төрағасы: __________________________ Күні: 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Комиссияның мүшесі: ____________________________ Күні: 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