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0610e" w14:textId="db061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 әкімдігінің 2017 жылғы 25 желтоқсандағы № 6790 "2018 жылға арналған Ақтөбе қаласы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қаласы әкімдігінің 2018 жылғы 29 маусымдағы № 3872 қаулысы. Ақтөбе облысы Әділет департаментінің Ақтөбе қаласының Әділет басқармасында 2018 жылғы 16 шілдеде № 3-1-199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Ақтөбе қаласының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қаласы әкімдігінің 2017 жылғы 25 желтоқсандағы № 6790 "2018 жылға арналған Ақтөбе қаласы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 (нормативтік құқықтық актілерді мемлекеттік тіркеу Тізілімінде № 5830 болып тіркелген, 2018 жылғы 16-17 қаңтарда "Ақтөбе" және "Актюбинский вестник"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4" w:id="2"/>
    <w:p>
      <w:pPr>
        <w:spacing w:after="0"/>
        <w:ind w:left="0"/>
        <w:jc w:val="both"/>
      </w:pPr>
      <w:r>
        <w:rPr>
          <w:rFonts w:ascii="Times New Roman"/>
          <w:b w:val="false"/>
          <w:i w:val="false"/>
          <w:color w:val="000000"/>
          <w:sz w:val="28"/>
        </w:rPr>
        <w:t xml:space="preserve">
      қаулының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"1. 2018 жылға Ақтөбе қаласы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ұйымның жұмыскерлерінің тізімдік санының төрт пайызы мөлшерінде ұйымдық-құқықтық нысанына және меншік нысанына қарамастан жұмыс орындарына квота белгіленсін.".</w:t>
      </w:r>
    </w:p>
    <w:bookmarkStart w:name="z5" w:id="3"/>
    <w:p>
      <w:pPr>
        <w:spacing w:after="0"/>
        <w:ind w:left="0"/>
        <w:jc w:val="both"/>
      </w:pPr>
      <w:r>
        <w:rPr>
          <w:rFonts w:ascii="Times New Roman"/>
          <w:b w:val="false"/>
          <w:i w:val="false"/>
          <w:color w:val="000000"/>
          <w:sz w:val="28"/>
        </w:rPr>
        <w:t>
      2. "Ақтөбе қаласының жұмыспен қамту және әлеуметтік бағдарламалар бөлімі" мемлекеттік мекемесі заңнамада көрсетілген тәртіппен:</w:t>
      </w:r>
    </w:p>
    <w:bookmarkEnd w:id="3"/>
    <w:p>
      <w:pPr>
        <w:spacing w:after="0"/>
        <w:ind w:left="0"/>
        <w:jc w:val="both"/>
      </w:pPr>
      <w:r>
        <w:rPr>
          <w:rFonts w:ascii="Times New Roman"/>
          <w:b w:val="false"/>
          <w:i w:val="false"/>
          <w:color w:val="000000"/>
          <w:sz w:val="28"/>
        </w:rPr>
        <w:t>
      1) осы қаулыны "Ақтөбе қалалық Әділет басқармасы" мемлекеттік мекемесінде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Ақтөбе қаласы әкімдігінің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қаулының орындалуын бақылау қала әкімінің орынбасары Р. Айдашеваға жүктелсін.</w:t>
      </w:r>
    </w:p>
    <w:bookmarkEnd w:id="4"/>
    <w:bookmarkStart w:name="z7"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Испанов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