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2594" w14:textId="32a2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2018-2019 оқу жылына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18 шілдедегі № 316 қаулысы. Ақтөбе облысының Әділет департаментінде 2018 жылғы 20 шілдеде № 5931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2018-2019 оқу жылына техникалық және кәсіптік, орта білімнен кейінгі білімі бар мамандарды даярлауға арналған облыстық бюджет қаржысы есебінен мемлекеттік білім беру тапсырысы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интернет-ресурсында орналастыруды қамтамасызы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Е. Ж. Нұрғалиевке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2018 жылғы "18" шілдедегі № 316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2018 - 2019 оқу жылына техникалық және кәсіптік, орта білімнен кейінгі білімі бар мамандарды даярлауға облыстық бюджет қаржысы есебінен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маманды оқытуға жұмсалатын шығыстардың орташа құны теңгемен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Білім беру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жаттықтырушысы - оқытушы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пәнінен бастауыш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Гувернант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негізгі орта білім беру ұйымдарындағы музыка пәнінің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және әдебиеті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 (зағип және нашар көретін адамдар үшін)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медбике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стоматология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технигі (есту қабілеті бұзылған мүгедектерге арналған)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– Өнер және мәдениет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 - педагог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эстрадасы. (Фортепиано)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концертмейстер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(Үрмелі және ұрмалы аспаптар)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ансамбль, оркестр әртісі (жетекшісі)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ансамбль, оркестр әртісі (жетекшісі)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эстрадасы. (Ұлттық аспаптар)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халық аспаптар оркестрінің әртісі (жетекшісі)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Оқытушы, хормейстер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академиялық ән салу әртісі, ансамбль солисі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домбырамен халық әндерін орындау әртісі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 театр әртісі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Техник-бағалаушы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– Метрология, стандарттау және сертификаттау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Метрология, стандарттау және сертификаттау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тау кен өндірісі және пайдалы қазбаларды шығару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геодезист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0800000 - Мұнай газ және химия өндірісі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 (бейін бойынша)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өңдеу технологиясы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жолдардың электр 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0910022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желілері және электр жабдықтары бойынша электр монтаждаушы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өлшеу аспаптары және автоматика бойынша слесарі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 бақылау құралдары және өндірістегі автоматика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көлік, құрылыс, жол машиналары мен жабдықтарын темір жол көлігінде техникалық пайдалану (салалары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құрастыру,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Электр механигі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ұйымдастырушы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өнімдерінің өндірісі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өндірісі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пайдалану және жөндеу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байланысының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және электрондық құрал-жабдықтар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жедел технологиялық байланыс құрылғыларын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электромеханигі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құрылыс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 дәнекерлеушi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объектілері құрал-жабдығын пайдалану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Техник-жолшы-құрылысшы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құрылыс жұмыстарының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ғимараттар ішкі көрінісінің дизайны, қалпына келтіру, қайта құру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дизайнер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жобалаушы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және аң өсіру шаруашылығы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Техник-аңшы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санитар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 бойынша: 3706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0800000 - Мұнай газ және химия өндірісі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өндіру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құрастыру,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0100000 - Білім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құрастыру,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тау кен өндірісі және пайдалы қазбаларды өндіру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0705113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 (кен байыту)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бойынша: 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бойынша: 3981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2018 - 2019 оқу жылындағы "Нәтежелі жұмыспен қамтуды және жаппай кәсіпкерлікті дамыту" бағдарламасының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Оқушылыр саны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маманды оқытуға жұмсалатын шығыстардың орташа құны теңгемен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 жабдықтарын жөндеуші слесарь-электрик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 үлгілерін жасаушы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автоматты желілер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Программамен басқарылатын қондырғылар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1109012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Тоңазытқыш-компрессорлық машиналар және қондырғылар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жөндеу шебері (өнеркәсіпте)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құрастыру,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диспетчері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Автосервис менеджері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құрылыс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 бойынша:510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1115042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электрлік-механикалық жабдықтар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жөндейтін және қызмет көрсететін электромонтер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 бақылау құралдары және өндірістегі автоматика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өлшеу аспаптары және автоматика бойынша слесарі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шаруашылығында апаттық қалпына келтіру жұмыстарының слесарі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Асзпазшы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 тракторшы-машинист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 тракторшы-машинист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 тракторшы-машинист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Асзпазшы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тау кен өндірісі және пайдалы қазбаларды шығару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тау-кен жұмысшысы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құрастыру,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бойынша: 575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бойынша: 1085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