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bb75d0" w14:textId="6bb75d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облысының әкімдігінің 2018 жылғы 11 маусымдағы № 251 қаулысы. Ақтөбе облысының Әділет департаментінде 2018 жылғы 26 маусымда № 5927 болып тіркелді. Күші жойылды - Ақтөбе облысы әкімдігінің 2020 жылғы 17 маусымдағы № 250 қаулысымен</w:t>
      </w:r>
    </w:p>
    <w:p>
      <w:pPr>
        <w:spacing w:after="0"/>
        <w:ind w:left="0"/>
        <w:jc w:val="both"/>
      </w:pPr>
      <w:r>
        <w:rPr>
          <w:rFonts w:ascii="Times New Roman"/>
          <w:b w:val="false"/>
          <w:i w:val="false"/>
          <w:color w:val="ff0000"/>
          <w:sz w:val="28"/>
        </w:rPr>
        <w:t xml:space="preserve">
      Ескерту. Күші жойылды - Ақтөбе облысы әкімдігінің 17.06.2020 № 250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2"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нормативтік құқықтық актілерді мемлекеттік тіркеу Тізілімінде № 11374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Ақтөбе облысының әкімдігі ҚАУЛЫ ЕТЕДІ:</w:t>
      </w:r>
    </w:p>
    <w:bookmarkEnd w:id="0"/>
    <w:bookmarkStart w:name="z3" w:id="1"/>
    <w:p>
      <w:pPr>
        <w:spacing w:after="0"/>
        <w:ind w:left="0"/>
        <w:jc w:val="both"/>
      </w:pPr>
      <w:r>
        <w:rPr>
          <w:rFonts w:ascii="Times New Roman"/>
          <w:b w:val="false"/>
          <w:i w:val="false"/>
          <w:color w:val="000000"/>
          <w:sz w:val="28"/>
        </w:rPr>
        <w:t>
      1. Қоса беріліп отырған:</w:t>
      </w:r>
    </w:p>
    <w:bookmarkEnd w:id="1"/>
    <w:bookmarkStart w:name="z4"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 мемлекеттік көрсетілетін қызметтер регламенті;</w:t>
      </w:r>
    </w:p>
    <w:bookmarkEnd w:id="2"/>
    <w:bookmarkStart w:name="z5"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bookmarkEnd w:id="3"/>
    <w:bookmarkStart w:name="z6"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"Азаматтық хал актілерін тіркеу туралы қайталама куәліктер немесе анықтамалар беру" мемлекеттік көрсетілетін қызметтер регламенті;</w:t>
      </w:r>
    </w:p>
    <w:bookmarkEnd w:id="4"/>
    <w:bookmarkStart w:name="z7" w:id="5"/>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bookmarkEnd w:id="5"/>
    <w:bookmarkStart w:name="z8" w:id="6"/>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bookmarkEnd w:id="6"/>
    <w:bookmarkStart w:name="z9" w:id="7"/>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"Азаматтық хал актілерінің жазбаларын қалпына келтіру" мемлекеттік көрсетілетін қызметтер регламенті;</w:t>
      </w:r>
    </w:p>
    <w:bookmarkEnd w:id="7"/>
    <w:bookmarkStart w:name="z10" w:id="8"/>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"Қайтыс болуды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bookmarkEnd w:id="8"/>
    <w:bookmarkStart w:name="z11" w:id="9"/>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bookmarkEnd w:id="9"/>
    <w:bookmarkStart w:name="z12" w:id="10"/>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bookmarkEnd w:id="10"/>
    <w:bookmarkStart w:name="z13" w:id="11"/>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"Азаматтық хал актілері жазбаларын жою" мемлекеттік көрсетілетін қызмет регламенті бекітілсін. </w:t>
      </w:r>
    </w:p>
    <w:bookmarkEnd w:id="11"/>
    <w:bookmarkStart w:name="z14" w:id="12"/>
    <w:p>
      <w:pPr>
        <w:spacing w:after="0"/>
        <w:ind w:left="0"/>
        <w:jc w:val="both"/>
      </w:pPr>
      <w:r>
        <w:rPr>
          <w:rFonts w:ascii="Times New Roman"/>
          <w:b w:val="false"/>
          <w:i w:val="false"/>
          <w:color w:val="000000"/>
          <w:sz w:val="28"/>
        </w:rPr>
        <w:t>
      2. "Ақтөбе облысының мәдениет, архивтер және құжаттама басқармасы" мемлекеттік мекемесі заңнамада белгіленген тәртіппен:</w:t>
      </w:r>
    </w:p>
    <w:bookmarkEnd w:id="12"/>
    <w:p>
      <w:pPr>
        <w:spacing w:after="0"/>
        <w:ind w:left="0"/>
        <w:jc w:val="both"/>
      </w:pPr>
      <w:r>
        <w:rPr>
          <w:rFonts w:ascii="Times New Roman"/>
          <w:b w:val="false"/>
          <w:i w:val="false"/>
          <w:color w:val="000000"/>
          <w:sz w:val="28"/>
        </w:rPr>
        <w:t>
      1) осы қаулыны Ақтөбе облысының Әділет департаментінде мемлекеттік тіркеуді;</w:t>
      </w:r>
    </w:p>
    <w:p>
      <w:pPr>
        <w:spacing w:after="0"/>
        <w:ind w:left="0"/>
        <w:jc w:val="both"/>
      </w:pPr>
      <w:r>
        <w:rPr>
          <w:rFonts w:ascii="Times New Roman"/>
          <w:b w:val="false"/>
          <w:i w:val="false"/>
          <w:color w:val="000000"/>
          <w:sz w:val="28"/>
        </w:rPr>
        <w:t>
      2) осы қаулыны мерзімді баспа басылымдарында және Қазақстан Республикасы нормативтік құқықтық актілерінің эталондық бақылау банкінде ресми жариялауға жіберуді қамтамасыз етсін;</w:t>
      </w:r>
    </w:p>
    <w:p>
      <w:pPr>
        <w:spacing w:after="0"/>
        <w:ind w:left="0"/>
        <w:jc w:val="both"/>
      </w:pPr>
      <w:r>
        <w:rPr>
          <w:rFonts w:ascii="Times New Roman"/>
          <w:b w:val="false"/>
          <w:i w:val="false"/>
          <w:color w:val="000000"/>
          <w:sz w:val="28"/>
        </w:rPr>
        <w:t>
      3) осы қаулыны Ақтөбе облысы әкімдігінің интернет-ресурсында орналастыруды қамтамасыз етсін.</w:t>
      </w:r>
    </w:p>
    <w:bookmarkStart w:name="z15" w:id="13"/>
    <w:p>
      <w:pPr>
        <w:spacing w:after="0"/>
        <w:ind w:left="0"/>
        <w:jc w:val="both"/>
      </w:pPr>
      <w:r>
        <w:rPr>
          <w:rFonts w:ascii="Times New Roman"/>
          <w:b w:val="false"/>
          <w:i w:val="false"/>
          <w:color w:val="000000"/>
          <w:sz w:val="28"/>
        </w:rPr>
        <w:t xml:space="preserve">
      3. Ақтөбе облысы әкімдігінің 2015 жылғы 27 шілдедегі № 277 "Азаматтық хал актілерін тіркеу мәселелері бойынша мемлекеттік көрсетілетін қызметтер регламенттерін бекіту туралы" (нормативтік құқықтық актілерді мемлекеттік тіркеу Тізілімінде № 4494 тіркелген, 2015 жылғы 10 қыркүйекте "Ақтөбе" және "Актюбинский вестник" газеттерінде жарияланған)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13"/>
    <w:bookmarkStart w:name="z16" w:id="14"/>
    <w:p>
      <w:pPr>
        <w:spacing w:after="0"/>
        <w:ind w:left="0"/>
        <w:jc w:val="both"/>
      </w:pPr>
      <w:r>
        <w:rPr>
          <w:rFonts w:ascii="Times New Roman"/>
          <w:b w:val="false"/>
          <w:i w:val="false"/>
          <w:color w:val="000000"/>
          <w:sz w:val="28"/>
        </w:rPr>
        <w:t>
      4. Осы қаулының орындалуын бақылау Ақтөбе облысы әкімінің орынбасары Е. Ж. Нұрғалиевке жүктелсін.</w:t>
      </w:r>
    </w:p>
    <w:bookmarkEnd w:id="14"/>
    <w:bookmarkStart w:name="z17" w:id="15"/>
    <w:p>
      <w:pPr>
        <w:spacing w:after="0"/>
        <w:ind w:left="0"/>
        <w:jc w:val="both"/>
      </w:pPr>
      <w:r>
        <w:rPr>
          <w:rFonts w:ascii="Times New Roman"/>
          <w:b w:val="false"/>
          <w:i w:val="false"/>
          <w:color w:val="000000"/>
          <w:sz w:val="28"/>
        </w:rPr>
        <w:t>
      5. Осы қаулы оның алғашқы ресми жарияланған күнінен кейін күнтізбелік он күн өткен соң қолданысқа енгізіледі.</w:t>
      </w:r>
    </w:p>
    <w:bookmarkEnd w:id="1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Ақтөбе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Сапарбаев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"11" маусым</w:t>
            </w:r>
            <w:r>
              <w:br/>
            </w:r>
            <w:r>
              <w:rPr>
                <w:rFonts w:ascii="Times New Roman"/>
                <w:b w:val="false"/>
                <w:i w:val="false"/>
                <w:color w:val="000000"/>
                <w:sz w:val="20"/>
              </w:rPr>
              <w:t>№ 251 қаулысына</w:t>
            </w:r>
            <w:r>
              <w:br/>
            </w:r>
            <w:r>
              <w:rPr>
                <w:rFonts w:ascii="Times New Roman"/>
                <w:b w:val="false"/>
                <w:i w:val="false"/>
                <w:color w:val="000000"/>
                <w:sz w:val="20"/>
              </w:rPr>
              <w:t>1- қосымша</w:t>
            </w:r>
          </w:p>
        </w:tc>
      </w:tr>
    </w:tbl>
    <w:bookmarkStart w:name="z19" w:id="16"/>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w:t>
      </w:r>
    </w:p>
    <w:bookmarkEnd w:id="16"/>
    <w:bookmarkStart w:name="z20" w:id="17"/>
    <w:p>
      <w:pPr>
        <w:spacing w:after="0"/>
        <w:ind w:left="0"/>
        <w:jc w:val="left"/>
      </w:pPr>
      <w:r>
        <w:rPr>
          <w:rFonts w:ascii="Times New Roman"/>
          <w:b/>
          <w:i w:val="false"/>
          <w:color w:val="000000"/>
        </w:rPr>
        <w:t xml:space="preserve"> 1. Жалпы ережелер</w:t>
      </w:r>
    </w:p>
    <w:bookmarkEnd w:id="17"/>
    <w:bookmarkStart w:name="z21" w:id="18"/>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1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кеңсесі/бөлімдері);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22" w:id="19"/>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19"/>
    <w:bookmarkStart w:name="z23" w:id="20"/>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туу туралы куәлік, өзгерістері, толықтырулары және түзетулері енгізілген туу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тіркелген)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w:t>
      </w:r>
    </w:p>
    <w:bookmarkEnd w:id="20"/>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көрсетушінің уәкілетті адамының электрондық цифрлы қолтаңба (бұдан әрі – ЭЦҚ) қойылған электрондық құжат нысанында мемлекеттік қызмет көрсету нәтижесі берілетін күнінің белгіленгені туралы хабарлама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p>
    <w:bookmarkStart w:name="z24" w:id="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21"/>
    <w:bookmarkStart w:name="z25" w:id="22"/>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қоса отырып,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мемлекеттік қызметті көрсетуді бастау жөніндегі рәсімді (іс-қимылды) бастау үшін негіз болады.</w:t>
      </w:r>
    </w:p>
    <w:bookmarkEnd w:id="22"/>
    <w:bookmarkStart w:name="z26" w:id="23"/>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p>
    <w:bookmarkEnd w:id="23"/>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кеңсесіне/бөлімдеріне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20 (жиырма) минут ішінде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мемлекеттік көрсетілетін қызмет нәтижесін тіркеп, көрсетілетін қызметті алушыға табыстайды.</w:t>
      </w:r>
    </w:p>
    <w:bookmarkStart w:name="z27" w:id="2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24"/>
    <w:bookmarkStart w:name="z28" w:id="2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 берушінің құрылымдық бөлімшелерінің (қызметкерлерінің) тізбесі:</w:t>
      </w:r>
    </w:p>
    <w:bookmarkEnd w:id="25"/>
    <w:p>
      <w:pPr>
        <w:spacing w:after="0"/>
        <w:ind w:left="0"/>
        <w:jc w:val="both"/>
      </w:pPr>
      <w:r>
        <w:rPr>
          <w:rFonts w:ascii="Times New Roman"/>
          <w:b w:val="false"/>
          <w:i w:val="false"/>
          <w:color w:val="000000"/>
          <w:sz w:val="28"/>
        </w:rPr>
        <w:t>
      көрсетілетін қызметті берушінің кеңсесінің/бөлімінің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29" w:id="26"/>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26"/>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кеңсесіне/бөлімдеріне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20 (жиырма) минут ішінде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мемлекеттік көрсетілетін қызмет нәтижесін тіркеп, көрсетілетін қызметті алушыға табыстайды.</w:t>
      </w:r>
    </w:p>
    <w:bookmarkStart w:name="z30" w:id="27"/>
    <w:p>
      <w:pPr>
        <w:spacing w:after="0"/>
        <w:ind w:left="0"/>
        <w:jc w:val="left"/>
      </w:pPr>
      <w:r>
        <w:rPr>
          <w:rFonts w:ascii="Times New Roman"/>
          <w:b/>
          <w:i w:val="false"/>
          <w:color w:val="000000"/>
        </w:rPr>
        <w:t xml:space="preserve"> 4. Мемлекеттік корпорациямен "Азаматтарға арналған үкімет"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
    <w:bookmarkStart w:name="z31" w:id="28"/>
    <w:p>
      <w:pPr>
        <w:spacing w:after="0"/>
        <w:ind w:left="0"/>
        <w:jc w:val="both"/>
      </w:pPr>
      <w:r>
        <w:rPr>
          <w:rFonts w:ascii="Times New Roman"/>
          <w:b w:val="false"/>
          <w:i w:val="false"/>
          <w:color w:val="000000"/>
          <w:sz w:val="28"/>
        </w:rPr>
        <w:t xml:space="preserve">
      8. Көрсетілетін 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корпорацияға өтініш тапсырады;</w:t>
      </w:r>
    </w:p>
    <w:bookmarkEnd w:id="28"/>
    <w:p>
      <w:pPr>
        <w:spacing w:after="0"/>
        <w:ind w:left="0"/>
        <w:jc w:val="both"/>
      </w:pPr>
      <w:r>
        <w:rPr>
          <w:rFonts w:ascii="Times New Roman"/>
          <w:b w:val="false"/>
          <w:i w:val="false"/>
          <w:color w:val="000000"/>
          <w:sz w:val="28"/>
        </w:rPr>
        <w:t xml:space="preserve">
      1) Мемлекеттік корпорацияның инспекторы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 Мемлекеттік корпорацияның жинақтау секторы сол жұмыс күні ішінде құжаттарды көрсетілетін қызметті берушіге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кеңсе қызметкері келген құжаттарды тіркеп, қабылданған құжаттарды 20 (жиырма) минут ішінде көрсетілетін қызметті берушінің басшысына ұсынады;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қызметкері 10 (он) минут ішінде мемлекеттік көрсетілетін қызмет нәтижесін тіркеп, Мемлекеттік корпорацияға жолдайды;</w:t>
      </w:r>
    </w:p>
    <w:p>
      <w:pPr>
        <w:spacing w:after="0"/>
        <w:ind w:left="0"/>
        <w:jc w:val="both"/>
      </w:pPr>
      <w:r>
        <w:rPr>
          <w:rFonts w:ascii="Times New Roman"/>
          <w:b w:val="false"/>
          <w:i w:val="false"/>
          <w:color w:val="000000"/>
          <w:sz w:val="28"/>
        </w:rPr>
        <w:t>
      7) Мемлекеттік корпорация инспекторы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Стандартында белгіленген мемлекеттік қызмет көрсету мерзімі өткенге дейін бір тәуліктен кешіктірмей Мемлекеттік корпорация арқылы көрсетілетін мемлекеттік қызметтердің нәтижесін Мемлекеттік корпорацияға жеткізуді қамтамасыз етеді.</w:t>
      </w:r>
    </w:p>
    <w:bookmarkStart w:name="z32" w:id="29"/>
    <w:p>
      <w:pPr>
        <w:spacing w:after="0"/>
        <w:ind w:left="0"/>
        <w:jc w:val="both"/>
      </w:pPr>
      <w:r>
        <w:rPr>
          <w:rFonts w:ascii="Times New Roman"/>
          <w:b w:val="false"/>
          <w:i w:val="false"/>
          <w:color w:val="000000"/>
          <w:sz w:val="28"/>
        </w:rPr>
        <w:t>
      9. Портал арқылы мемлекеттік қызмет көрсету кезіндегі жүгіну және функционалдық өзара іс-әрекет тәртібін сипаттау:</w:t>
      </w:r>
    </w:p>
    <w:bookmarkEnd w:id="29"/>
    <w:p>
      <w:pPr>
        <w:spacing w:after="0"/>
        <w:ind w:left="0"/>
        <w:jc w:val="both"/>
      </w:pPr>
      <w:r>
        <w:rPr>
          <w:rFonts w:ascii="Times New Roman"/>
          <w:b w:val="false"/>
          <w:i w:val="false"/>
          <w:color w:val="000000"/>
          <w:sz w:val="28"/>
        </w:rPr>
        <w:t xml:space="preserve">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2) 1-үдеріс –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3) 1-шарт – көрсетілетін қызметті алушы туралы деректердің дұрыстығын ЖСН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нақтылау үшін (қол қою үшін) ЭЦҚ тіркеу куәлігін сұрауды тұтынушымен таңдау;</w:t>
      </w:r>
    </w:p>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"Азаматтық хал актісінің жазбасы" тіркеу пункті" ақпараттық жүйесінде жолдау;</w:t>
      </w:r>
    </w:p>
    <w:p>
      <w:pPr>
        <w:spacing w:after="0"/>
        <w:ind w:left="0"/>
        <w:jc w:val="both"/>
      </w:pPr>
      <w:r>
        <w:rPr>
          <w:rFonts w:ascii="Times New Roman"/>
          <w:b w:val="false"/>
          <w:i w:val="false"/>
          <w:color w:val="000000"/>
          <w:sz w:val="28"/>
        </w:rPr>
        <w:t xml:space="preserve">
      9) 3-шарт - қызмет көрсетуге негіз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сәйкестігін тексеру (өңдеу);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 болуына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іс-әрекеттері осы регламенттің </w:t>
      </w:r>
      <w:r>
        <w:rPr>
          <w:rFonts w:ascii="Times New Roman"/>
          <w:b w:val="false"/>
          <w:i w:val="false"/>
          <w:color w:val="000000"/>
          <w:sz w:val="28"/>
        </w:rPr>
        <w:t>1 қосымшасындағы</w:t>
      </w:r>
      <w:r>
        <w:rPr>
          <w:rFonts w:ascii="Times New Roman"/>
          <w:b w:val="false"/>
          <w:i w:val="false"/>
          <w:color w:val="000000"/>
          <w:sz w:val="28"/>
        </w:rPr>
        <w:t xml:space="preserve"> диаграммасына сәйкес көрсетілген.</w:t>
      </w:r>
    </w:p>
    <w:bookmarkStart w:name="z33" w:id="30"/>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30"/>
    <w:p>
      <w:pPr>
        <w:spacing w:after="0"/>
        <w:ind w:left="0"/>
        <w:jc w:val="both"/>
      </w:pP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"11" маусым</w:t>
            </w:r>
            <w:r>
              <w:br/>
            </w:r>
            <w:r>
              <w:rPr>
                <w:rFonts w:ascii="Times New Roman"/>
                <w:b w:val="false"/>
                <w:i w:val="false"/>
                <w:color w:val="000000"/>
                <w:sz w:val="20"/>
              </w:rPr>
              <w:t>№ 251 қаулысына</w:t>
            </w:r>
            <w:r>
              <w:br/>
            </w:r>
            <w:r>
              <w:rPr>
                <w:rFonts w:ascii="Times New Roman"/>
                <w:b w:val="false"/>
                <w:i w:val="false"/>
                <w:color w:val="000000"/>
                <w:sz w:val="20"/>
              </w:rPr>
              <w:t>2- қосымша</w:t>
            </w:r>
          </w:p>
        </w:tc>
      </w:tr>
    </w:tbl>
    <w:bookmarkStart w:name="z37" w:id="31"/>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1"/>
    <w:bookmarkStart w:name="z38" w:id="32"/>
    <w:p>
      <w:pPr>
        <w:spacing w:after="0"/>
        <w:ind w:left="0"/>
        <w:jc w:val="left"/>
      </w:pPr>
      <w:r>
        <w:rPr>
          <w:rFonts w:ascii="Times New Roman"/>
          <w:b/>
          <w:i w:val="false"/>
          <w:color w:val="000000"/>
        </w:rPr>
        <w:t xml:space="preserve"> 1. Жалпы ережелер</w:t>
      </w:r>
    </w:p>
    <w:bookmarkEnd w:id="32"/>
    <w:bookmarkStart w:name="z39" w:id="33"/>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3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 көрсетілетін қызметті берушінің кеңсесі/бөлімдері);</w:t>
      </w:r>
    </w:p>
    <w:p>
      <w:pPr>
        <w:spacing w:after="0"/>
        <w:ind w:left="0"/>
        <w:jc w:val="both"/>
      </w:pPr>
      <w:r>
        <w:rPr>
          <w:rFonts w:ascii="Times New Roman"/>
          <w:b w:val="false"/>
          <w:i w:val="false"/>
          <w:color w:val="000000"/>
          <w:sz w:val="28"/>
        </w:rPr>
        <w:t>
      2) "электрондық үкіметтің" www.еgov.kz веб-порталы (бұдан әрі – портал) арқылы жүзеге асырылады.</w:t>
      </w:r>
    </w:p>
    <w:bookmarkStart w:name="z40" w:id="34"/>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34"/>
    <w:bookmarkStart w:name="z41" w:id="35"/>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тіркелген)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35"/>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 дәлелді жауап жолданады.</w:t>
      </w:r>
    </w:p>
    <w:bookmarkStart w:name="z42" w:id="3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36"/>
    <w:bookmarkStart w:name="z43" w:id="37"/>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 қоса отырып,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немесе </w:t>
      </w:r>
      <w:r>
        <w:rPr>
          <w:rFonts w:ascii="Times New Roman"/>
          <w:b w:val="false"/>
          <w:i w:val="false"/>
          <w:color w:val="000000"/>
          <w:sz w:val="28"/>
        </w:rPr>
        <w:t>3-қосымшаларына</w:t>
      </w:r>
      <w:r>
        <w:rPr>
          <w:rFonts w:ascii="Times New Roman"/>
          <w:b w:val="false"/>
          <w:i w:val="false"/>
          <w:color w:val="000000"/>
          <w:sz w:val="28"/>
        </w:rPr>
        <w:t xml:space="preserve"> сәйкес өтініш мемлекеттік қызметті көрсетуді бастау жөніндегі рәсімді (іс-қимылды) бастау үшін негіз болады.</w:t>
      </w:r>
    </w:p>
    <w:bookmarkEnd w:id="37"/>
    <w:bookmarkStart w:name="z44" w:id="38"/>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p>
    <w:bookmarkEnd w:id="38"/>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кеңсесіне/бөлімдеріне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тіркейді және көрсетілетін қызметті алушыға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қабылдағаны жөнінде қолхат береді және 20 (жиырма) минут ішінде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5-тармағында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мемлекеттік көрсетілетін қызмет нәтижесін тіркеп, көрсетілетін қызметті алушыға табыстайды.</w:t>
      </w:r>
    </w:p>
    <w:bookmarkStart w:name="z45" w:id="3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39"/>
    <w:bookmarkStart w:name="z46" w:id="40"/>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тiзбесі:</w:t>
      </w:r>
    </w:p>
    <w:bookmarkEnd w:id="40"/>
    <w:p>
      <w:pPr>
        <w:spacing w:after="0"/>
        <w:ind w:left="0"/>
        <w:jc w:val="both"/>
      </w:pPr>
      <w:r>
        <w:rPr>
          <w:rFonts w:ascii="Times New Roman"/>
          <w:b w:val="false"/>
          <w:i w:val="false"/>
          <w:color w:val="000000"/>
          <w:sz w:val="28"/>
        </w:rPr>
        <w:t>
      көрсетілетін қызметті берушінің кеңсесінің/бөлімінің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47" w:id="41"/>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41"/>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кеңсесіне/бөлімдеріне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тіркейді және көрсетілетін қызметті алушыға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қабылдағаны жөнінде қолхат береді және 20 (жиырма) минут ішінде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5-тармағында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мемлекеттік көрсетілетін қызмет нәтижесін тіркеп, көрсетілетін қызметті алушыға табыстайды.</w:t>
      </w:r>
    </w:p>
    <w:bookmarkStart w:name="z48" w:id="42"/>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42"/>
    <w:bookmarkStart w:name="z49" w:id="43"/>
    <w:p>
      <w:pPr>
        <w:spacing w:after="0"/>
        <w:ind w:left="0"/>
        <w:jc w:val="both"/>
      </w:pPr>
      <w:r>
        <w:rPr>
          <w:rFonts w:ascii="Times New Roman"/>
          <w:b w:val="false"/>
          <w:i w:val="false"/>
          <w:color w:val="000000"/>
          <w:sz w:val="28"/>
        </w:rPr>
        <w:t>
      8. Портал арқылы мемлекеттік қызмет көрсету кезіндегі жүгіну және функционалдық өзара іс-әрекет тәртібін сипаттау:</w:t>
      </w:r>
    </w:p>
    <w:bookmarkEnd w:id="43"/>
    <w:p>
      <w:pPr>
        <w:spacing w:after="0"/>
        <w:ind w:left="0"/>
        <w:jc w:val="both"/>
      </w:pPr>
      <w:r>
        <w:rPr>
          <w:rFonts w:ascii="Times New Roman"/>
          <w:b w:val="false"/>
          <w:i w:val="false"/>
          <w:color w:val="000000"/>
          <w:sz w:val="28"/>
        </w:rPr>
        <w:t xml:space="preserve">
      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2) 1-үдеріс – бірінші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3) 1-шарт – бірінші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4) 2-үдеріс – бірінші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5) 3-үдеріс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қажетті электрондық түрдегі құжаттар көшірмелерін қоса беруі;</w:t>
      </w:r>
    </w:p>
    <w:p>
      <w:pPr>
        <w:spacing w:after="0"/>
        <w:ind w:left="0"/>
        <w:jc w:val="both"/>
      </w:pPr>
      <w:r>
        <w:rPr>
          <w:rFonts w:ascii="Times New Roman"/>
          <w:b w:val="false"/>
          <w:i w:val="false"/>
          <w:color w:val="000000"/>
          <w:sz w:val="28"/>
        </w:rPr>
        <w:t>
      6) 4-үдеріс – мемлекеттік көрсетілетін қызметті электрондық үкіметтің төлемдік шлюзі (бұдан әрі – ЭҮТШ) арқылы төлеу;</w:t>
      </w:r>
    </w:p>
    <w:p>
      <w:pPr>
        <w:spacing w:after="0"/>
        <w:ind w:left="0"/>
        <w:jc w:val="both"/>
      </w:pPr>
      <w:r>
        <w:rPr>
          <w:rFonts w:ascii="Times New Roman"/>
          <w:b w:val="false"/>
          <w:i w:val="false"/>
          <w:color w:val="000000"/>
          <w:sz w:val="28"/>
        </w:rPr>
        <w:t>
      7) 5-үдеріс –бірінші көрсетілетін қызметті алушының ЭЦҚ тіркеу куәлігін сұранысты куәландыру (қол қою) үшін тандау;</w:t>
      </w:r>
    </w:p>
    <w:p>
      <w:pPr>
        <w:spacing w:after="0"/>
        <w:ind w:left="0"/>
        <w:jc w:val="both"/>
      </w:pPr>
      <w:r>
        <w:rPr>
          <w:rFonts w:ascii="Times New Roman"/>
          <w:b w:val="false"/>
          <w:i w:val="false"/>
          <w:color w:val="000000"/>
          <w:sz w:val="28"/>
        </w:rPr>
        <w:t>
      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9) 6-үдеріс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10) 7-үдеріс –мемлекеттік қызмет көрсету үшін бірінші көрсетілетін қызметті алушының ЭЦҚ арқылы сұранысты куәләндыру және электронды құжатты (сұранысты) екінші көрсетілетін қызметті алушыға портал арқылы толтыру және қол қою үшін жолдау;</w:t>
      </w:r>
    </w:p>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p>
    <w:p>
      <w:pPr>
        <w:spacing w:after="0"/>
        <w:ind w:left="0"/>
        <w:jc w:val="both"/>
      </w:pPr>
      <w:r>
        <w:rPr>
          <w:rFonts w:ascii="Times New Roman"/>
          <w:b w:val="false"/>
          <w:i w:val="false"/>
          <w:color w:val="000000"/>
          <w:sz w:val="28"/>
        </w:rPr>
        <w:t xml:space="preserve">
      11) екінші көрсетілетін қызметті алушы ЖСН және пароль көмегімен порталда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12) 8-үдеріс – екінші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13) 3-шарт – екінші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xml:space="preserve">
      14) 9-үдеріс – екінші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15) 10 үдеріс –екінші көрсетілетін қызметті алушыныңэлектронды құжатты (сұранысты) толтыру үшін "Жеке кабинетіне" кіру;</w:t>
      </w:r>
    </w:p>
    <w:p>
      <w:pPr>
        <w:spacing w:after="0"/>
        <w:ind w:left="0"/>
        <w:jc w:val="both"/>
      </w:pPr>
      <w:r>
        <w:rPr>
          <w:rFonts w:ascii="Times New Roman"/>
          <w:b w:val="false"/>
          <w:i w:val="false"/>
          <w:color w:val="000000"/>
          <w:sz w:val="28"/>
        </w:rPr>
        <w:t xml:space="preserve">
      16) 11-үдеріс –екінші көрсетілетін қызметті алушының ЭЦҚ арқылы мемлекеттік қызмет көрсету үшін сұранысты куәләндыру және электронды құжатты (сұранысты) көрсетілетін қызмет берушімен өңдеу үшін портал арқылы "Азаматтық хал актісінің жазбасы" тіркеу пункті" ақпараттық жүйесінде жолдау; </w:t>
      </w:r>
    </w:p>
    <w:p>
      <w:pPr>
        <w:spacing w:after="0"/>
        <w:ind w:left="0"/>
        <w:jc w:val="both"/>
      </w:pPr>
      <w:r>
        <w:rPr>
          <w:rFonts w:ascii="Times New Roman"/>
          <w:b w:val="false"/>
          <w:i w:val="false"/>
          <w:color w:val="000000"/>
          <w:sz w:val="28"/>
        </w:rPr>
        <w:t xml:space="preserve">
      17) 4-шарт – мемлекеттік қызметті көрсетуге негіз болатын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сәйкестігін тексеру (өңдеу);</w:t>
      </w:r>
    </w:p>
    <w:p>
      <w:pPr>
        <w:spacing w:after="0"/>
        <w:ind w:left="0"/>
        <w:jc w:val="both"/>
      </w:pPr>
      <w:r>
        <w:rPr>
          <w:rFonts w:ascii="Times New Roman"/>
          <w:b w:val="false"/>
          <w:i w:val="false"/>
          <w:color w:val="000000"/>
          <w:sz w:val="28"/>
        </w:rPr>
        <w:t>
      18) 12-үдеріс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19) 13-үдеріс – көрсетілетін қызметті алушылардың порталда қалыптастырылған көрсетілетін қызмет нәтижесін алу.</w:t>
      </w:r>
    </w:p>
    <w:p>
      <w:pPr>
        <w:spacing w:after="0"/>
        <w:ind w:left="0"/>
        <w:jc w:val="both"/>
      </w:pPr>
      <w:r>
        <w:rPr>
          <w:rFonts w:ascii="Times New Roman"/>
          <w:b w:val="false"/>
          <w:i w:val="false"/>
          <w:color w:val="000000"/>
          <w:sz w:val="28"/>
        </w:rPr>
        <w:t xml:space="preserve">
      Портал арқылы мемлекеттік қызметті көрсетуде қолданылған ақпараттық жүйелердің функционалдық өзара іс-әрекеттері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Start w:name="z50" w:id="44"/>
    <w:p>
      <w:pPr>
        <w:spacing w:after="0"/>
        <w:ind w:left="0"/>
        <w:jc w:val="both"/>
      </w:pPr>
      <w:r>
        <w:rPr>
          <w:rFonts w:ascii="Times New Roman"/>
          <w:b w:val="false"/>
          <w:i w:val="false"/>
          <w:color w:val="000000"/>
          <w:sz w:val="28"/>
        </w:rPr>
        <w:t xml:space="preserve">
      9. Мемлекеттік қызмет көрсету үдерістерінде рәсімдердің (іс-әрекеттердің) реті, көрсетілетін қызметті берушінің құрылымдық бөлімшелерінің (қызметкерлерінің) өзара іс-әрекеттерінің, соңымен қатар өзге көрсетілетін қызмет берушілермен және (немесе) халыққа қызмет көрсету орталықтарымен өзара іс-әрекет тәртібінің және мемлекеттік қызмет көрсету үдерісінде ақпараттық жүйелерді қолдану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p>
    <w:bookmarkEnd w:id="44"/>
    <w:p>
      <w:pPr>
        <w:spacing w:after="0"/>
        <w:ind w:left="0"/>
        <w:jc w:val="both"/>
      </w:pP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көрсетуде қолданылған ақпараттық жүйелердің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"11" маусым</w:t>
            </w:r>
            <w:r>
              <w:br/>
            </w:r>
            <w:r>
              <w:rPr>
                <w:rFonts w:ascii="Times New Roman"/>
                <w:b w:val="false"/>
                <w:i w:val="false"/>
                <w:color w:val="000000"/>
                <w:sz w:val="20"/>
              </w:rPr>
              <w:t>№ 251 қаулысына</w:t>
            </w:r>
            <w:r>
              <w:br/>
            </w:r>
            <w:r>
              <w:rPr>
                <w:rFonts w:ascii="Times New Roman"/>
                <w:b w:val="false"/>
                <w:i w:val="false"/>
                <w:color w:val="000000"/>
                <w:sz w:val="20"/>
              </w:rPr>
              <w:t>3- қосымша</w:t>
            </w:r>
          </w:p>
        </w:tc>
      </w:tr>
    </w:tbl>
    <w:bookmarkStart w:name="z54" w:id="45"/>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45"/>
    <w:bookmarkStart w:name="z55" w:id="46"/>
    <w:p>
      <w:pPr>
        <w:spacing w:after="0"/>
        <w:ind w:left="0"/>
        <w:jc w:val="left"/>
      </w:pPr>
      <w:r>
        <w:rPr>
          <w:rFonts w:ascii="Times New Roman"/>
          <w:b/>
          <w:i w:val="false"/>
          <w:color w:val="000000"/>
        </w:rPr>
        <w:t xml:space="preserve"> 1. Жалпы ережелер</w:t>
      </w:r>
    </w:p>
    <w:bookmarkEnd w:id="46"/>
    <w:bookmarkStart w:name="z56" w:id="47"/>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4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w:t>
      </w:r>
    </w:p>
    <w:p>
      <w:pPr>
        <w:spacing w:after="0"/>
        <w:ind w:left="0"/>
        <w:jc w:val="both"/>
      </w:pPr>
      <w:r>
        <w:rPr>
          <w:rFonts w:ascii="Times New Roman"/>
          <w:b w:val="false"/>
          <w:i w:val="false"/>
          <w:color w:val="000000"/>
          <w:sz w:val="28"/>
        </w:rPr>
        <w:t>
      2) "электрондық үкіметтің" www.еgov.kz веб-порталы (бұдан әрі – портал) арқылы жүзеге асырылады.</w:t>
      </w:r>
    </w:p>
    <w:bookmarkStart w:name="z57" w:id="48"/>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48"/>
    <w:bookmarkStart w:name="z58" w:id="49"/>
    <w:p>
      <w:pPr>
        <w:spacing w:after="0"/>
        <w:ind w:left="0"/>
        <w:jc w:val="both"/>
      </w:pPr>
      <w:r>
        <w:rPr>
          <w:rFonts w:ascii="Times New Roman"/>
          <w:b w:val="false"/>
          <w:i w:val="false"/>
          <w:color w:val="000000"/>
          <w:sz w:val="28"/>
        </w:rPr>
        <w:t xml:space="preserve">
      3. Мемлекеттік қызметті көрсетудің нәтижесі: Мемлекеттік корпорацияда азаматтық хал актілерін тіркеу туралы қайталама куәлікті немесе анықтаманы не мемлекеттік қызмет көрсетуден бас тарту туралы жауапты жеке басын куәландыратын құжатын көрсеткен кезде,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тіркелген) бекітілген "Азаматтық хал актілерін тіркеу туралы қайталама куәліктер немесе анықтамалар беру" мемлекеттік көрсетілетін қызметі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де қағаз жеткізгіште беру;</w:t>
      </w:r>
    </w:p>
    <w:bookmarkEnd w:id="49"/>
    <w:p>
      <w:pPr>
        <w:spacing w:after="0"/>
        <w:ind w:left="0"/>
        <w:jc w:val="both"/>
      </w:pPr>
      <w:r>
        <w:rPr>
          <w:rFonts w:ascii="Times New Roman"/>
          <w:b w:val="false"/>
          <w:i w:val="false"/>
          <w:color w:val="000000"/>
          <w:sz w:val="28"/>
        </w:rPr>
        <w:t>
      порталда:</w:t>
      </w:r>
    </w:p>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нысанындағы дәлелді жауап.</w:t>
      </w:r>
    </w:p>
    <w:bookmarkStart w:name="z59" w:id="5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50"/>
    <w:bookmarkStart w:name="z60" w:id="51"/>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қоса отырып,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 мемлекеттік қызметті көрсетуді бастау жөніндегі рәсімді (іс-қимылды) бастау үшін негіз болады.</w:t>
      </w:r>
    </w:p>
    <w:bookmarkEnd w:id="51"/>
    <w:bookmarkStart w:name="z61" w:id="52"/>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52"/>
    <w:bookmarkStart w:name="z62" w:id="53"/>
    <w:p>
      <w:pPr>
        <w:spacing w:after="0"/>
        <w:ind w:left="0"/>
        <w:jc w:val="both"/>
      </w:pPr>
      <w:r>
        <w:rPr>
          <w:rFonts w:ascii="Times New Roman"/>
          <w:b w:val="false"/>
          <w:i w:val="false"/>
          <w:color w:val="000000"/>
          <w:sz w:val="28"/>
        </w:rPr>
        <w:t>
      5. Мемлекеттік көрсетілетін қызмет үдерісіне қатысатын көрсетілетін қызметті берушiнiң құрылымдық бөлiмшелерінің тiзбесі:</w:t>
      </w:r>
    </w:p>
    <w:bookmarkEnd w:id="53"/>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4) Мемлекеттік корпорацияның инспекторы.</w:t>
      </w:r>
    </w:p>
    <w:bookmarkStart w:name="z63" w:id="54"/>
    <w:p>
      <w:pPr>
        <w:spacing w:after="0"/>
        <w:ind w:left="0"/>
        <w:jc w:val="left"/>
      </w:pPr>
      <w:r>
        <w:rPr>
          <w:rFonts w:ascii="Times New Roman"/>
          <w:b/>
          <w:i w:val="false"/>
          <w:color w:val="000000"/>
        </w:rPr>
        <w:t xml:space="preserve"> 4. Мемлекеттік корпорациямен "Азаматтарға арналған үкімет"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4"/>
    <w:bookmarkStart w:name="z64" w:id="55"/>
    <w:p>
      <w:pPr>
        <w:spacing w:after="0"/>
        <w:ind w:left="0"/>
        <w:jc w:val="both"/>
      </w:pPr>
      <w:r>
        <w:rPr>
          <w:rFonts w:ascii="Times New Roman"/>
          <w:b w:val="false"/>
          <w:i w:val="false"/>
          <w:color w:val="000000"/>
          <w:sz w:val="28"/>
        </w:rPr>
        <w:t xml:space="preserve">
      6. Көрсетілетін 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корпорацияға өтініш тапсырады;</w:t>
      </w:r>
    </w:p>
    <w:bookmarkEnd w:id="55"/>
    <w:p>
      <w:pPr>
        <w:spacing w:after="0"/>
        <w:ind w:left="0"/>
        <w:jc w:val="both"/>
      </w:pPr>
      <w:r>
        <w:rPr>
          <w:rFonts w:ascii="Times New Roman"/>
          <w:b w:val="false"/>
          <w:i w:val="false"/>
          <w:color w:val="000000"/>
          <w:sz w:val="28"/>
        </w:rPr>
        <w:t xml:space="preserve">
      1) Мемлекеттік корпорацияның инспекторы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 Мемлекеттік корпорацияның жинақтау секторы сол жұмыс күні ішінде құжаттарды көрсетілетін қызметті берушіге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бермеген жағдайда Мемлекеттік корпорация қызметкері өтінішті қабылдап алудан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кеңсе қызметкері келген құжаттарды тіркеп, қабылданған құжаттарды 20 (жиырма) минут ішінде көрсетілетін қызметті берушінің басшысына ұсынады;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қызметкері 10 (он) минут ішінде мемлекеттік көрсетілетін қызмет нәтижесін тіркеп, Мемлекеттік корпорацияға жолдайды;</w:t>
      </w:r>
    </w:p>
    <w:p>
      <w:pPr>
        <w:spacing w:after="0"/>
        <w:ind w:left="0"/>
        <w:jc w:val="both"/>
      </w:pPr>
      <w:r>
        <w:rPr>
          <w:rFonts w:ascii="Times New Roman"/>
          <w:b w:val="false"/>
          <w:i w:val="false"/>
          <w:color w:val="000000"/>
          <w:sz w:val="28"/>
        </w:rPr>
        <w:t>
      7) Мемлекеттік корпорацияның инспекторы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Стандартында белгіленген мемлекеттік қызмет көрсету мерзімі өткенге дейін бір тәуліктен кешіктірмей Мемлекеттік корпорация арқылы көрсетілетін мемлекеттік қызметтердің нәтижесін Мемлекеттік корпорацияға жеткізуді қамтамасыз етеді.</w:t>
      </w:r>
    </w:p>
    <w:bookmarkStart w:name="z65" w:id="56"/>
    <w:p>
      <w:pPr>
        <w:spacing w:after="0"/>
        <w:ind w:left="0"/>
        <w:jc w:val="both"/>
      </w:pPr>
      <w:r>
        <w:rPr>
          <w:rFonts w:ascii="Times New Roman"/>
          <w:b w:val="false"/>
          <w:i w:val="false"/>
          <w:color w:val="000000"/>
          <w:sz w:val="28"/>
        </w:rPr>
        <w:t>
      7. Портал арқылы мемлекеттік қызмет көрсету кезіндегі жүгіну және функционалдық өзара іс-әрекет тәртібін сипаттау:</w:t>
      </w:r>
    </w:p>
    <w:bookmarkEnd w:id="56"/>
    <w:p>
      <w:pPr>
        <w:spacing w:after="0"/>
        <w:ind w:left="0"/>
        <w:jc w:val="both"/>
      </w:pPr>
      <w:r>
        <w:rPr>
          <w:rFonts w:ascii="Times New Roman"/>
          <w:b w:val="false"/>
          <w:i w:val="false"/>
          <w:color w:val="000000"/>
          <w:sz w:val="28"/>
        </w:rPr>
        <w:t>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p>
      <w:pPr>
        <w:spacing w:after="0"/>
        <w:ind w:left="0"/>
        <w:jc w:val="both"/>
      </w:pPr>
      <w:r>
        <w:rPr>
          <w:rFonts w:ascii="Times New Roman"/>
          <w:b w:val="false"/>
          <w:i w:val="false"/>
          <w:color w:val="000000"/>
          <w:sz w:val="28"/>
        </w:rPr>
        <w:t>
      2) 1-үдеріс –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3) 1-шарт –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 көшірмелерін қоса беруі, сондай-ақ,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тұтынушымен ЭЦҚ тіркеу куәлігін таңдау;</w:t>
      </w:r>
    </w:p>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"Азаматтық хал актісінің жазбасы" тіркеу пункті" ақпараттық жүйесінде (бұдан әрі – "АХАЖ" ТП АЖ) жолдау;</w:t>
      </w:r>
    </w:p>
    <w:p>
      <w:pPr>
        <w:spacing w:after="0"/>
        <w:ind w:left="0"/>
        <w:jc w:val="both"/>
      </w:pPr>
      <w:r>
        <w:rPr>
          <w:rFonts w:ascii="Times New Roman"/>
          <w:b w:val="false"/>
          <w:i w:val="false"/>
          <w:color w:val="000000"/>
          <w:sz w:val="28"/>
        </w:rPr>
        <w:t>
      9) 3-шарт - азаматтық хал актілерін тіркеу туралы мәліметтерді "АХАЖ" ТП АЖ тексеру;</w:t>
      </w:r>
    </w:p>
    <w:p>
      <w:pPr>
        <w:spacing w:after="0"/>
        <w:ind w:left="0"/>
        <w:jc w:val="both"/>
      </w:pPr>
      <w:r>
        <w:rPr>
          <w:rFonts w:ascii="Times New Roman"/>
          <w:b w:val="false"/>
          <w:i w:val="false"/>
          <w:color w:val="000000"/>
          <w:sz w:val="28"/>
        </w:rPr>
        <w:t>
      10) 6-үдеріс – "АХАЖ" ТП АЖ акт жазбаларының болмауына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мемлекеттік көрсетілетін қызметті электрондық үкіметтің төлемдік шлюзі (бұдан әрі – ЭҮТШ) арқылы төлеу;</w:t>
      </w:r>
    </w:p>
    <w:p>
      <w:pPr>
        <w:spacing w:after="0"/>
        <w:ind w:left="0"/>
        <w:jc w:val="both"/>
      </w:pPr>
      <w:r>
        <w:rPr>
          <w:rFonts w:ascii="Times New Roman"/>
          <w:b w:val="false"/>
          <w:i w:val="false"/>
          <w:color w:val="000000"/>
          <w:sz w:val="28"/>
        </w:rPr>
        <w:t xml:space="preserve">
      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 (өңдеу);</w:t>
      </w:r>
    </w:p>
    <w:p>
      <w:pPr>
        <w:spacing w:after="0"/>
        <w:ind w:left="0"/>
        <w:jc w:val="both"/>
      </w:pPr>
      <w:r>
        <w:rPr>
          <w:rFonts w:ascii="Times New Roman"/>
          <w:b w:val="false"/>
          <w:i w:val="false"/>
          <w:color w:val="000000"/>
          <w:sz w:val="28"/>
        </w:rPr>
        <w:t>
      13) 8-үдеріс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14) 9-үдеріс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іс-әрекеттері осы регламентің </w:t>
      </w:r>
      <w:r>
        <w:rPr>
          <w:rFonts w:ascii="Times New Roman"/>
          <w:b w:val="false"/>
          <w:i w:val="false"/>
          <w:color w:val="000000"/>
          <w:sz w:val="28"/>
        </w:rPr>
        <w:t>1-қосымшасындағы</w:t>
      </w:r>
      <w:r>
        <w:rPr>
          <w:rFonts w:ascii="Times New Roman"/>
          <w:b w:val="false"/>
          <w:i w:val="false"/>
          <w:color w:val="000000"/>
          <w:sz w:val="28"/>
        </w:rPr>
        <w:t xml:space="preserve"> диаграммасына сәйкес көрсетілген.</w:t>
      </w:r>
    </w:p>
    <w:bookmarkStart w:name="z66" w:id="57"/>
    <w:p>
      <w:pPr>
        <w:spacing w:after="0"/>
        <w:ind w:left="0"/>
        <w:jc w:val="both"/>
      </w:pPr>
      <w:r>
        <w:rPr>
          <w:rFonts w:ascii="Times New Roman"/>
          <w:b w:val="false"/>
          <w:i w:val="false"/>
          <w:color w:val="000000"/>
          <w:sz w:val="28"/>
        </w:rPr>
        <w:t xml:space="preserve">
      8.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p>
    <w:bookmarkEnd w:id="57"/>
    <w:p>
      <w:pPr>
        <w:spacing w:after="0"/>
        <w:ind w:left="0"/>
        <w:jc w:val="both"/>
      </w:pP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"11" маусым</w:t>
            </w:r>
            <w:r>
              <w:br/>
            </w:r>
            <w:r>
              <w:rPr>
                <w:rFonts w:ascii="Times New Roman"/>
                <w:b w:val="false"/>
                <w:i w:val="false"/>
                <w:color w:val="000000"/>
                <w:sz w:val="20"/>
              </w:rPr>
              <w:t>№ 251 қаулысына</w:t>
            </w:r>
            <w:r>
              <w:br/>
            </w:r>
            <w:r>
              <w:rPr>
                <w:rFonts w:ascii="Times New Roman"/>
                <w:b w:val="false"/>
                <w:i w:val="false"/>
                <w:color w:val="000000"/>
                <w:sz w:val="20"/>
              </w:rPr>
              <w:t>4- қосымша</w:t>
            </w:r>
          </w:p>
        </w:tc>
      </w:tr>
    </w:tbl>
    <w:bookmarkStart w:name="z70" w:id="58"/>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8"/>
    <w:bookmarkStart w:name="z71" w:id="59"/>
    <w:p>
      <w:pPr>
        <w:spacing w:after="0"/>
        <w:ind w:left="0"/>
        <w:jc w:val="left"/>
      </w:pPr>
      <w:r>
        <w:rPr>
          <w:rFonts w:ascii="Times New Roman"/>
          <w:b/>
          <w:i w:val="false"/>
          <w:color w:val="000000"/>
        </w:rPr>
        <w:t xml:space="preserve"> 1. Жалпы ережелер</w:t>
      </w:r>
    </w:p>
    <w:bookmarkEnd w:id="59"/>
    <w:bookmarkStart w:name="z72" w:id="60"/>
    <w:p>
      <w:pPr>
        <w:spacing w:after="0"/>
        <w:ind w:left="0"/>
        <w:jc w:val="both"/>
      </w:pPr>
      <w:r>
        <w:rPr>
          <w:rFonts w:ascii="Times New Roman"/>
          <w:b w:val="false"/>
          <w:i w:val="false"/>
          <w:color w:val="000000"/>
          <w:sz w:val="28"/>
        </w:rPr>
        <w:t>
      1.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60"/>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w:t>
      </w:r>
    </w:p>
    <w:p>
      <w:pPr>
        <w:spacing w:after="0"/>
        <w:ind w:left="0"/>
        <w:jc w:val="both"/>
      </w:pPr>
      <w:r>
        <w:rPr>
          <w:rFonts w:ascii="Times New Roman"/>
          <w:b w:val="false"/>
          <w:i w:val="false"/>
          <w:color w:val="000000"/>
          <w:sz w:val="28"/>
        </w:rPr>
        <w:t>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кеңсесі/бөлімдері) арқылы жүзеге асырылады.</w:t>
      </w:r>
    </w:p>
    <w:bookmarkStart w:name="z74" w:id="61"/>
    <w:p>
      <w:pPr>
        <w:spacing w:after="0"/>
        <w:ind w:left="0"/>
        <w:jc w:val="both"/>
      </w:pPr>
      <w:r>
        <w:rPr>
          <w:rFonts w:ascii="Times New Roman"/>
          <w:b w:val="false"/>
          <w:i w:val="false"/>
          <w:color w:val="000000"/>
          <w:sz w:val="28"/>
        </w:rPr>
        <w:t>
      2. Мемлекеттік қызметті көрсету нысаны: қағаз түрінде.</w:t>
      </w:r>
    </w:p>
    <w:bookmarkEnd w:id="61"/>
    <w:bookmarkStart w:name="z73" w:id="62"/>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тіркелген) бекітілген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қызметі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62"/>
    <w:bookmarkStart w:name="z75" w:id="6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63"/>
    <w:bookmarkStart w:name="z76" w:id="64"/>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қоса отырып,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өтініш мемлекеттік қызметті көрсетуді бастау жөніндегі рәсімді (іс-қимылды) бастау үшін негіз болады.</w:t>
      </w:r>
    </w:p>
    <w:bookmarkEnd w:id="64"/>
    <w:bookmarkStart w:name="z77" w:id="65"/>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p>
    <w:bookmarkEnd w:id="65"/>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кеңсесіне/бөлімдеріне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20 (жиырма) минут ішінде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басшылығына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мемлекеттік көрсетілетін қызмет нәтижесін тіркеп, көрсетілетін қызметті алушыға табыстайды.</w:t>
      </w:r>
    </w:p>
    <w:bookmarkStart w:name="z78" w:id="6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66"/>
    <w:bookmarkStart w:name="z79" w:id="67"/>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67"/>
    <w:p>
      <w:pPr>
        <w:spacing w:after="0"/>
        <w:ind w:left="0"/>
        <w:jc w:val="both"/>
      </w:pPr>
      <w:r>
        <w:rPr>
          <w:rFonts w:ascii="Times New Roman"/>
          <w:b w:val="false"/>
          <w:i w:val="false"/>
          <w:color w:val="000000"/>
          <w:sz w:val="28"/>
        </w:rPr>
        <w:t>
      көрсетілетін қызметті берушінің кеңсесінің/бөлімдерінің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80" w:id="68"/>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68"/>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кеңсесіне/бөлімдеріне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20 (жиырма) минут ішінде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басшылығына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мемлекеттік көрсетілетін қызмет нәтижесін тіркеп, көрсетілетін қызметті алушыға табыстайды.</w:t>
      </w:r>
    </w:p>
    <w:bookmarkStart w:name="z81" w:id="69"/>
    <w:p>
      <w:pPr>
        <w:spacing w:after="0"/>
        <w:ind w:left="0"/>
        <w:jc w:val="left"/>
      </w:pPr>
      <w:r>
        <w:rPr>
          <w:rFonts w:ascii="Times New Roman"/>
          <w:b/>
          <w:i w:val="false"/>
          <w:color w:val="000000"/>
        </w:rPr>
        <w:t xml:space="preserve"> 4. Мемлекеттік корпорациямен "Азаматтарға арналған үкімет"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9"/>
    <w:bookmarkStart w:name="z82" w:id="70"/>
    <w:p>
      <w:pPr>
        <w:spacing w:after="0"/>
        <w:ind w:left="0"/>
        <w:jc w:val="both"/>
      </w:pPr>
      <w:r>
        <w:rPr>
          <w:rFonts w:ascii="Times New Roman"/>
          <w:b w:val="false"/>
          <w:i w:val="false"/>
          <w:color w:val="000000"/>
          <w:sz w:val="28"/>
        </w:rPr>
        <w:t>
      8. Мемлекеттік көрсетілетін қызмет халыққа қызмет көрсету орталығы және портал арқылы көрсетілмейді.</w:t>
      </w:r>
    </w:p>
    <w:bookmarkEnd w:id="70"/>
    <w:bookmarkStart w:name="z83" w:id="71"/>
    <w:p>
      <w:pPr>
        <w:spacing w:after="0"/>
        <w:ind w:left="0"/>
        <w:jc w:val="both"/>
      </w:pPr>
      <w:r>
        <w:rPr>
          <w:rFonts w:ascii="Times New Roman"/>
          <w:b w:val="false"/>
          <w:i w:val="false"/>
          <w:color w:val="000000"/>
          <w:sz w:val="28"/>
        </w:rPr>
        <w:t xml:space="preserve">
      9. Мемлекеттік қызмет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71"/>
    <w:p>
      <w:pPr>
        <w:spacing w:after="0"/>
        <w:ind w:left="0"/>
        <w:jc w:val="both"/>
      </w:pP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"11" маусым</w:t>
            </w:r>
            <w:r>
              <w:br/>
            </w:r>
            <w:r>
              <w:rPr>
                <w:rFonts w:ascii="Times New Roman"/>
                <w:b w:val="false"/>
                <w:i w:val="false"/>
                <w:color w:val="000000"/>
                <w:sz w:val="20"/>
              </w:rPr>
              <w:t>№ 251 қаулысына</w:t>
            </w:r>
            <w:r>
              <w:br/>
            </w:r>
            <w:r>
              <w:rPr>
                <w:rFonts w:ascii="Times New Roman"/>
                <w:b w:val="false"/>
                <w:i w:val="false"/>
                <w:color w:val="000000"/>
                <w:sz w:val="20"/>
              </w:rPr>
              <w:t>5- қосымша</w:t>
            </w:r>
          </w:p>
        </w:tc>
      </w:tr>
    </w:tbl>
    <w:bookmarkStart w:name="z86" w:id="72"/>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72"/>
    <w:bookmarkStart w:name="z87" w:id="73"/>
    <w:p>
      <w:pPr>
        <w:spacing w:after="0"/>
        <w:ind w:left="0"/>
        <w:jc w:val="left"/>
      </w:pPr>
      <w:r>
        <w:rPr>
          <w:rFonts w:ascii="Times New Roman"/>
          <w:b/>
          <w:i w:val="false"/>
          <w:color w:val="000000"/>
        </w:rPr>
        <w:t xml:space="preserve"> 1. Жалпы ережелер</w:t>
      </w:r>
    </w:p>
    <w:bookmarkEnd w:id="73"/>
    <w:bookmarkStart w:name="z88" w:id="74"/>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7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кеңсесі/бөлімдері);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89" w:id="75"/>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75"/>
    <w:bookmarkStart w:name="z90" w:id="76"/>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тіркелген)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p>
    <w:bookmarkEnd w:id="76"/>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Start w:name="z91" w:id="7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77"/>
    <w:bookmarkStart w:name="z92" w:id="78"/>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қоса отырып,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мемлекеттік қызметті көрсетуді бастау жөніндегі рәсімді (іс-қимылды) бастау үшін негіз болады.</w:t>
      </w:r>
    </w:p>
    <w:bookmarkEnd w:id="78"/>
    <w:bookmarkStart w:name="z93" w:id="79"/>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p>
    <w:bookmarkEnd w:id="79"/>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кеңсесіне/бөлімдеріне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20 (жиырма) минут ішінде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мемлекеттік көрсетілетін қызмет нәтижесін тіркеп, көрсетілетін қызметті алушыға табыстайды.</w:t>
      </w:r>
    </w:p>
    <w:bookmarkStart w:name="z94" w:id="8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80"/>
    <w:bookmarkStart w:name="z95" w:id="81"/>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81"/>
    <w:p>
      <w:pPr>
        <w:spacing w:after="0"/>
        <w:ind w:left="0"/>
        <w:jc w:val="both"/>
      </w:pPr>
      <w:r>
        <w:rPr>
          <w:rFonts w:ascii="Times New Roman"/>
          <w:b w:val="false"/>
          <w:i w:val="false"/>
          <w:color w:val="000000"/>
          <w:sz w:val="28"/>
        </w:rPr>
        <w:t>
      көрсетілетін қызметті берушінің кеңсесінің/бөлімдерінің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96" w:id="82"/>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82"/>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кеңсесіне/бөлімдеріне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20 (жиырма) минут ішінде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мемлекеттік көрсетілетін қызмет нәтижесін тіркеп, көрсетілетін қызметті алушыға табыстайды.</w:t>
      </w:r>
    </w:p>
    <w:bookmarkStart w:name="z97" w:id="83"/>
    <w:p>
      <w:pPr>
        <w:spacing w:after="0"/>
        <w:ind w:left="0"/>
        <w:jc w:val="left"/>
      </w:pPr>
      <w:r>
        <w:rPr>
          <w:rFonts w:ascii="Times New Roman"/>
          <w:b/>
          <w:i w:val="false"/>
          <w:color w:val="000000"/>
        </w:rPr>
        <w:t xml:space="preserve"> 4. Мемлекеттік корпорациямен "Азаматтарға арналған үкімет"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3"/>
    <w:bookmarkStart w:name="z98" w:id="84"/>
    <w:p>
      <w:pPr>
        <w:spacing w:after="0"/>
        <w:ind w:left="0"/>
        <w:jc w:val="both"/>
      </w:pPr>
      <w:r>
        <w:rPr>
          <w:rFonts w:ascii="Times New Roman"/>
          <w:b w:val="false"/>
          <w:i w:val="false"/>
          <w:color w:val="000000"/>
          <w:sz w:val="28"/>
        </w:rPr>
        <w:t xml:space="preserve">
      8. Көрсетілетін 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корпорацияға өтініш тапсырады;</w:t>
      </w:r>
    </w:p>
    <w:bookmarkEnd w:id="84"/>
    <w:p>
      <w:pPr>
        <w:spacing w:after="0"/>
        <w:ind w:left="0"/>
        <w:jc w:val="both"/>
      </w:pPr>
      <w:r>
        <w:rPr>
          <w:rFonts w:ascii="Times New Roman"/>
          <w:b w:val="false"/>
          <w:i w:val="false"/>
          <w:color w:val="000000"/>
          <w:sz w:val="28"/>
        </w:rPr>
        <w:t xml:space="preserve">
      1) Мемлекеттік корпорацияның инспекторы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 Мемлекеттік корпорацияның жинақтау секторы сол жұмыс күні ішінде құжаттарды көрсетілетін қызметті берушіге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кеңсе қызметкері келген құжаттарды тіркеп, қабылданған құжаттарды 20 (жиырма) минут ішінде көрсетілетін қызметті берушінің басшысына ұсынады;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қызметкері 10 (он) минут ішінде мемлекеттік көрсетілетін қызмет нәтижесін тіркеп, Мемлекеттік корпорацияға жолдайды;</w:t>
      </w:r>
    </w:p>
    <w:p>
      <w:pPr>
        <w:spacing w:after="0"/>
        <w:ind w:left="0"/>
        <w:jc w:val="both"/>
      </w:pPr>
      <w:r>
        <w:rPr>
          <w:rFonts w:ascii="Times New Roman"/>
          <w:b w:val="false"/>
          <w:i w:val="false"/>
          <w:color w:val="000000"/>
          <w:sz w:val="28"/>
        </w:rPr>
        <w:t>
      7) Мемлекеттік корпорация инспекторы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Стандартында белгіленген мемлекеттік қызмет көрсету мерзімі өткенге дейін бір тәуліктен кешіктірмей Мемлекеттік корпорация арқылы көрсетілетін мемлекеттік қызметтердің нәтижесін Мемлекеттік корпорацияға жеткізуді қамтамасыз етеді.</w:t>
      </w:r>
    </w:p>
    <w:bookmarkStart w:name="z99" w:id="85"/>
    <w:p>
      <w:pPr>
        <w:spacing w:after="0"/>
        <w:ind w:left="0"/>
        <w:jc w:val="both"/>
      </w:pPr>
      <w:r>
        <w:rPr>
          <w:rFonts w:ascii="Times New Roman"/>
          <w:b w:val="false"/>
          <w:i w:val="false"/>
          <w:color w:val="000000"/>
          <w:sz w:val="28"/>
        </w:rPr>
        <w:t>
      9. Портал арқылы мемлекеттік қызмет көрсету кезіндегі жүгіну және функционалдық өзара іс-әрекет тәртібін сипаттау:</w:t>
      </w:r>
    </w:p>
    <w:bookmarkEnd w:id="85"/>
    <w:p>
      <w:pPr>
        <w:spacing w:after="0"/>
        <w:ind w:left="0"/>
        <w:jc w:val="both"/>
      </w:pPr>
      <w:r>
        <w:rPr>
          <w:rFonts w:ascii="Times New Roman"/>
          <w:b w:val="false"/>
          <w:i w:val="false"/>
          <w:color w:val="000000"/>
          <w:sz w:val="28"/>
        </w:rPr>
        <w:t xml:space="preserve">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2) 1-үдеріс –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3) 1-шарт –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нақтылау үшін (қол қою үшін) ЭЦҚ тіркеу куәлігін сұрауды тұтынушымен таңдауы;</w:t>
      </w:r>
    </w:p>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"Азаматтық хал актісінің жазбасы" тіркеу пункті" ақпараттық жүйесінде (бұдан әрі – "АХАЖ" ТП АЖ) жолдау;</w:t>
      </w:r>
    </w:p>
    <w:p>
      <w:pPr>
        <w:spacing w:after="0"/>
        <w:ind w:left="0"/>
        <w:jc w:val="both"/>
      </w:pPr>
      <w:r>
        <w:rPr>
          <w:rFonts w:ascii="Times New Roman"/>
          <w:b w:val="false"/>
          <w:i w:val="false"/>
          <w:color w:val="000000"/>
          <w:sz w:val="28"/>
        </w:rPr>
        <w:t>
      9) 3-шарт - азаматтық хал актілерін тіркеу туралы мәліметтерді "АХАЖ" ТП АЖ тексеру;</w:t>
      </w:r>
    </w:p>
    <w:p>
      <w:pPr>
        <w:spacing w:after="0"/>
        <w:ind w:left="0"/>
        <w:jc w:val="both"/>
      </w:pPr>
      <w:r>
        <w:rPr>
          <w:rFonts w:ascii="Times New Roman"/>
          <w:b w:val="false"/>
          <w:i w:val="false"/>
          <w:color w:val="000000"/>
          <w:sz w:val="28"/>
        </w:rPr>
        <w:t>
      10) 6-үдеріс – "АХАЖ" ТП АЖ акт жазбаларының болмауына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мемлекеттік көрсетілетін қызметті электрондық үкіметтің төлемдік шлюзі (бұдан әрі – ЭҮТШ) арқылы төлеу;</w:t>
      </w:r>
    </w:p>
    <w:p>
      <w:pPr>
        <w:spacing w:after="0"/>
        <w:ind w:left="0"/>
        <w:jc w:val="both"/>
      </w:pPr>
      <w:r>
        <w:rPr>
          <w:rFonts w:ascii="Times New Roman"/>
          <w:b w:val="false"/>
          <w:i w:val="false"/>
          <w:color w:val="000000"/>
          <w:sz w:val="28"/>
        </w:rPr>
        <w:t xml:space="preserve">
      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мемлекеттік қызметті көрсету үшін негіз болатын көрсетілетін қызметті алушының жалғаған құжаттарының сәйкестігін тексеру (өңдеу);</w:t>
      </w:r>
    </w:p>
    <w:p>
      <w:pPr>
        <w:spacing w:after="0"/>
        <w:ind w:left="0"/>
        <w:jc w:val="both"/>
      </w:pPr>
      <w:r>
        <w:rPr>
          <w:rFonts w:ascii="Times New Roman"/>
          <w:b w:val="false"/>
          <w:i w:val="false"/>
          <w:color w:val="000000"/>
          <w:sz w:val="28"/>
        </w:rPr>
        <w:t>
      13) 8-үдеріс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14) 9-үдеріс – көрсетілетін қызметті алушының порталмен қалыптастырылған қызмет нәтижесін (хабарлама) алуы. Электрондық құжат көрсетілетін қызметті беруші қызметкерінің ЭЦҚ пайдалана отырып қалыптастырылады.</w:t>
      </w:r>
    </w:p>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іс-әрекеттері осы регламенттің </w:t>
      </w:r>
      <w:r>
        <w:rPr>
          <w:rFonts w:ascii="Times New Roman"/>
          <w:b w:val="false"/>
          <w:i w:val="false"/>
          <w:color w:val="000000"/>
          <w:sz w:val="28"/>
        </w:rPr>
        <w:t>1-қосымшасындағы</w:t>
      </w:r>
      <w:r>
        <w:rPr>
          <w:rFonts w:ascii="Times New Roman"/>
          <w:b w:val="false"/>
          <w:i w:val="false"/>
          <w:color w:val="000000"/>
          <w:sz w:val="28"/>
        </w:rPr>
        <w:t xml:space="preserve"> диаграммасына сәйкес көрсетілген.</w:t>
      </w:r>
    </w:p>
    <w:bookmarkStart w:name="z100" w:id="86"/>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86"/>
    <w:p>
      <w:pPr>
        <w:spacing w:after="0"/>
        <w:ind w:left="0"/>
        <w:jc w:val="both"/>
      </w:pP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"11" маусым</w:t>
            </w:r>
            <w:r>
              <w:br/>
            </w:r>
            <w:r>
              <w:rPr>
                <w:rFonts w:ascii="Times New Roman"/>
                <w:b w:val="false"/>
                <w:i w:val="false"/>
                <w:color w:val="000000"/>
                <w:sz w:val="20"/>
              </w:rPr>
              <w:t>№ 251 қаулысына</w:t>
            </w:r>
            <w:r>
              <w:br/>
            </w:r>
            <w:r>
              <w:rPr>
                <w:rFonts w:ascii="Times New Roman"/>
                <w:b w:val="false"/>
                <w:i w:val="false"/>
                <w:color w:val="000000"/>
                <w:sz w:val="20"/>
              </w:rPr>
              <w:t>6-қосымша</w:t>
            </w:r>
          </w:p>
        </w:tc>
      </w:tr>
    </w:tbl>
    <w:bookmarkStart w:name="z104" w:id="87"/>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87"/>
    <w:p>
      <w:pPr>
        <w:spacing w:after="0"/>
        <w:ind w:left="0"/>
        <w:jc w:val="both"/>
      </w:pPr>
      <w:r>
        <w:rPr>
          <w:rFonts w:ascii="Times New Roman"/>
          <w:b w:val="false"/>
          <w:i w:val="false"/>
          <w:color w:val="ff0000"/>
          <w:sz w:val="28"/>
        </w:rPr>
        <w:t xml:space="preserve">
      Ескерту. Регламент жаңа редакцияда – Ақтөбе облысы әкімдігінің 06.08.2019 </w:t>
      </w:r>
      <w:r>
        <w:rPr>
          <w:rFonts w:ascii="Times New Roman"/>
          <w:b w:val="false"/>
          <w:i w:val="false"/>
          <w:color w:val="ff0000"/>
          <w:sz w:val="28"/>
        </w:rPr>
        <w:t>№ 304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71" w:id="88"/>
    <w:p>
      <w:pPr>
        <w:spacing w:after="0"/>
        <w:ind w:left="0"/>
        <w:jc w:val="left"/>
      </w:pPr>
      <w:r>
        <w:rPr>
          <w:rFonts w:ascii="Times New Roman"/>
          <w:b/>
          <w:i w:val="false"/>
          <w:color w:val="000000"/>
        </w:rPr>
        <w:t xml:space="preserve"> 1. Жалпы ережелер</w:t>
      </w:r>
    </w:p>
    <w:bookmarkEnd w:id="88"/>
    <w:bookmarkStart w:name="z172" w:id="89"/>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әрі – мемлекеттік көрсетілетін қызмет) Ақтөбе қаласы мен Ақтөбе облысы аудандарының әкімдіктерімен (бұдан әрі – көрсетілетін қызметті беруші) көрсетіледі.</w:t>
      </w:r>
    </w:p>
    <w:bookmarkEnd w:id="8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кеңсесі/бөлімдері);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173" w:id="90"/>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90"/>
    <w:bookmarkStart w:name="z174" w:id="91"/>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көрсету кезінде азаматтық хал актісін мемлекеттік тіркеу туралы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тіркелген) бекітілген "Азаматтық хал актілерінің жазбаларын қалпына келтіру" мемлекеттік көрсетілетін қызметі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жағдайда мемлекеттік қызмет көрсетуден бас тарту туралы қағаз жеткізгіштегі дәлелді жауап.</w:t>
      </w:r>
    </w:p>
    <w:bookmarkEnd w:id="91"/>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 (бұдан әрі - ЭЦҚ) куәландырылған электрондық құжат нысанында электрондық өтініштің қабылданғаны және азаматтық хал акт жазбасын қалпына келтіру күнінің тағайындалғаны туралы хабарлама не Стандартың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Start w:name="z175" w:id="9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92"/>
    <w:bookmarkStart w:name="z176" w:id="93"/>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қоса отырып,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мемлекеттік қызметті көрсетуді бастау жөніндегі рәсімді (іс-қимылды) бастау үшін негіз болады.</w:t>
      </w:r>
    </w:p>
    <w:bookmarkEnd w:id="93"/>
    <w:bookmarkStart w:name="z177" w:id="94"/>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p>
    <w:bookmarkEnd w:id="94"/>
    <w:p>
      <w:pPr>
        <w:spacing w:after="0"/>
        <w:ind w:left="0"/>
        <w:jc w:val="both"/>
      </w:pPr>
      <w:r>
        <w:rPr>
          <w:rFonts w:ascii="Times New Roman"/>
          <w:b w:val="false"/>
          <w:i w:val="false"/>
          <w:color w:val="000000"/>
          <w:sz w:val="28"/>
        </w:rPr>
        <w:t xml:space="preserve">
      1) көрсетілетін қызметті алушы (немесе сенімхат бойынша уәкіл) көрсетілетін қызметті берушінің кеңсесіне/бөлімдеріне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20 (жиырма) минут ішінде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Нәтижесі - құжаттарды жауапты орындаушыға жолдау;</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7 (жеті) жұмыс күні ішінде құжаттардың толықтығын тексереді және азаматтық хал актілерін мемлекеттік тіркеу туралы куәліктің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көрсетілетін қызметтен бас тарту туралы дәлелді жауапты дайындайды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Нәтижесі - мемлекеттік тіркеу туралы куәліктің жобасын немесе бас тарту туралы дәлелді жауапты дайындау және көрсетілетін қызметті берушінің басшысына жолдау;</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Нәтижесі - мемлекеттік тіркеу туралы куәлікке немесе бас тарту туралы дәлелді жауапқа қол қою және көрсетілетін қызметті берушінің кеңсесінің/бөлімінің қызметкеріне жолдау;</w:t>
      </w:r>
    </w:p>
    <w:p>
      <w:pPr>
        <w:spacing w:after="0"/>
        <w:ind w:left="0"/>
        <w:jc w:val="both"/>
      </w:pPr>
      <w:r>
        <w:rPr>
          <w:rFonts w:ascii="Times New Roman"/>
          <w:b w:val="false"/>
          <w:i w:val="false"/>
          <w:color w:val="000000"/>
          <w:sz w:val="28"/>
        </w:rPr>
        <w:t xml:space="preserve">
      6) көрсетілетін қызметті берушінің кеңсесінің/бөлімінің қызметкері 10 (он) минут ішінде мемлекеттік тіркеу туралы куәлікті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қызметті көрсетуден бас тарту туралы дәлелді жауапты тіркейді және көрсетілетін қызметті алушыға береді.</w:t>
      </w:r>
    </w:p>
    <w:p>
      <w:pPr>
        <w:spacing w:after="0"/>
        <w:ind w:left="0"/>
        <w:jc w:val="both"/>
      </w:pPr>
      <w:r>
        <w:rPr>
          <w:rFonts w:ascii="Times New Roman"/>
          <w:b w:val="false"/>
          <w:i w:val="false"/>
          <w:color w:val="000000"/>
          <w:sz w:val="28"/>
        </w:rPr>
        <w:t>
      Нәтижесі - азаматтық хал актісін мемлекеттік тіркеу туралы куәлікті немесе бас тарту туралы дәлелді жауапты беру.</w:t>
      </w:r>
    </w:p>
    <w:bookmarkStart w:name="z178" w:id="9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95"/>
    <w:bookmarkStart w:name="z179" w:id="96"/>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96"/>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80" w:id="97"/>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97"/>
    <w:p>
      <w:pPr>
        <w:spacing w:after="0"/>
        <w:ind w:left="0"/>
        <w:jc w:val="both"/>
      </w:pPr>
      <w:r>
        <w:rPr>
          <w:rFonts w:ascii="Times New Roman"/>
          <w:b w:val="false"/>
          <w:i w:val="false"/>
          <w:color w:val="000000"/>
          <w:sz w:val="28"/>
        </w:rPr>
        <w:t xml:space="preserve">
      1) көрсетілетін қызметті алушы (немесе сенімхат бойынша уәкіл) көрсетілетін қызметті берушінің кеңсесіне/бөлімдеріне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20 (жиырма) минут ішінде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7 (жеті) жұмыс күні ішінде құжаттардың толықтығын тексереді және азаматтық хал актілерін мемлекеттік тіркеу туралы куәліктің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көрсетілетін қызметтен бас тарту туралы дәлелді жауапты дайындайды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xml:space="preserve">
      6) көрсетілетін қызметті берушінің/бөлімнің кеңсе қызметкері 10 (он) минут ішінде мемлекеттік тіркеу туралы куәлікті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қызметті көрсетуден бас тарту туралы дәлелді жауапты тіркейді және көрсетілетін қызметті алушыға береді.</w:t>
      </w:r>
    </w:p>
    <w:bookmarkStart w:name="z181" w:id="98"/>
    <w:p>
      <w:pPr>
        <w:spacing w:after="0"/>
        <w:ind w:left="0"/>
        <w:jc w:val="left"/>
      </w:pPr>
      <w:r>
        <w:rPr>
          <w:rFonts w:ascii="Times New Roman"/>
          <w:b/>
          <w:i w:val="false"/>
          <w:color w:val="000000"/>
        </w:rPr>
        <w:t xml:space="preserve"> 4. Мемлекеттік корпорациямен "Азаматтарға арналған үкімет", "электрондық үкіметтің" веб-порталы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8"/>
    <w:bookmarkStart w:name="z182" w:id="99"/>
    <w:p>
      <w:pPr>
        <w:spacing w:after="0"/>
        <w:ind w:left="0"/>
        <w:jc w:val="both"/>
      </w:pPr>
      <w:r>
        <w:rPr>
          <w:rFonts w:ascii="Times New Roman"/>
          <w:b w:val="false"/>
          <w:i w:val="false"/>
          <w:color w:val="000000"/>
          <w:sz w:val="28"/>
        </w:rPr>
        <w:t xml:space="preserve">
      8. Көрсетілетін қызметті алушы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Мемлекеттік корпорацияға өтініш тапсырады;</w:t>
      </w:r>
    </w:p>
    <w:bookmarkEnd w:id="99"/>
    <w:p>
      <w:pPr>
        <w:spacing w:after="0"/>
        <w:ind w:left="0"/>
        <w:jc w:val="both"/>
      </w:pPr>
      <w:r>
        <w:rPr>
          <w:rFonts w:ascii="Times New Roman"/>
          <w:b w:val="false"/>
          <w:i w:val="false"/>
          <w:color w:val="000000"/>
          <w:sz w:val="28"/>
        </w:rPr>
        <w:t xml:space="preserve">
      1) Мемлекеттік корпорацияның инспекторы 15 (он бес) минут ішінде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 Мемлекеттік корпорацияның жинақтау секторы сол жұмыс күні ішінде құжаттарды көрсетілетін қызметті берушінің кеңсесіне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инспекторы өтінішті қабылдап алудан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кеңсе қызметкері келген құжаттарды тіркеп, қабылданған құжаттарды 20 (жиырма) минут ішінде көрсетілетін қызметті берушінің басшысына ұсынады;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6 (алты) жұмыс күні ішінде (қабылдау күні мемлекеттік қызмет көрсету мерзіміне кірмейді) құжаттардың толықтығын тексереді және азаматтық хал актілерін мемлекеттік тіркеу туралы куәліктің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көрсетілетін қызметтен бас тарту туралы дәлелді жауапты дайындайды және көрсетілетін қызметті берушінің басшысына енгізеді;</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қызметкері 10 (он) минут ішінде мемлекеттік көрсетілетін қызмет нәтижесін тіркеп, Мемлекеттік корпорацияға жолдайды;</w:t>
      </w:r>
    </w:p>
    <w:p>
      <w:pPr>
        <w:spacing w:after="0"/>
        <w:ind w:left="0"/>
        <w:jc w:val="both"/>
      </w:pPr>
      <w:r>
        <w:rPr>
          <w:rFonts w:ascii="Times New Roman"/>
          <w:b w:val="false"/>
          <w:i w:val="false"/>
          <w:color w:val="000000"/>
          <w:sz w:val="28"/>
        </w:rPr>
        <w:t>
      7) Мемлекеттік корпорация инспекторы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Стандартында белгіленген мемлекеттік қызмет көрсету мерзімі өткенге дейін бір тәуліктен кешіктірмей Мемлекеттік корпорация арқылы көрсетілетін мемлекеттік қызметтердің нәтижесін Мемлекеттік корпорацияға жеткізуді қамтамасыз етеді.</w:t>
      </w:r>
    </w:p>
    <w:bookmarkStart w:name="z183" w:id="100"/>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іс-қимылдарының тәртібі:</w:t>
      </w:r>
    </w:p>
    <w:bookmarkEnd w:id="100"/>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ЭЦҚ арқылы порталда тіркелуді, авторизациялауды жүзеге асырады;</w:t>
      </w:r>
    </w:p>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p>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 үшін электрондық сұрау салуды куәландыру;</w:t>
      </w:r>
    </w:p>
    <w:p>
      <w:pPr>
        <w:spacing w:after="0"/>
        <w:ind w:left="0"/>
        <w:jc w:val="both"/>
      </w:pPr>
      <w:r>
        <w:rPr>
          <w:rFonts w:ascii="Times New Roman"/>
          <w:b w:val="false"/>
          <w:i w:val="false"/>
          <w:color w:val="000000"/>
          <w:sz w:val="28"/>
        </w:rPr>
        <w:t>
      4) көрсетілетін қызметті берушінің электрондық сұрау салуды өңдеуі (тексеруі, тіркеуі);</w:t>
      </w:r>
    </w:p>
    <w:p>
      <w:pPr>
        <w:spacing w:after="0"/>
        <w:ind w:left="0"/>
        <w:jc w:val="both"/>
      </w:pPr>
      <w:r>
        <w:rPr>
          <w:rFonts w:ascii="Times New Roman"/>
          <w:b w:val="false"/>
          <w:i w:val="false"/>
          <w:color w:val="000000"/>
          <w:sz w:val="28"/>
        </w:rPr>
        <w:t>
      5) көрсетілетін қызметті алушының электрондық сұрау салу мәртебесі мен мемлекеттік қызмет көрсету мерзімі туралы хабарламаны порталда көрсетілетін қызметті алушының "жеке кабинетінде" алуы;</w:t>
      </w:r>
    </w:p>
    <w:p>
      <w:pPr>
        <w:spacing w:after="0"/>
        <w:ind w:left="0"/>
        <w:jc w:val="both"/>
      </w:pPr>
      <w:r>
        <w:rPr>
          <w:rFonts w:ascii="Times New Roman"/>
          <w:b w:val="false"/>
          <w:i w:val="false"/>
          <w:color w:val="000000"/>
          <w:sz w:val="28"/>
        </w:rPr>
        <w:t>
      6) көрсетілетін қызметті берушінің көрсетілетін қызметті алушының "жеке кабинетіне" мемлекеттік қызмет көрсету нәтижесін ЭЦҚ қойылған электрондық құжат нысанында жолдауы;</w:t>
      </w:r>
    </w:p>
    <w:p>
      <w:pPr>
        <w:spacing w:after="0"/>
        <w:ind w:left="0"/>
        <w:jc w:val="both"/>
      </w:pPr>
      <w:r>
        <w:rPr>
          <w:rFonts w:ascii="Times New Roman"/>
          <w:b w:val="false"/>
          <w:i w:val="false"/>
          <w:color w:val="000000"/>
          <w:sz w:val="28"/>
        </w:rPr>
        <w:t>
      7) көрсетілетін қызметті алушының мемлекеттік қызмет көрсету нәтижесін Порталда көрсетілетін қызметті алушының "жеке кабинетінде" алуы.</w:t>
      </w:r>
    </w:p>
    <w:bookmarkStart w:name="z184" w:id="101"/>
    <w:p>
      <w:pPr>
        <w:spacing w:after="0"/>
        <w:ind w:left="0"/>
        <w:jc w:val="both"/>
      </w:pPr>
      <w:r>
        <w:rPr>
          <w:rFonts w:ascii="Times New Roman"/>
          <w:b w:val="false"/>
          <w:i w:val="false"/>
          <w:color w:val="000000"/>
          <w:sz w:val="28"/>
        </w:rPr>
        <w:t xml:space="preserve">
      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101"/>
    <w:p>
      <w:pPr>
        <w:spacing w:after="0"/>
        <w:ind w:left="0"/>
        <w:jc w:val="both"/>
      </w:pPr>
      <w:r>
        <w:rPr>
          <w:rFonts w:ascii="Times New Roman"/>
          <w:b w:val="false"/>
          <w:i w:val="false"/>
          <w:color w:val="000000"/>
          <w:sz w:val="28"/>
        </w:rPr>
        <w:t>
      Мемлекеттік қызметті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"11" маусым</w:t>
            </w:r>
            <w:r>
              <w:br/>
            </w:r>
            <w:r>
              <w:rPr>
                <w:rFonts w:ascii="Times New Roman"/>
                <w:b w:val="false"/>
                <w:i w:val="false"/>
                <w:color w:val="000000"/>
                <w:sz w:val="20"/>
              </w:rPr>
              <w:t>№ 251 қаулысына</w:t>
            </w:r>
            <w:r>
              <w:br/>
            </w:r>
            <w:r>
              <w:rPr>
                <w:rFonts w:ascii="Times New Roman"/>
                <w:b w:val="false"/>
                <w:i w:val="false"/>
                <w:color w:val="000000"/>
                <w:sz w:val="20"/>
              </w:rPr>
              <w:t>7 - қосымша</w:t>
            </w:r>
          </w:p>
        </w:tc>
      </w:tr>
    </w:tbl>
    <w:bookmarkStart w:name="z120" w:id="102"/>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02"/>
    <w:p>
      <w:pPr>
        <w:spacing w:after="0"/>
        <w:ind w:left="0"/>
        <w:jc w:val="both"/>
      </w:pPr>
      <w:r>
        <w:rPr>
          <w:rFonts w:ascii="Times New Roman"/>
          <w:b w:val="false"/>
          <w:i w:val="false"/>
          <w:color w:val="ff0000"/>
          <w:sz w:val="28"/>
        </w:rPr>
        <w:t xml:space="preserve">
      Ескерту. Регламент жаңа редакцияда – Ақтөбе облысы әкімдігінің 06.08.2019 </w:t>
      </w:r>
      <w:r>
        <w:rPr>
          <w:rFonts w:ascii="Times New Roman"/>
          <w:b w:val="false"/>
          <w:i w:val="false"/>
          <w:color w:val="ff0000"/>
          <w:sz w:val="28"/>
        </w:rPr>
        <w:t>№ 304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86" w:id="103"/>
    <w:p>
      <w:pPr>
        <w:spacing w:after="0"/>
        <w:ind w:left="0"/>
        <w:jc w:val="left"/>
      </w:pPr>
      <w:r>
        <w:rPr>
          <w:rFonts w:ascii="Times New Roman"/>
          <w:b/>
          <w:i w:val="false"/>
          <w:color w:val="000000"/>
        </w:rPr>
        <w:t xml:space="preserve"> 1. Жалпы ережелер</w:t>
      </w:r>
    </w:p>
    <w:bookmarkEnd w:id="103"/>
    <w:bookmarkStart w:name="z187" w:id="104"/>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қаласы мен Ақтөбе облысы аудандарының әкімдіктерімен (бұдан әрі – көрсетілетін қызметті беруші) көрсетіледі.</w:t>
      </w:r>
    </w:p>
    <w:bookmarkEnd w:id="10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кеңсесі/бөлімдері);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188" w:id="105"/>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105"/>
    <w:bookmarkStart w:name="z189" w:id="106"/>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тіркелген)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қызметі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106"/>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 (бұдан әрі - ЭЦҚ) қойылған электрондық құжат нысанында мемлекеттік қызмет көрсету нәтижесі берілетін күнінің белгіленгені туралы хабарлама не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Start w:name="z190" w:id="10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07"/>
    <w:bookmarkStart w:name="z191" w:id="108"/>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қоса отырып,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мемлекеттік қызметті көрсетуді бастау жөніндегі рәсімді (іс-қимылды) бастау үшін негіз болады.</w:t>
      </w:r>
    </w:p>
    <w:bookmarkEnd w:id="108"/>
    <w:bookmarkStart w:name="z192" w:id="109"/>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p>
    <w:bookmarkEnd w:id="109"/>
    <w:p>
      <w:pPr>
        <w:spacing w:after="0"/>
        <w:ind w:left="0"/>
        <w:jc w:val="both"/>
      </w:pPr>
      <w:r>
        <w:rPr>
          <w:rFonts w:ascii="Times New Roman"/>
          <w:b w:val="false"/>
          <w:i w:val="false"/>
          <w:color w:val="000000"/>
          <w:sz w:val="28"/>
        </w:rPr>
        <w:t xml:space="preserve">
      1) көрсетілетін қызметті алушы (немесе сенімхат бойынша уәкіл) көрсетілетін қызметті берушінің кеңсесіне/бөлімдеріне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20 (жиырма) минут ішінде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Нәтижесі - құжаттарды жауапты орындаушыға жолдау;</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7 (жеті) жұмыс күні ішінде құжаттардың толықтығын тексереді және қайтыс болу туралы куәліктің жобасын, енгізілген өзгерістерімен, толықтыруларымен және түзетулерімен қайтыс болу туралы қайталама куәлікті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көрсетілетін қызметтен бас тарту туралы дәлелді жауапты дайындайды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Нәтижесі - қайтыс болу туралы куәліктің жобасын, енгізілген өзгерістерімен, толықтыруларымен және түзетулерімен қайтыс болу туралы қайта куәлікті дайындау немесе бас тарту туралы дәлелді жауапты көрсетілетін қызметті берушінің басшысына жолдау;</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Нәтижесі - қайтыс болу туралы куәлікке, енгізілген өзгерістерімен, толықтыруларымен және түзетулерімен қайта қайтыс болу туралы куәлікке немесе бас тарту туралы дәлелді жауапқа қол қою және көрсетілетін қызметті берушінің кеңсе/бөлімінің қызметкеріне жолдау;</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қайтыс болу туралы куәлікті, енгізілген өзгерістерімен, толықтыруларымен және түзетулерімен қайта қайтыс болу туралы куәлікті немесе бас тарту туралы дәлелді жауапты тіркейді және көрсетілетін қызметті алушыға береді.</w:t>
      </w:r>
    </w:p>
    <w:p>
      <w:pPr>
        <w:spacing w:after="0"/>
        <w:ind w:left="0"/>
        <w:jc w:val="both"/>
      </w:pPr>
      <w:r>
        <w:rPr>
          <w:rFonts w:ascii="Times New Roman"/>
          <w:b w:val="false"/>
          <w:i w:val="false"/>
          <w:color w:val="000000"/>
          <w:sz w:val="28"/>
        </w:rPr>
        <w:t>
      Нәтижесі - көрсетілетін қызметті алушыға қайтыс болу туралы куәлікті, енгізілген өзгерістерімен, толықтыруларымен және түзетулерімен қайтыс болу туралы куәлікті қайта беру немесе бас тарту туралы дәлелді жауапты беру.</w:t>
      </w:r>
    </w:p>
    <w:bookmarkStart w:name="z193" w:id="11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110"/>
    <w:bookmarkStart w:name="z194" w:id="111"/>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111"/>
    <w:p>
      <w:pPr>
        <w:spacing w:after="0"/>
        <w:ind w:left="0"/>
        <w:jc w:val="both"/>
      </w:pPr>
      <w:r>
        <w:rPr>
          <w:rFonts w:ascii="Times New Roman"/>
          <w:b w:val="false"/>
          <w:i w:val="false"/>
          <w:color w:val="000000"/>
          <w:sz w:val="28"/>
        </w:rPr>
        <w:t>
      көрсетілетін қызметті берушінің кеңсесінің/бөлімінің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95" w:id="112"/>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112"/>
    <w:p>
      <w:pPr>
        <w:spacing w:after="0"/>
        <w:ind w:left="0"/>
        <w:jc w:val="both"/>
      </w:pPr>
      <w:r>
        <w:rPr>
          <w:rFonts w:ascii="Times New Roman"/>
          <w:b w:val="false"/>
          <w:i w:val="false"/>
          <w:color w:val="000000"/>
          <w:sz w:val="28"/>
        </w:rPr>
        <w:t xml:space="preserve">
      1) көрсетілетін қызметті алушы (немесе сенімхат бойынша уәкіл) көрсетілетін қызметті берушінің кеңсесіне/бөлімдеріне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20 (жиырма) минут ішінде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7 (жеті) жұмыс күні ішінде құжаттардың толықтығын тексереді және қайтыс болу туралы куәліктің жобасын, енгізілген өзгерістерімен, толықтыруларымен және түзетулерімен қайтыс болу туралы қайталама куәлікті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көрсетілетін қызметтен бас тарту туралы дәлелді жауапты дайындайды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қайтыс болу туралы куәлікті, енгізілген өзгерістерімен, толықтыруларымен және түзетулерімен қайта қайтыс болу туралы куәлікті немесе бас тарту туралы дәлелді жауапты тіркейді және көрсетілетін қызметті алушыға береді.</w:t>
      </w:r>
    </w:p>
    <w:bookmarkStart w:name="z196" w:id="113"/>
    <w:p>
      <w:pPr>
        <w:spacing w:after="0"/>
        <w:ind w:left="0"/>
        <w:jc w:val="left"/>
      </w:pPr>
      <w:r>
        <w:rPr>
          <w:rFonts w:ascii="Times New Roman"/>
          <w:b/>
          <w:i w:val="false"/>
          <w:color w:val="000000"/>
        </w:rPr>
        <w:t xml:space="preserve"> 4. Мемлекеттік корпорациямен "Азаматтарға арналған үкімет", "электрондық үкіметтің" веб-порталы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3"/>
    <w:bookmarkStart w:name="z197" w:id="114"/>
    <w:p>
      <w:pPr>
        <w:spacing w:after="0"/>
        <w:ind w:left="0"/>
        <w:jc w:val="both"/>
      </w:pPr>
      <w:r>
        <w:rPr>
          <w:rFonts w:ascii="Times New Roman"/>
          <w:b w:val="false"/>
          <w:i w:val="false"/>
          <w:color w:val="000000"/>
          <w:sz w:val="28"/>
        </w:rPr>
        <w:t xml:space="preserve">
      8. Көрсетілетін қызметті алушы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қосымшаларына</w:t>
      </w:r>
      <w:r>
        <w:rPr>
          <w:rFonts w:ascii="Times New Roman"/>
          <w:b w:val="false"/>
          <w:i w:val="false"/>
          <w:color w:val="000000"/>
          <w:sz w:val="28"/>
        </w:rPr>
        <w:t xml:space="preserve"> сәйкес Мемлекеттік корпорацияға өтініш тапсырады;</w:t>
      </w:r>
    </w:p>
    <w:bookmarkEnd w:id="114"/>
    <w:p>
      <w:pPr>
        <w:spacing w:after="0"/>
        <w:ind w:left="0"/>
        <w:jc w:val="both"/>
      </w:pPr>
      <w:r>
        <w:rPr>
          <w:rFonts w:ascii="Times New Roman"/>
          <w:b w:val="false"/>
          <w:i w:val="false"/>
          <w:color w:val="000000"/>
          <w:sz w:val="28"/>
        </w:rPr>
        <w:t xml:space="preserve">
      1) Мемлекеттік корпорацияның инспекторы 15 (он бес) минут ішінде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 Мемлекеттік корпорацияның жинақтау секторы сол жұмыс күні ішінде құжаттарды көрсетілетін қызметті берушінің кеңсесіне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инспекторы өтінішті қабылдап алудан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кеңсе қызметкері келген құжаттарды тіркеп, қабылданған құжаттарды 20 (жиырма) минут ішінде көрсетілетін қызметті берушінің басшысына ұсынады;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6 (алты) жұмыс күні ішінде (қабылдау күні мемлекеттік қызмет көрсету мерзіміне кірмейді) құжаттардың толықтығын тексереді және қайтыс болу туралы куәліктің жобасын, енгізілген өзгерістерімен, толықтыруларымен және түзетулерімен қайтыс болу туралы қайталама куәлікті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көрсетілетін қызметтен бас тарту туралы дәлелді жауапты дайындайды және көрсетілетін қызметті берушінің басшысына енгізеді;</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қызметкері 10 (он) минут ішінде мемлекеттік көрсетілетін қызмет нәтижесін тіркеп, Мемлекеттік корпорацияға жолдайды;</w:t>
      </w:r>
    </w:p>
    <w:p>
      <w:pPr>
        <w:spacing w:after="0"/>
        <w:ind w:left="0"/>
        <w:jc w:val="both"/>
      </w:pPr>
      <w:r>
        <w:rPr>
          <w:rFonts w:ascii="Times New Roman"/>
          <w:b w:val="false"/>
          <w:i w:val="false"/>
          <w:color w:val="000000"/>
          <w:sz w:val="28"/>
        </w:rPr>
        <w:t>
      7) Мемлекеттік корпорация инспекторы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Стандартында белгіленген мемлекеттік қызмет көрсету мерзімі өткенге дейін бір тәуліктен кешіктірмей Мемлекеттік корпорация арқылы көрсетілетін мемлекеттік қызметтердің нәтижесін Мемлекеттік корпорацияға жеткізуді қамтамасыз етеді.</w:t>
      </w:r>
    </w:p>
    <w:bookmarkStart w:name="z198" w:id="115"/>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іс-қимылдарының тәртібі:</w:t>
      </w:r>
    </w:p>
    <w:bookmarkEnd w:id="115"/>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ЭЦҚ арқылы порталда тіркелуді, авторизациялауды жүзеге асырады;</w:t>
      </w:r>
    </w:p>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p>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 үшін электрондық сұрау салуды куәландыру;</w:t>
      </w:r>
    </w:p>
    <w:p>
      <w:pPr>
        <w:spacing w:after="0"/>
        <w:ind w:left="0"/>
        <w:jc w:val="both"/>
      </w:pPr>
      <w:r>
        <w:rPr>
          <w:rFonts w:ascii="Times New Roman"/>
          <w:b w:val="false"/>
          <w:i w:val="false"/>
          <w:color w:val="000000"/>
          <w:sz w:val="28"/>
        </w:rPr>
        <w:t>
      4) көрсетілетін қызметті берушінің электрондық сұрау салуды өңдеуі (тексеруі, тіркеуі);</w:t>
      </w:r>
    </w:p>
    <w:p>
      <w:pPr>
        <w:spacing w:after="0"/>
        <w:ind w:left="0"/>
        <w:jc w:val="both"/>
      </w:pPr>
      <w:r>
        <w:rPr>
          <w:rFonts w:ascii="Times New Roman"/>
          <w:b w:val="false"/>
          <w:i w:val="false"/>
          <w:color w:val="000000"/>
          <w:sz w:val="28"/>
        </w:rPr>
        <w:t>
      5) көрсетілетін қызметті алушының электрондық сұрау салу мәртебесі мен мемлекеттік қызмет көрсету мерзімі туралы хабарламаны порталда көрсетілетін қызметті алушының "жеке кабинетінде" алуы;</w:t>
      </w:r>
    </w:p>
    <w:p>
      <w:pPr>
        <w:spacing w:after="0"/>
        <w:ind w:left="0"/>
        <w:jc w:val="both"/>
      </w:pPr>
      <w:r>
        <w:rPr>
          <w:rFonts w:ascii="Times New Roman"/>
          <w:b w:val="false"/>
          <w:i w:val="false"/>
          <w:color w:val="000000"/>
          <w:sz w:val="28"/>
        </w:rPr>
        <w:t>
      6) көрсетілетін қызметті берушінің көрсетілетін қызметті алушының "жеке кабинетіне" мемлекеттік қызмет көрсету нәтижесін ЭЦҚ қойылған электрондық құжат нысанында жолдауы;</w:t>
      </w:r>
    </w:p>
    <w:p>
      <w:pPr>
        <w:spacing w:after="0"/>
        <w:ind w:left="0"/>
        <w:jc w:val="both"/>
      </w:pPr>
      <w:r>
        <w:rPr>
          <w:rFonts w:ascii="Times New Roman"/>
          <w:b w:val="false"/>
          <w:i w:val="false"/>
          <w:color w:val="000000"/>
          <w:sz w:val="28"/>
        </w:rPr>
        <w:t>
      7) көрсетілетін қызметті алушының мемлекеттік қызмет көрсету нәтижесін Порталда көрсетілетін қызметті алушының "жеке кабинетінде" алуы.</w:t>
      </w:r>
    </w:p>
    <w:bookmarkStart w:name="z199" w:id="116"/>
    <w:p>
      <w:pPr>
        <w:spacing w:after="0"/>
        <w:ind w:left="0"/>
        <w:jc w:val="both"/>
      </w:pPr>
      <w:r>
        <w:rPr>
          <w:rFonts w:ascii="Times New Roman"/>
          <w:b w:val="false"/>
          <w:i w:val="false"/>
          <w:color w:val="000000"/>
          <w:sz w:val="28"/>
        </w:rPr>
        <w:t xml:space="preserve">
      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116"/>
    <w:p>
      <w:pPr>
        <w:spacing w:after="0"/>
        <w:ind w:left="0"/>
        <w:jc w:val="both"/>
      </w:pPr>
      <w:r>
        <w:rPr>
          <w:rFonts w:ascii="Times New Roman"/>
          <w:b w:val="false"/>
          <w:i w:val="false"/>
          <w:color w:val="000000"/>
          <w:sz w:val="28"/>
        </w:rPr>
        <w:t>
      Мемлекеттік қызметті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"11" маусым</w:t>
            </w:r>
            <w:r>
              <w:br/>
            </w:r>
            <w:r>
              <w:rPr>
                <w:rFonts w:ascii="Times New Roman"/>
                <w:b w:val="false"/>
                <w:i w:val="false"/>
                <w:color w:val="000000"/>
                <w:sz w:val="20"/>
              </w:rPr>
              <w:t>№ 251 қаулысына</w:t>
            </w:r>
            <w:r>
              <w:br/>
            </w:r>
            <w:r>
              <w:rPr>
                <w:rFonts w:ascii="Times New Roman"/>
                <w:b w:val="false"/>
                <w:i w:val="false"/>
                <w:color w:val="000000"/>
                <w:sz w:val="20"/>
              </w:rPr>
              <w:t>8- қосымша</w:t>
            </w:r>
          </w:p>
        </w:tc>
      </w:tr>
    </w:tbl>
    <w:bookmarkStart w:name="z136" w:id="117"/>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17"/>
    <w:bookmarkStart w:name="z137" w:id="118"/>
    <w:p>
      <w:pPr>
        <w:spacing w:after="0"/>
        <w:ind w:left="0"/>
        <w:jc w:val="left"/>
      </w:pPr>
      <w:r>
        <w:rPr>
          <w:rFonts w:ascii="Times New Roman"/>
          <w:b/>
          <w:i w:val="false"/>
          <w:color w:val="000000"/>
        </w:rPr>
        <w:t xml:space="preserve"> 1. Жалпы ережелер</w:t>
      </w:r>
    </w:p>
    <w:bookmarkEnd w:id="118"/>
    <w:bookmarkStart w:name="z138" w:id="119"/>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11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 көрсетілетін қызметті берушінің кеңсесі/бөлімдері) арқылы жүзеге асырылады.</w:t>
      </w:r>
    </w:p>
    <w:bookmarkStart w:name="z139" w:id="120"/>
    <w:p>
      <w:pPr>
        <w:spacing w:after="0"/>
        <w:ind w:left="0"/>
        <w:jc w:val="both"/>
      </w:pPr>
      <w:r>
        <w:rPr>
          <w:rFonts w:ascii="Times New Roman"/>
          <w:b w:val="false"/>
          <w:i w:val="false"/>
          <w:color w:val="000000"/>
          <w:sz w:val="28"/>
        </w:rPr>
        <w:t>
      2. Мемлекеттік қызметті көрсету нысаны: қағаз түрінде.</w:t>
      </w:r>
    </w:p>
    <w:bookmarkEnd w:id="120"/>
    <w:bookmarkStart w:name="z140" w:id="121"/>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тіркелген)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дәлелді жауап.</w:t>
      </w:r>
    </w:p>
    <w:bookmarkEnd w:id="121"/>
    <w:bookmarkStart w:name="z141" w:id="1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22"/>
    <w:bookmarkStart w:name="z142" w:id="123"/>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қоса отырып,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мемлекеттік қызметті көрсетуді бастау жөніндегі рәсімді (іс-қимылды) бастау үшін негіз болады.</w:t>
      </w:r>
    </w:p>
    <w:bookmarkEnd w:id="123"/>
    <w:bookmarkStart w:name="z143" w:id="124"/>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p>
    <w:bookmarkEnd w:id="124"/>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кеңсесіне/бөлімдеріне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20 (жиырма) минут ішінде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мемлекеттік көрсетілетін қызмет нәтижесін тіркеп, көрсетілетін қызметті алушыға табыстайды.</w:t>
      </w:r>
    </w:p>
    <w:bookmarkStart w:name="z144" w:id="12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125"/>
    <w:bookmarkStart w:name="z145" w:id="126"/>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126"/>
    <w:p>
      <w:pPr>
        <w:spacing w:after="0"/>
        <w:ind w:left="0"/>
        <w:jc w:val="both"/>
      </w:pPr>
      <w:r>
        <w:rPr>
          <w:rFonts w:ascii="Times New Roman"/>
          <w:b w:val="false"/>
          <w:i w:val="false"/>
          <w:color w:val="000000"/>
          <w:sz w:val="28"/>
        </w:rPr>
        <w:t>
      көрсетілетін қызметті берушінің кеңсесінің/бөлімдерінің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46" w:id="127"/>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127"/>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кеңсесіне/бөлімдеріне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20 (жиырма) минут ішінде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мемлекеттік көрсетілетін қызмет нәтижесін тіркеп, көрсетілетін қызметті алушыға табыстайды.</w:t>
      </w:r>
    </w:p>
    <w:bookmarkStart w:name="z147" w:id="128"/>
    <w:p>
      <w:pPr>
        <w:spacing w:after="0"/>
        <w:ind w:left="0"/>
        <w:jc w:val="left"/>
      </w:pPr>
      <w:r>
        <w:rPr>
          <w:rFonts w:ascii="Times New Roman"/>
          <w:b/>
          <w:i w:val="false"/>
          <w:color w:val="000000"/>
        </w:rPr>
        <w:t xml:space="preserve"> 4. Мемлекеттік корпорациямен "Азаматтарға арналған үкімет"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8"/>
    <w:bookmarkStart w:name="z148" w:id="129"/>
    <w:p>
      <w:pPr>
        <w:spacing w:after="0"/>
        <w:ind w:left="0"/>
        <w:jc w:val="both"/>
      </w:pPr>
      <w:r>
        <w:rPr>
          <w:rFonts w:ascii="Times New Roman"/>
          <w:b w:val="false"/>
          <w:i w:val="false"/>
          <w:color w:val="000000"/>
          <w:sz w:val="28"/>
        </w:rPr>
        <w:t>
      8. Мемлекеттік көрсетілетін қызмет халыққа қызмет көрсету орталығы және портал арқылы көрсетілмейді.</w:t>
      </w:r>
    </w:p>
    <w:bookmarkEnd w:id="129"/>
    <w:bookmarkStart w:name="z149" w:id="130"/>
    <w:p>
      <w:pPr>
        <w:spacing w:after="0"/>
        <w:ind w:left="0"/>
        <w:jc w:val="both"/>
      </w:pPr>
      <w:r>
        <w:rPr>
          <w:rFonts w:ascii="Times New Roman"/>
          <w:b w:val="false"/>
          <w:i w:val="false"/>
          <w:color w:val="000000"/>
          <w:sz w:val="28"/>
        </w:rPr>
        <w:t xml:space="preserve">
      9. Мемлекеттік қызмет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130"/>
    <w:p>
      <w:pPr>
        <w:spacing w:after="0"/>
        <w:ind w:left="0"/>
        <w:jc w:val="both"/>
      </w:pP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"11" маусым</w:t>
            </w:r>
            <w:r>
              <w:br/>
            </w:r>
            <w:r>
              <w:rPr>
                <w:rFonts w:ascii="Times New Roman"/>
                <w:b w:val="false"/>
                <w:i w:val="false"/>
                <w:color w:val="000000"/>
                <w:sz w:val="20"/>
              </w:rPr>
              <w:t>№ 251 қаулысына</w:t>
            </w:r>
            <w:r>
              <w:br/>
            </w:r>
            <w:r>
              <w:rPr>
                <w:rFonts w:ascii="Times New Roman"/>
                <w:b w:val="false"/>
                <w:i w:val="false"/>
                <w:color w:val="000000"/>
                <w:sz w:val="20"/>
              </w:rPr>
              <w:t>9- қосымша</w:t>
            </w:r>
          </w:p>
        </w:tc>
      </w:tr>
    </w:tbl>
    <w:bookmarkStart w:name="z152" w:id="131"/>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31"/>
    <w:bookmarkStart w:name="z153" w:id="132"/>
    <w:p>
      <w:pPr>
        <w:spacing w:after="0"/>
        <w:ind w:left="0"/>
        <w:jc w:val="left"/>
      </w:pPr>
      <w:r>
        <w:rPr>
          <w:rFonts w:ascii="Times New Roman"/>
          <w:b/>
          <w:i w:val="false"/>
          <w:color w:val="000000"/>
        </w:rPr>
        <w:t xml:space="preserve"> 1. Жалпы ережелер</w:t>
      </w:r>
    </w:p>
    <w:bookmarkEnd w:id="132"/>
    <w:bookmarkStart w:name="z154" w:id="133"/>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13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кеңсесі/бөлімдері);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www.еgov.kz веб-порталы (бұдан әрі – портал) арқылы жүзеге асырылады.</w:t>
      </w:r>
    </w:p>
    <w:bookmarkStart w:name="z155" w:id="134"/>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134"/>
    <w:bookmarkStart w:name="z156" w:id="135"/>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тіркелген)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bookmarkEnd w:id="135"/>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w:t>
      </w:r>
    </w:p>
    <w:bookmarkStart w:name="z157" w:id="13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36"/>
    <w:bookmarkStart w:name="z158" w:id="137"/>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қоса отырып,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өтініш мемлекеттік қызметті көрсетуді бастау жөніндегі рәсімді (іс-қимылды) бастау үшін негіз болады.</w:t>
      </w:r>
    </w:p>
    <w:bookmarkEnd w:id="137"/>
    <w:bookmarkStart w:name="z159" w:id="138"/>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p>
    <w:bookmarkEnd w:id="138"/>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кеңсесіне/бөлімдеріне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20 (жиырма) минут ішінде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мемлекеттік көрсетілетін қызмет нәтижесін тіркеп, көрсетілетін қызметті алушыға табыстайды.</w:t>
      </w:r>
    </w:p>
    <w:bookmarkStart w:name="z160" w:id="13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139"/>
    <w:bookmarkStart w:name="z161" w:id="140"/>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140"/>
    <w:p>
      <w:pPr>
        <w:spacing w:after="0"/>
        <w:ind w:left="0"/>
        <w:jc w:val="both"/>
      </w:pPr>
      <w:r>
        <w:rPr>
          <w:rFonts w:ascii="Times New Roman"/>
          <w:b w:val="false"/>
          <w:i w:val="false"/>
          <w:color w:val="000000"/>
          <w:sz w:val="28"/>
        </w:rPr>
        <w:t>
      көрсетілетін қызметті берушінің кеңсесінің/бөлімінің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62" w:id="141"/>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141"/>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кеңсесіне/бөлімдеріне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20 (жиырма) минут ішінде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кеңсесінің/бөлімінің қызметкері 10 (он) минут ішінде мемлекеттік көрсетілетін қызмет нәтижесін тіркеп, көрсетілетін қызметті алушыға табыстайды.</w:t>
      </w:r>
    </w:p>
    <w:bookmarkStart w:name="z163" w:id="142"/>
    <w:p>
      <w:pPr>
        <w:spacing w:after="0"/>
        <w:ind w:left="0"/>
        <w:jc w:val="left"/>
      </w:pPr>
      <w:r>
        <w:rPr>
          <w:rFonts w:ascii="Times New Roman"/>
          <w:b/>
          <w:i w:val="false"/>
          <w:color w:val="000000"/>
        </w:rPr>
        <w:t xml:space="preserve"> 4. Мемлекеттік корпорациямен "Азаматтарға арналған үкімет"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42"/>
    <w:bookmarkStart w:name="z164" w:id="143"/>
    <w:p>
      <w:pPr>
        <w:spacing w:after="0"/>
        <w:ind w:left="0"/>
        <w:jc w:val="both"/>
      </w:pPr>
      <w:r>
        <w:rPr>
          <w:rFonts w:ascii="Times New Roman"/>
          <w:b w:val="false"/>
          <w:i w:val="false"/>
          <w:color w:val="000000"/>
          <w:sz w:val="28"/>
        </w:rPr>
        <w:t xml:space="preserve">
      8. Көрсетілетін 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корпорацияға өтініш тапсырады;</w:t>
      </w:r>
    </w:p>
    <w:bookmarkEnd w:id="143"/>
    <w:p>
      <w:pPr>
        <w:spacing w:after="0"/>
        <w:ind w:left="0"/>
        <w:jc w:val="both"/>
      </w:pPr>
      <w:r>
        <w:rPr>
          <w:rFonts w:ascii="Times New Roman"/>
          <w:b w:val="false"/>
          <w:i w:val="false"/>
          <w:color w:val="000000"/>
          <w:sz w:val="28"/>
        </w:rPr>
        <w:t xml:space="preserve">
      1) Мемлекеттік корпорацияның инспекторы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 Мемлекеттік корпорацияның жинақтау секторы сол жұмыс күні ішінде құжаттарды көрсетілетін қызметті берушіге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кеңсе қызметкері келген құжаттарды тіркеп, қабылданған құжаттарды 20 (жиырма) минут ішінде көрсетілетін қызметті берушінің басшысына ұсынады;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басшысына ұсынады;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қызметкері 10 (он) минут ішінде мемлекеттік көрсетілетін қызмет нәтижесін тіркеп, Мемлекеттік корпорацияға жолдайды;</w:t>
      </w:r>
    </w:p>
    <w:p>
      <w:pPr>
        <w:spacing w:after="0"/>
        <w:ind w:left="0"/>
        <w:jc w:val="both"/>
      </w:pPr>
      <w:r>
        <w:rPr>
          <w:rFonts w:ascii="Times New Roman"/>
          <w:b w:val="false"/>
          <w:i w:val="false"/>
          <w:color w:val="000000"/>
          <w:sz w:val="28"/>
        </w:rPr>
        <w:t>
      7) Мемлекеттік корпорация инспекторы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Стандартында белгіленген мемлекеттік қызмет көрсету мерзімі өткенге дейін бір тәуліктен кешіктірмей Мемлекеттік корпорация арқылы көрсетілетін мемлекеттік қызметтердің нәтижесін Мемлекеттік корпорацияға жеткізуді қамтамасыз етеді.</w:t>
      </w:r>
    </w:p>
    <w:bookmarkStart w:name="z165" w:id="144"/>
    <w:p>
      <w:pPr>
        <w:spacing w:after="0"/>
        <w:ind w:left="0"/>
        <w:jc w:val="both"/>
      </w:pPr>
      <w:r>
        <w:rPr>
          <w:rFonts w:ascii="Times New Roman"/>
          <w:b w:val="false"/>
          <w:i w:val="false"/>
          <w:color w:val="000000"/>
          <w:sz w:val="28"/>
        </w:rPr>
        <w:t>
      9. Портал арқылы мемлекеттік қызмет көрсету кезіндегі жүгіну және функционалдық өзара іс-әрекет тәртібін сипаттау:</w:t>
      </w:r>
    </w:p>
    <w:bookmarkEnd w:id="144"/>
    <w:p>
      <w:pPr>
        <w:spacing w:after="0"/>
        <w:ind w:left="0"/>
        <w:jc w:val="both"/>
      </w:pPr>
      <w:r>
        <w:rPr>
          <w:rFonts w:ascii="Times New Roman"/>
          <w:b w:val="false"/>
          <w:i w:val="false"/>
          <w:color w:val="000000"/>
          <w:sz w:val="28"/>
        </w:rPr>
        <w:t xml:space="preserve">
      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xml:space="preserve">
      2) 1-үдеріс – бірінші көрсетілетін қызметті алушымен қызмет алу үшін ЖСН және паролін порталға енгізу (авторизациялау үдерісі); </w:t>
      </w:r>
    </w:p>
    <w:p>
      <w:pPr>
        <w:spacing w:after="0"/>
        <w:ind w:left="0"/>
        <w:jc w:val="both"/>
      </w:pPr>
      <w:r>
        <w:rPr>
          <w:rFonts w:ascii="Times New Roman"/>
          <w:b w:val="false"/>
          <w:i w:val="false"/>
          <w:color w:val="000000"/>
          <w:sz w:val="28"/>
        </w:rPr>
        <w:t>
      3) 1-шарт – бірінші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xml:space="preserve">
      4) 2-үдеріс – бірінші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xml:space="preserve">
      5) 3-үдеріс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 көшірмелерін қоса беру;</w:t>
      </w:r>
    </w:p>
    <w:p>
      <w:pPr>
        <w:spacing w:after="0"/>
        <w:ind w:left="0"/>
        <w:jc w:val="both"/>
      </w:pPr>
      <w:r>
        <w:rPr>
          <w:rFonts w:ascii="Times New Roman"/>
          <w:b w:val="false"/>
          <w:i w:val="false"/>
          <w:color w:val="000000"/>
          <w:sz w:val="28"/>
        </w:rPr>
        <w:t>
      6) 4-үдеріс – мемлекеттік көрсетілетін қызметті электрондық үкіметтің төлемдік шлюзі (бұдан әрі – ЭҮТШ) арқылы төлеу;</w:t>
      </w:r>
    </w:p>
    <w:p>
      <w:pPr>
        <w:spacing w:after="0"/>
        <w:ind w:left="0"/>
        <w:jc w:val="both"/>
      </w:pPr>
      <w:r>
        <w:rPr>
          <w:rFonts w:ascii="Times New Roman"/>
          <w:b w:val="false"/>
          <w:i w:val="false"/>
          <w:color w:val="000000"/>
          <w:sz w:val="28"/>
        </w:rPr>
        <w:t xml:space="preserve">
      7) 5-үдеріс – бірінші көрсетілетін қызметті алушының ЭЦҚ тіркеу куәлігін сұранысты куәландыру (қол қою) үшін тандау; </w:t>
      </w:r>
    </w:p>
    <w:p>
      <w:pPr>
        <w:spacing w:after="0"/>
        <w:ind w:left="0"/>
        <w:jc w:val="both"/>
      </w:pPr>
      <w:r>
        <w:rPr>
          <w:rFonts w:ascii="Times New Roman"/>
          <w:b w:val="false"/>
          <w:i w:val="false"/>
          <w:color w:val="000000"/>
          <w:sz w:val="28"/>
        </w:rPr>
        <w:t>
      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9) 6-үдеріс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10) 7-үдеріс – бірінші көрсетілетін қызметті алушының ЭЦҚ арқылы мемлекеттік қызмет көрсету үшін сұранысты куәландыру және екінші көрсетілетін қызметті алушыға портал арқылы электронды құжатты (сұранысты) толтыруға және қол қоюға жолдау;</w:t>
      </w:r>
    </w:p>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p>
    <w:p>
      <w:pPr>
        <w:spacing w:after="0"/>
        <w:ind w:left="0"/>
        <w:jc w:val="both"/>
      </w:pPr>
      <w:r>
        <w:rPr>
          <w:rFonts w:ascii="Times New Roman"/>
          <w:b w:val="false"/>
          <w:i w:val="false"/>
          <w:color w:val="000000"/>
          <w:sz w:val="28"/>
        </w:rPr>
        <w:t xml:space="preserve">
      11) 8-үдеріс – екінші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xml:space="preserve">
      12) 9-үдеріс – екінші көрсетілетін қызметті алушымен қызмет алу үшін ЖСН және паролін порталға енгізу (авторизациялау үдерісі); </w:t>
      </w:r>
    </w:p>
    <w:p>
      <w:pPr>
        <w:spacing w:after="0"/>
        <w:ind w:left="0"/>
        <w:jc w:val="both"/>
      </w:pPr>
      <w:r>
        <w:rPr>
          <w:rFonts w:ascii="Times New Roman"/>
          <w:b w:val="false"/>
          <w:i w:val="false"/>
          <w:color w:val="000000"/>
          <w:sz w:val="28"/>
        </w:rPr>
        <w:t>
      13) 3-шарт – екінші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14) 10-үдеріс – екінші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15) 11 үдеріс – екінші көрсетілетін қызметті алушының электронды құжатты (сұранысты) толтыру үшін "Жеке кабинетіне" кіру;</w:t>
      </w:r>
    </w:p>
    <w:p>
      <w:pPr>
        <w:spacing w:after="0"/>
        <w:ind w:left="0"/>
        <w:jc w:val="both"/>
      </w:pPr>
      <w:r>
        <w:rPr>
          <w:rFonts w:ascii="Times New Roman"/>
          <w:b w:val="false"/>
          <w:i w:val="false"/>
          <w:color w:val="000000"/>
          <w:sz w:val="28"/>
        </w:rPr>
        <w:t xml:space="preserve">
      16) 12-үдеріс – екінші көрсетілетін қызметті алушының ЭЦҚ арқылы мемлекеттік қызмет көрсету үшін сұранысты куәләндыру және электронды құжатты (сұранысты) көрсетілетін қызмет берушімен өңдеу үшін портал арқылы "Азаматтық хал актісінің жазбасы" тіркеу пункті" ақпараттық жүйесінде жолдау; </w:t>
      </w:r>
    </w:p>
    <w:p>
      <w:pPr>
        <w:spacing w:after="0"/>
        <w:ind w:left="0"/>
        <w:jc w:val="both"/>
      </w:pPr>
      <w:r>
        <w:rPr>
          <w:rFonts w:ascii="Times New Roman"/>
          <w:b w:val="false"/>
          <w:i w:val="false"/>
          <w:color w:val="000000"/>
          <w:sz w:val="28"/>
        </w:rPr>
        <w:t xml:space="preserve">
      17)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 (өңдеу);</w:t>
      </w:r>
    </w:p>
    <w:p>
      <w:pPr>
        <w:spacing w:after="0"/>
        <w:ind w:left="0"/>
        <w:jc w:val="both"/>
      </w:pPr>
      <w:r>
        <w:rPr>
          <w:rFonts w:ascii="Times New Roman"/>
          <w:b w:val="false"/>
          <w:i w:val="false"/>
          <w:color w:val="000000"/>
          <w:sz w:val="28"/>
        </w:rPr>
        <w:t>
      18) 13-үдеріс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19) 14-үдеріс – көрсетілетін қызметті алушылардың порталда қалыптастырылған көрсетілетін қызмет нәтижесін алу.</w:t>
      </w:r>
    </w:p>
    <w:p>
      <w:pPr>
        <w:spacing w:after="0"/>
        <w:ind w:left="0"/>
        <w:jc w:val="both"/>
      </w:pPr>
      <w:r>
        <w:rPr>
          <w:rFonts w:ascii="Times New Roman"/>
          <w:b w:val="false"/>
          <w:i w:val="false"/>
          <w:color w:val="000000"/>
          <w:sz w:val="28"/>
        </w:rPr>
        <w:t xml:space="preserve">
      Портал арқылы мемлекеттік қызметті көрсетуде қолданылған ақпараттық жүйелердің функционалдық өзара іс-әрекеттері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Start w:name="z166" w:id="145"/>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145"/>
    <w:p>
      <w:pPr>
        <w:spacing w:after="0"/>
        <w:ind w:left="0"/>
        <w:jc w:val="both"/>
      </w:pP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көсретілетін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көрсетуде қолданылған ақпараттық жүйелердің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көсретілетін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"11" маусым</w:t>
            </w:r>
            <w:r>
              <w:br/>
            </w:r>
            <w:r>
              <w:rPr>
                <w:rFonts w:ascii="Times New Roman"/>
                <w:b w:val="false"/>
                <w:i w:val="false"/>
                <w:color w:val="000000"/>
                <w:sz w:val="20"/>
              </w:rPr>
              <w:t>№ 251 қаулысына</w:t>
            </w:r>
            <w:r>
              <w:br/>
            </w:r>
            <w:r>
              <w:rPr>
                <w:rFonts w:ascii="Times New Roman"/>
                <w:b w:val="false"/>
                <w:i w:val="false"/>
                <w:color w:val="000000"/>
                <w:sz w:val="20"/>
              </w:rPr>
              <w:t>10- қосымша</w:t>
            </w:r>
          </w:p>
        </w:tc>
      </w:tr>
    </w:tbl>
    <w:bookmarkStart w:name="z170" w:id="146"/>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w:t>
      </w:r>
    </w:p>
    <w:bookmarkEnd w:id="146"/>
    <w:p>
      <w:pPr>
        <w:spacing w:after="0"/>
        <w:ind w:left="0"/>
        <w:jc w:val="both"/>
      </w:pPr>
      <w:r>
        <w:rPr>
          <w:rFonts w:ascii="Times New Roman"/>
          <w:b w:val="false"/>
          <w:i w:val="false"/>
          <w:color w:val="ff0000"/>
          <w:sz w:val="28"/>
        </w:rPr>
        <w:t xml:space="preserve">
      Ескерту. Регламент жаңа редакцияда – Ақтөбе облысы әкімдігінің 06.08.2019 </w:t>
      </w:r>
      <w:r>
        <w:rPr>
          <w:rFonts w:ascii="Times New Roman"/>
          <w:b w:val="false"/>
          <w:i w:val="false"/>
          <w:color w:val="ff0000"/>
          <w:sz w:val="28"/>
        </w:rPr>
        <w:t>№ 304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01" w:id="147"/>
    <w:p>
      <w:pPr>
        <w:spacing w:after="0"/>
        <w:ind w:left="0"/>
        <w:jc w:val="left"/>
      </w:pPr>
      <w:r>
        <w:rPr>
          <w:rFonts w:ascii="Times New Roman"/>
          <w:b/>
          <w:i w:val="false"/>
          <w:color w:val="000000"/>
        </w:rPr>
        <w:t xml:space="preserve"> 1. Жалпы ережелер</w:t>
      </w:r>
    </w:p>
    <w:bookmarkEnd w:id="147"/>
    <w:bookmarkStart w:name="z202" w:id="148"/>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қызметі (бұдан әрі – мемлекеттік көрсетілетін қызмет) Ақтөбе қаласы мен Ақтөбе облысы аудандарының әкімдіктерімен (бұдан әрі – көрсетілетін қызметті беруші) көрсетіледі.</w:t>
      </w:r>
    </w:p>
    <w:bookmarkEnd w:id="14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кеңсесі/бөлімдері);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203" w:id="149"/>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149"/>
    <w:bookmarkStart w:name="z204" w:id="150"/>
    <w:p>
      <w:pPr>
        <w:spacing w:after="0"/>
        <w:ind w:left="0"/>
        <w:jc w:val="both"/>
      </w:pPr>
      <w:r>
        <w:rPr>
          <w:rFonts w:ascii="Times New Roman"/>
          <w:b w:val="false"/>
          <w:i w:val="false"/>
          <w:color w:val="000000"/>
          <w:sz w:val="28"/>
        </w:rPr>
        <w:t>
      3. Мемлекеттік қызметті көрсетудің нәтижесі:</w:t>
      </w:r>
    </w:p>
    <w:bookmarkEnd w:id="150"/>
    <w:p>
      <w:pPr>
        <w:spacing w:after="0"/>
        <w:ind w:left="0"/>
        <w:jc w:val="both"/>
      </w:pPr>
      <w:r>
        <w:rPr>
          <w:rFonts w:ascii="Times New Roman"/>
          <w:b w:val="false"/>
          <w:i w:val="false"/>
          <w:color w:val="000000"/>
          <w:sz w:val="28"/>
        </w:rPr>
        <w:t>
      жеке басын куәландыратын құжатты көрсеткен кезде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p>
      <w:pPr>
        <w:spacing w:after="0"/>
        <w:ind w:left="0"/>
        <w:jc w:val="both"/>
      </w:pPr>
      <w:r>
        <w:rPr>
          <w:rFonts w:ascii="Times New Roman"/>
          <w:b w:val="false"/>
          <w:i w:val="false"/>
          <w:color w:val="000000"/>
          <w:sz w:val="28"/>
        </w:rPr>
        <w:t xml:space="preserve">
      неке бұзу туралы акт жазбасының күшiн жойған кезде - тиісті некені қию туралы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тіркелген) бекітілген "Азаматтық хал актілері жазбаларын жою" мемлекеттік көрсетілетін қызметі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 (бұдан әрі - ЭЦҚ) куәландырылған электрондық құжат нысанында электрондық өтініштің қабылданғаны және азаматтық хал акт жазбасын жою күнінің тағайындалғаны туралы хабарлама не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Start w:name="z205" w:id="15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51"/>
    <w:bookmarkStart w:name="z206" w:id="152"/>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қоса отырып,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мемлекеттік қызметті көрсетуді бастау жөніндегі рәсімді (іс-қимылды) бастау үшін негіз болады.</w:t>
      </w:r>
    </w:p>
    <w:bookmarkEnd w:id="152"/>
    <w:bookmarkStart w:name="z207" w:id="153"/>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p>
    <w:bookmarkEnd w:id="153"/>
    <w:p>
      <w:pPr>
        <w:spacing w:after="0"/>
        <w:ind w:left="0"/>
        <w:jc w:val="both"/>
      </w:pPr>
      <w:r>
        <w:rPr>
          <w:rFonts w:ascii="Times New Roman"/>
          <w:b w:val="false"/>
          <w:i w:val="false"/>
          <w:color w:val="000000"/>
          <w:sz w:val="28"/>
        </w:rPr>
        <w:t xml:space="preserve">
      1) көрсетілетін қызметті алушы (немесе сенімхат бойынша уәкіл) көрсетілетін қызметті берушінің кеңсесіне/бөлімдеріне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20 (жиырма) минут ішінде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Нәтижесі - құжаттарды жауапты орындаушыға жолдау;</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толықтығын тексереді мемлекеттік қызмет көрсету нәтижесін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көрсетілетін қызметтен бас тарту туралы дәлелді жауапты дайындайды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Нәтижесі-мемлекеттік көрсетілетін қызмет нәтижесін немесе бас тарту туралы дәлелді жауапты дайындау және көрсетілетін қызметті берушінің басшысына жолдау;</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Нәтижесі - мемлекеттік тіркеу туралы куәлікке немесе бас тарту туралы дәлелді жауапқа қол қою және көрсетілетін қызметті берушінің кеңсесінің/бөлімінің қызметкеріне жолдау;</w:t>
      </w:r>
    </w:p>
    <w:p>
      <w:pPr>
        <w:spacing w:after="0"/>
        <w:ind w:left="0"/>
        <w:jc w:val="both"/>
      </w:pPr>
      <w:r>
        <w:rPr>
          <w:rFonts w:ascii="Times New Roman"/>
          <w:b w:val="false"/>
          <w:i w:val="false"/>
          <w:color w:val="000000"/>
          <w:sz w:val="28"/>
        </w:rPr>
        <w:t xml:space="preserve">
      6) көрсетілетін қызметті берушінің кеңсесінің/бөлімінің қызметкері 10 (он) минут ішінде мемлекеттік көрсетілетін қызмет нәтижесін тіркеп,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қызметті көрсетуден бас тарту туралы дәлелді жауапты тіркейді және көрсетілетін қызметті алушыға береді.</w:t>
      </w:r>
    </w:p>
    <w:p>
      <w:pPr>
        <w:spacing w:after="0"/>
        <w:ind w:left="0"/>
        <w:jc w:val="both"/>
      </w:pPr>
      <w:r>
        <w:rPr>
          <w:rFonts w:ascii="Times New Roman"/>
          <w:b w:val="false"/>
          <w:i w:val="false"/>
          <w:color w:val="000000"/>
          <w:sz w:val="28"/>
        </w:rPr>
        <w:t>
      Нәтижесі - көрсетілетін қызметті алушыға мемлекеттік тіркеу туралы куәлікті немесе бас тарту туралы дәлелді жауапты беру.</w:t>
      </w:r>
    </w:p>
    <w:bookmarkStart w:name="z208" w:id="15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54"/>
    <w:bookmarkStart w:name="z209" w:id="155"/>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155"/>
    <w:p>
      <w:pPr>
        <w:spacing w:after="0"/>
        <w:ind w:left="0"/>
        <w:jc w:val="both"/>
      </w:pPr>
      <w:r>
        <w:rPr>
          <w:rFonts w:ascii="Times New Roman"/>
          <w:b w:val="false"/>
          <w:i w:val="false"/>
          <w:color w:val="000000"/>
          <w:sz w:val="28"/>
        </w:rPr>
        <w:t>
      көрсетілетін қызметті берушінің кеңсесінің/бөлімінің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210" w:id="156"/>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156"/>
    <w:p>
      <w:pPr>
        <w:spacing w:after="0"/>
        <w:ind w:left="0"/>
        <w:jc w:val="both"/>
      </w:pPr>
      <w:r>
        <w:rPr>
          <w:rFonts w:ascii="Times New Roman"/>
          <w:b w:val="false"/>
          <w:i w:val="false"/>
          <w:color w:val="000000"/>
          <w:sz w:val="28"/>
        </w:rPr>
        <w:t xml:space="preserve">
      1) көрсетілетін қызметті алушы (немесе сенімхат бойынша уәкіл) көрсетілетін қызметті берушінің кеңсесіне/бөлімдеріне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xml:space="preserve">
      2) көрсетілетін қызметті берушінің кеңсесі/бөлімі келіп түскен құжаттарды 20 (жиырма) минут ішінде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көрсетілетін қызметті берушінің басшысына ұсынады.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толықтығын тексереді мемлекеттік қызмет көрсету нәтижесін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көрсетілетін қызметтен бас тарту туралы дәлелді жауапты дайындайды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xml:space="preserve">
      6) көрсетілетін қызметті берушінің кеңсесінің/бөлімінің қызметкері 10 (он) минут ішінде мемлекеттік көрсетілетін қызмет нәтижесін тіркеп,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қызметті көрсетуден бас тарту туралы дәлелді жауапты тіркейді және көрсетілетін қызметті алушыға береді.</w:t>
      </w:r>
    </w:p>
    <w:bookmarkStart w:name="z211" w:id="157"/>
    <w:p>
      <w:pPr>
        <w:spacing w:after="0"/>
        <w:ind w:left="0"/>
        <w:jc w:val="left"/>
      </w:pPr>
      <w:r>
        <w:rPr>
          <w:rFonts w:ascii="Times New Roman"/>
          <w:b/>
          <w:i w:val="false"/>
          <w:color w:val="000000"/>
        </w:rPr>
        <w:t xml:space="preserve"> 4. Мемлекеттік корпорациямен "Азаматтарға арналған үкімет", "электрондық үкіметтің" веб-порталы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57"/>
    <w:bookmarkStart w:name="z212" w:id="158"/>
    <w:p>
      <w:pPr>
        <w:spacing w:after="0"/>
        <w:ind w:left="0"/>
        <w:jc w:val="both"/>
      </w:pPr>
      <w:r>
        <w:rPr>
          <w:rFonts w:ascii="Times New Roman"/>
          <w:b w:val="false"/>
          <w:i w:val="false"/>
          <w:color w:val="000000"/>
          <w:sz w:val="28"/>
        </w:rPr>
        <w:t xml:space="preserve">
      8. Көрсетілетін қызметті алушы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Мемлекеттік корпорацияға өтініш тапсырады;</w:t>
      </w:r>
    </w:p>
    <w:bookmarkEnd w:id="158"/>
    <w:p>
      <w:pPr>
        <w:spacing w:after="0"/>
        <w:ind w:left="0"/>
        <w:jc w:val="both"/>
      </w:pPr>
      <w:r>
        <w:rPr>
          <w:rFonts w:ascii="Times New Roman"/>
          <w:b w:val="false"/>
          <w:i w:val="false"/>
          <w:color w:val="000000"/>
          <w:sz w:val="28"/>
        </w:rPr>
        <w:t xml:space="preserve">
      1) Мемлекеттік корпорацияның инспекторы өтінішті 15 (он бес) минут ішінде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 Мемлекеттік корпорацияның жинақтау секторы сол жұмыс күні ішінде құжаттарды көрсетілетін қызметті берушінің кеңсесіне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инспекторы өтініш қабылдаудан бас тартады;</w:t>
      </w:r>
    </w:p>
    <w:p>
      <w:pPr>
        <w:spacing w:after="0"/>
        <w:ind w:left="0"/>
        <w:jc w:val="both"/>
      </w:pPr>
      <w:r>
        <w:rPr>
          <w:rFonts w:ascii="Times New Roman"/>
          <w:b w:val="false"/>
          <w:i w:val="false"/>
          <w:color w:val="000000"/>
          <w:sz w:val="28"/>
        </w:rPr>
        <w:t>
      2) көрсетілетін қызметті берушінің кеңсе қызметкері келген құжаттарды тіркеп, қабылданған құжаттарды 20 (жиырма) минут ішінде көрсетілетін қызметті берушінің басшысына ұсынады;</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құжаттардың толықтығын тексереді мемлекеттік қызмет көрсету нәтижесін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мемлекеттік көрсетілетін қызметтен бас тарту туралы дәлелді жауапты дайындайды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5) көрсетілетін қызметті берушінің басшысы сол жұмыс күні ішінде мемлекеттік көрсетілетін қызмет нәтижесіне қол қояды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қызметкері 10 (он) минут ішінде мемлекеттік көрсетілетін қызмет нәтижесін тіркеп, Мемлекеттік корпорацияға жолдайды;</w:t>
      </w:r>
    </w:p>
    <w:p>
      <w:pPr>
        <w:spacing w:after="0"/>
        <w:ind w:left="0"/>
        <w:jc w:val="both"/>
      </w:pPr>
      <w:r>
        <w:rPr>
          <w:rFonts w:ascii="Times New Roman"/>
          <w:b w:val="false"/>
          <w:i w:val="false"/>
          <w:color w:val="000000"/>
          <w:sz w:val="28"/>
        </w:rPr>
        <w:t>
      7) Мемлекеттік корпорация инспекторы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Стандартында белгіленген мемлекеттік қызмет көрсету мерзімі өткенге дейін бір тәуліктен кешіктірмей Мемлекеттік корпорация арқылы көрсетілетін мемлекеттік қызметтердің нәтижесін Мемлекеттік корпорацияға жеткізуді қамтамасыз етеді.</w:t>
      </w:r>
    </w:p>
    <w:bookmarkStart w:name="z213" w:id="159"/>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іс-қимылдарының тәртібі:</w:t>
      </w:r>
    </w:p>
    <w:bookmarkEnd w:id="159"/>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ЭЦҚ арқылы порталда тіркелуді, авторизациялауды жүзеге асырады;</w:t>
      </w:r>
    </w:p>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p>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 үшін электрондық сұрау салуды куәландыру;</w:t>
      </w:r>
    </w:p>
    <w:p>
      <w:pPr>
        <w:spacing w:after="0"/>
        <w:ind w:left="0"/>
        <w:jc w:val="both"/>
      </w:pPr>
      <w:r>
        <w:rPr>
          <w:rFonts w:ascii="Times New Roman"/>
          <w:b w:val="false"/>
          <w:i w:val="false"/>
          <w:color w:val="000000"/>
          <w:sz w:val="28"/>
        </w:rPr>
        <w:t>
      4) көрсетілетін қызметті берушінің электрондық сұрау салуды өңдеуі (тексеруі, тіркеуі);</w:t>
      </w:r>
    </w:p>
    <w:p>
      <w:pPr>
        <w:spacing w:after="0"/>
        <w:ind w:left="0"/>
        <w:jc w:val="both"/>
      </w:pPr>
      <w:r>
        <w:rPr>
          <w:rFonts w:ascii="Times New Roman"/>
          <w:b w:val="false"/>
          <w:i w:val="false"/>
          <w:color w:val="000000"/>
          <w:sz w:val="28"/>
        </w:rPr>
        <w:t>
      5) көрсетілетін қызметті алушының электрондық сұрау салу мәртебесі мен мемлекеттік қызмет көрсету мерзімі туралы хабарламаны порталда көрсетілетін қызметті алушының "жеке кабинетінде" алуы;</w:t>
      </w:r>
    </w:p>
    <w:p>
      <w:pPr>
        <w:spacing w:after="0"/>
        <w:ind w:left="0"/>
        <w:jc w:val="both"/>
      </w:pPr>
      <w:r>
        <w:rPr>
          <w:rFonts w:ascii="Times New Roman"/>
          <w:b w:val="false"/>
          <w:i w:val="false"/>
          <w:color w:val="000000"/>
          <w:sz w:val="28"/>
        </w:rPr>
        <w:t>
      6) көрсетілетін қызметті берушінің көрсетілетін қызметті алушының "жеке кабинетіне" мемлекеттік қызмет көрсету нәтижесін ЭЦҚ қойылған электрондық құжат нысанында жолдауы;</w:t>
      </w:r>
    </w:p>
    <w:p>
      <w:pPr>
        <w:spacing w:after="0"/>
        <w:ind w:left="0"/>
        <w:jc w:val="both"/>
      </w:pPr>
      <w:r>
        <w:rPr>
          <w:rFonts w:ascii="Times New Roman"/>
          <w:b w:val="false"/>
          <w:i w:val="false"/>
          <w:color w:val="000000"/>
          <w:sz w:val="28"/>
        </w:rPr>
        <w:t>
      7) көрсетілетін қызметті алушының мемлекеттік қызмет көрсету нәтижесін Порталда көрсетілетін қызметті алушының "жеке кабинетінде" алуы.</w:t>
      </w:r>
    </w:p>
    <w:bookmarkStart w:name="z214" w:id="160"/>
    <w:p>
      <w:pPr>
        <w:spacing w:after="0"/>
        <w:ind w:left="0"/>
        <w:jc w:val="both"/>
      </w:pPr>
      <w:r>
        <w:rPr>
          <w:rFonts w:ascii="Times New Roman"/>
          <w:b w:val="false"/>
          <w:i w:val="false"/>
          <w:color w:val="000000"/>
          <w:sz w:val="28"/>
        </w:rPr>
        <w:t xml:space="preserve">
      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160"/>
    <w:p>
      <w:pPr>
        <w:spacing w:after="0"/>
        <w:ind w:left="0"/>
        <w:jc w:val="both"/>
      </w:pPr>
      <w:r>
        <w:rPr>
          <w:rFonts w:ascii="Times New Roman"/>
          <w:b w:val="false"/>
          <w:i w:val="false"/>
          <w:color w:val="000000"/>
          <w:sz w:val="28"/>
        </w:rPr>
        <w:t>
      Мемлекеттік қызметті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жою"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