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adb50e" w14:textId="7adb50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Отбасы және балалар саласында көрсетілетін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әкімдігінің 2018 жылғы 24 мамырдағы № 232 қаулысы. Ақтөбе облысының Әділет департаментінде 2018 жылғы 12 маусымда № 5925 болып тіркелді. Күші жойылды - Ақтөбе облысы әкімдігінің 2019 жылғы 11 қыркүйектегі № 352 қаулысымен</w:t>
      </w:r>
    </w:p>
    <w:p>
      <w:pPr>
        <w:spacing w:after="0"/>
        <w:ind w:left="0"/>
        <w:jc w:val="both"/>
      </w:pPr>
      <w:r>
        <w:rPr>
          <w:rFonts w:ascii="Times New Roman"/>
          <w:b w:val="false"/>
          <w:i w:val="false"/>
          <w:color w:val="ff0000"/>
          <w:sz w:val="28"/>
        </w:rPr>
        <w:t xml:space="preserve">
      Ескерту. Күші жойылды - Ақтөбе облысы әкімдігінің 11.09.2019 </w:t>
      </w:r>
      <w:r>
        <w:rPr>
          <w:rFonts w:ascii="Times New Roman"/>
          <w:b w:val="false"/>
          <w:i w:val="false"/>
          <w:color w:val="ff0000"/>
          <w:sz w:val="28"/>
        </w:rPr>
        <w:t>№ 352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2" w:id="0"/>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27-бабына</w:t>
      </w: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нормативтік құқықтық актілерді мемлекеттік тіркеу Тізілімінде № 11184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Ақтөбе облысының әкімдігі ҚАУЛЫ ЕТЕДІ:</w:t>
      </w:r>
    </w:p>
    <w:bookmarkEnd w:id="0"/>
    <w:bookmarkStart w:name="z3" w:id="1"/>
    <w:p>
      <w:pPr>
        <w:spacing w:after="0"/>
        <w:ind w:left="0"/>
        <w:jc w:val="both"/>
      </w:pPr>
      <w:r>
        <w:rPr>
          <w:rFonts w:ascii="Times New Roman"/>
          <w:b w:val="false"/>
          <w:i w:val="false"/>
          <w:color w:val="000000"/>
          <w:sz w:val="28"/>
        </w:rPr>
        <w:t>
      1. Қоса беріліп отырған:</w:t>
      </w:r>
    </w:p>
    <w:bookmarkEnd w:id="1"/>
    <w:bookmarkStart w:name="z4" w:id="2"/>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"Қорғаншылық және қамқоршылық жөнінде анықтамалар беру" мемлекеттік көрсетілетін қызмет регламенті;</w:t>
      </w:r>
    </w:p>
    <w:bookmarkEnd w:id="2"/>
    <w:bookmarkStart w:name="z5" w:id="3"/>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3"/>
    <w:bookmarkStart w:name="z6" w:id="4"/>
    <w:p>
      <w:pPr>
        <w:spacing w:after="0"/>
        <w:ind w:left="0"/>
        <w:jc w:val="both"/>
      </w:pPr>
      <w:r>
        <w:rPr>
          <w:rFonts w:ascii="Times New Roman"/>
          <w:b w:val="false"/>
          <w:i w:val="false"/>
          <w:color w:val="000000"/>
          <w:sz w:val="28"/>
        </w:rPr>
        <w:t xml:space="preserve">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4"/>
    <w:bookmarkStart w:name="z7" w:id="5"/>
    <w:p>
      <w:pPr>
        <w:spacing w:after="0"/>
        <w:ind w:left="0"/>
        <w:jc w:val="both"/>
      </w:pPr>
      <w:r>
        <w:rPr>
          <w:rFonts w:ascii="Times New Roman"/>
          <w:b w:val="false"/>
          <w:i w:val="false"/>
          <w:color w:val="000000"/>
          <w:sz w:val="28"/>
        </w:rPr>
        <w:t xml:space="preserve">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5"/>
    <w:bookmarkStart w:name="z8" w:id="6"/>
    <w:p>
      <w:pPr>
        <w:spacing w:after="0"/>
        <w:ind w:left="0"/>
        <w:jc w:val="both"/>
      </w:pPr>
      <w:r>
        <w:rPr>
          <w:rFonts w:ascii="Times New Roman"/>
          <w:b w:val="false"/>
          <w:i w:val="false"/>
          <w:color w:val="000000"/>
          <w:sz w:val="28"/>
        </w:rPr>
        <w:t xml:space="preserve">
      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w:t>
      </w:r>
    </w:p>
    <w:bookmarkEnd w:id="6"/>
    <w:bookmarkStart w:name="z9" w:id="7"/>
    <w:p>
      <w:pPr>
        <w:spacing w:after="0"/>
        <w:ind w:left="0"/>
        <w:jc w:val="both"/>
      </w:pPr>
      <w:r>
        <w:rPr>
          <w:rFonts w:ascii="Times New Roman"/>
          <w:b w:val="false"/>
          <w:i w:val="false"/>
          <w:color w:val="000000"/>
          <w:sz w:val="28"/>
        </w:rPr>
        <w:t xml:space="preserve">
      6)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регламенті.</w:t>
      </w:r>
    </w:p>
    <w:bookmarkEnd w:id="7"/>
    <w:bookmarkStart w:name="z10" w:id="8"/>
    <w:p>
      <w:pPr>
        <w:spacing w:after="0"/>
        <w:ind w:left="0"/>
        <w:jc w:val="both"/>
      </w:pPr>
      <w:r>
        <w:rPr>
          <w:rFonts w:ascii="Times New Roman"/>
          <w:b w:val="false"/>
          <w:i w:val="false"/>
          <w:color w:val="000000"/>
          <w:sz w:val="28"/>
        </w:rPr>
        <w:t xml:space="preserve">
      7)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8"/>
    <w:bookmarkStart w:name="z11" w:id="9"/>
    <w:p>
      <w:pPr>
        <w:spacing w:after="0"/>
        <w:ind w:left="0"/>
        <w:jc w:val="both"/>
      </w:pPr>
      <w:r>
        <w:rPr>
          <w:rFonts w:ascii="Times New Roman"/>
          <w:b w:val="false"/>
          <w:i w:val="false"/>
          <w:color w:val="000000"/>
          <w:sz w:val="28"/>
        </w:rPr>
        <w:t xml:space="preserve">
      8)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"Баланы (балаларды) патронаттық тәрбиелеуге беру" мемлекеттік көрсетілетін қызмет регламенті;</w:t>
      </w:r>
    </w:p>
    <w:bookmarkEnd w:id="9"/>
    <w:bookmarkStart w:name="z12" w:id="10"/>
    <w:p>
      <w:pPr>
        <w:spacing w:after="0"/>
        <w:ind w:left="0"/>
        <w:jc w:val="both"/>
      </w:pPr>
      <w:r>
        <w:rPr>
          <w:rFonts w:ascii="Times New Roman"/>
          <w:b w:val="false"/>
          <w:i w:val="false"/>
          <w:color w:val="000000"/>
          <w:sz w:val="28"/>
        </w:rPr>
        <w:t xml:space="preserve">
      9)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"Патронат тәрбиешілерге берілген баланы (балаларды) асырап-бағуға ақшалай қаражат төлеуді тағайындау" мемлекеттік көрсетілетін қызмет регламенті;</w:t>
      </w:r>
    </w:p>
    <w:bookmarkEnd w:id="10"/>
    <w:bookmarkStart w:name="z13" w:id="1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10)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"Бала асырап алуға тілек білдірген адамдарды есепке қою" мемлекеттік көрсетілетін қызмет регламенті;</w:t>
      </w:r>
    </w:p>
    <w:bookmarkEnd w:id="11"/>
    <w:bookmarkStart w:name="z15" w:id="12"/>
    <w:p>
      <w:pPr>
        <w:spacing w:after="0"/>
        <w:ind w:left="0"/>
        <w:jc w:val="both"/>
      </w:pPr>
      <w:r>
        <w:rPr>
          <w:rFonts w:ascii="Times New Roman"/>
          <w:b w:val="false"/>
          <w:i w:val="false"/>
          <w:color w:val="000000"/>
          <w:sz w:val="28"/>
        </w:rPr>
        <w:t xml:space="preserve">
      11)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12"/>
    <w:bookmarkStart w:name="z16" w:id="13"/>
    <w:p>
      <w:pPr>
        <w:spacing w:after="0"/>
        <w:ind w:left="0"/>
        <w:jc w:val="both"/>
      </w:pPr>
      <w:r>
        <w:rPr>
          <w:rFonts w:ascii="Times New Roman"/>
          <w:b w:val="false"/>
          <w:i w:val="false"/>
          <w:color w:val="000000"/>
          <w:sz w:val="28"/>
        </w:rPr>
        <w:t xml:space="preserve">
      12) осы қаулының </w:t>
      </w:r>
      <w:r>
        <w:rPr>
          <w:rFonts w:ascii="Times New Roman"/>
          <w:b w:val="false"/>
          <w:i w:val="false"/>
          <w:color w:val="000000"/>
          <w:sz w:val="28"/>
        </w:rPr>
        <w:t>12-қосымшасына</w:t>
      </w:r>
      <w:r>
        <w:rPr>
          <w:rFonts w:ascii="Times New Roman"/>
          <w:b w:val="false"/>
          <w:i w:val="false"/>
          <w:color w:val="000000"/>
          <w:sz w:val="28"/>
        </w:rPr>
        <w:t xml:space="preserve"> сәйкес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13"/>
    <w:bookmarkStart w:name="z17" w:id="14"/>
    <w:p>
      <w:pPr>
        <w:spacing w:after="0"/>
        <w:ind w:left="0"/>
        <w:jc w:val="both"/>
      </w:pPr>
      <w:r>
        <w:rPr>
          <w:rFonts w:ascii="Times New Roman"/>
          <w:b w:val="false"/>
          <w:i w:val="false"/>
          <w:color w:val="000000"/>
          <w:sz w:val="28"/>
        </w:rPr>
        <w:t xml:space="preserve">
      13) осы қаулының </w:t>
      </w:r>
      <w:r>
        <w:rPr>
          <w:rFonts w:ascii="Times New Roman"/>
          <w:b w:val="false"/>
          <w:i w:val="false"/>
          <w:color w:val="000000"/>
          <w:sz w:val="28"/>
        </w:rPr>
        <w:t>13-қосымшасына</w:t>
      </w:r>
      <w:r>
        <w:rPr>
          <w:rFonts w:ascii="Times New Roman"/>
          <w:b w:val="false"/>
          <w:i w:val="false"/>
          <w:color w:val="000000"/>
          <w:sz w:val="28"/>
        </w:rPr>
        <w:t xml:space="preserve"> сәйкес "Балаға кері әсер етпейтін ата-ана құқықтарынан айырылған ата-аналарға баламен кездесуіне рұқсат беру" мемлекеттік көрсетілетін қызмет регламенті;</w:t>
      </w:r>
    </w:p>
    <w:bookmarkEnd w:id="14"/>
    <w:bookmarkStart w:name="z18" w:id="15"/>
    <w:p>
      <w:pPr>
        <w:spacing w:after="0"/>
        <w:ind w:left="0"/>
        <w:jc w:val="both"/>
      </w:pPr>
      <w:r>
        <w:rPr>
          <w:rFonts w:ascii="Times New Roman"/>
          <w:b w:val="false"/>
          <w:i w:val="false"/>
          <w:color w:val="000000"/>
          <w:sz w:val="28"/>
        </w:rPr>
        <w:t xml:space="preserve">
      14) осы қаулының </w:t>
      </w:r>
      <w:r>
        <w:rPr>
          <w:rFonts w:ascii="Times New Roman"/>
          <w:b w:val="false"/>
          <w:i w:val="false"/>
          <w:color w:val="000000"/>
          <w:sz w:val="28"/>
        </w:rPr>
        <w:t>14-қосымшасына</w:t>
      </w:r>
      <w:r>
        <w:rPr>
          <w:rFonts w:ascii="Times New Roman"/>
          <w:b w:val="false"/>
          <w:i w:val="false"/>
          <w:color w:val="000000"/>
          <w:sz w:val="28"/>
        </w:rPr>
        <w:t xml:space="preserve"> сәйкес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 бекітілсін.</w:t>
      </w:r>
    </w:p>
    <w:bookmarkEnd w:id="15"/>
    <w:bookmarkStart w:name="z19" w:id="16"/>
    <w:p>
      <w:pPr>
        <w:spacing w:after="0"/>
        <w:ind w:left="0"/>
        <w:jc w:val="both"/>
      </w:pPr>
      <w:r>
        <w:rPr>
          <w:rFonts w:ascii="Times New Roman"/>
          <w:b w:val="false"/>
          <w:i w:val="false"/>
          <w:color w:val="000000"/>
          <w:sz w:val="28"/>
        </w:rPr>
        <w:t xml:space="preserve">
      2. Ақтөбе облысы әкімдігінің 2015 жылғы 29 маусымдағы № 232 "Білім беру саласында мемлекеттік көрсетілетін қызметтер регламенттерін бекіту туралы" қаулысының (нормативтік құқықтық актілерді мемлекеттік тіркеу Тізілімінде № 4437 тіркелген, "Ақтөбе" және "Актюбинский вестник" газеттерінде 2015 жылғы 28 шілдеде жарияланған) </w:t>
      </w:r>
      <w:r>
        <w:rPr>
          <w:rFonts w:ascii="Times New Roman"/>
          <w:b w:val="false"/>
          <w:i w:val="false"/>
          <w:color w:val="000000"/>
          <w:sz w:val="28"/>
        </w:rPr>
        <w:t>1-тармағының</w:t>
      </w:r>
      <w:r>
        <w:rPr>
          <w:rFonts w:ascii="Times New Roman"/>
          <w:b w:val="false"/>
          <w:i w:val="false"/>
          <w:color w:val="000000"/>
          <w:sz w:val="28"/>
        </w:rPr>
        <w:t xml:space="preserve"> 4-тармақшасы алынып тасталсын.</w:t>
      </w:r>
    </w:p>
    <w:bookmarkEnd w:id="16"/>
    <w:bookmarkStart w:name="z20" w:id="17"/>
    <w:p>
      <w:pPr>
        <w:spacing w:after="0"/>
        <w:ind w:left="0"/>
        <w:jc w:val="both"/>
      </w:pPr>
      <w:r>
        <w:rPr>
          <w:rFonts w:ascii="Times New Roman"/>
          <w:b w:val="false"/>
          <w:i w:val="false"/>
          <w:color w:val="000000"/>
          <w:sz w:val="28"/>
        </w:rPr>
        <w:t xml:space="preserve">
      3. Ақтөбе облысы әкімдігінің 2015 жылғы 9 шілдедегі № 249 "Отбасы және балалар саласында мемлекеттік көрсетілетін қызметтер регламенттерін бекіту туралы" </w:t>
      </w:r>
      <w:r>
        <w:rPr>
          <w:rFonts w:ascii="Times New Roman"/>
          <w:b w:val="false"/>
          <w:i w:val="false"/>
          <w:color w:val="000000"/>
          <w:sz w:val="28"/>
        </w:rPr>
        <w:t>қаулысының</w:t>
      </w:r>
      <w:r>
        <w:rPr>
          <w:rFonts w:ascii="Times New Roman"/>
          <w:b w:val="false"/>
          <w:i w:val="false"/>
          <w:color w:val="000000"/>
          <w:sz w:val="28"/>
        </w:rPr>
        <w:t xml:space="preserve"> (нормативтік құқықтық актілерді мемлекеттік тіркеу Тізілімінде № 4459 тіркелген, 2015 жылғы 11 тамызда "Ақтөбе" және "Актюбинский вестник" газеттерінде жарияланған) күші жойылсын.</w:t>
      </w:r>
    </w:p>
    <w:bookmarkEnd w:id="17"/>
    <w:bookmarkStart w:name="z21" w:id="18"/>
    <w:p>
      <w:pPr>
        <w:spacing w:after="0"/>
        <w:ind w:left="0"/>
        <w:jc w:val="both"/>
      </w:pPr>
      <w:r>
        <w:rPr>
          <w:rFonts w:ascii="Times New Roman"/>
          <w:b w:val="false"/>
          <w:i w:val="false"/>
          <w:color w:val="000000"/>
          <w:sz w:val="28"/>
        </w:rPr>
        <w:t>
      4. "Ақтөбе облысының білім басқармасы" мемлекеттік мекемесі осы қаулыны мерзімді баспа басылымдарында және Қазақстан Республикасы нормативтік құқықтық актілерінің электрондық түрдегі эталондық бақылау банкіне ресми жариялауға жіберуді қамтамасыз етсін.</w:t>
      </w:r>
    </w:p>
    <w:bookmarkEnd w:id="18"/>
    <w:bookmarkStart w:name="z22" w:id="19"/>
    <w:p>
      <w:pPr>
        <w:spacing w:after="0"/>
        <w:ind w:left="0"/>
        <w:jc w:val="both"/>
      </w:pPr>
      <w:r>
        <w:rPr>
          <w:rFonts w:ascii="Times New Roman"/>
          <w:b w:val="false"/>
          <w:i w:val="false"/>
          <w:color w:val="000000"/>
          <w:sz w:val="28"/>
        </w:rPr>
        <w:t>
      5. Осы қаулының орындалуын бақылау Ақтөбе облысы әкімінің орынбасары Е. Нұрғалиевке жүктелсін.</w:t>
      </w:r>
    </w:p>
    <w:bookmarkEnd w:id="19"/>
    <w:bookmarkStart w:name="z23" w:id="20"/>
    <w:p>
      <w:pPr>
        <w:spacing w:after="0"/>
        <w:ind w:left="0"/>
        <w:jc w:val="both"/>
      </w:pPr>
      <w:r>
        <w:rPr>
          <w:rFonts w:ascii="Times New Roman"/>
          <w:b w:val="false"/>
          <w:i w:val="false"/>
          <w:color w:val="000000"/>
          <w:sz w:val="28"/>
        </w:rPr>
        <w:t>
      6. Осы қаулы оның алғашқы ресми жарияланған күнінен кейін күнтізбелік он күн өткен соң қолданысқа енгізіледі.</w:t>
      </w:r>
    </w:p>
    <w:bookmarkEnd w:id="2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Ақтөбе облысының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Сапарбаев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"24" мамыр</w:t>
            </w:r>
            <w:r>
              <w:br/>
            </w:r>
            <w:r>
              <w:rPr>
                <w:rFonts w:ascii="Times New Roman"/>
                <w:b w:val="false"/>
                <w:i w:val="false"/>
                <w:color w:val="000000"/>
                <w:sz w:val="20"/>
              </w:rPr>
              <w:t>№ 232 қаулысына</w:t>
            </w:r>
            <w:r>
              <w:br/>
            </w:r>
            <w:r>
              <w:rPr>
                <w:rFonts w:ascii="Times New Roman"/>
                <w:b w:val="false"/>
                <w:i w:val="false"/>
                <w:color w:val="000000"/>
                <w:sz w:val="20"/>
              </w:rPr>
              <w:t>1-қосымша</w:t>
            </w:r>
          </w:p>
        </w:tc>
      </w:tr>
    </w:tbl>
    <w:bookmarkStart w:name="z25" w:id="21"/>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w:t>
      </w:r>
    </w:p>
    <w:bookmarkEnd w:id="21"/>
    <w:bookmarkStart w:name="z26" w:id="22"/>
    <w:p>
      <w:pPr>
        <w:spacing w:after="0"/>
        <w:ind w:left="0"/>
        <w:jc w:val="left"/>
      </w:pPr>
      <w:r>
        <w:rPr>
          <w:rFonts w:ascii="Times New Roman"/>
          <w:b/>
          <w:i w:val="false"/>
          <w:color w:val="000000"/>
        </w:rPr>
        <w:t xml:space="preserve"> 1. Жалпы ережелер</w:t>
      </w:r>
    </w:p>
    <w:bookmarkEnd w:id="22"/>
    <w:bookmarkStart w:name="z27" w:id="23"/>
    <w:p>
      <w:pPr>
        <w:spacing w:after="0"/>
        <w:ind w:left="0"/>
        <w:jc w:val="both"/>
      </w:pPr>
      <w:r>
        <w:rPr>
          <w:rFonts w:ascii="Times New Roman"/>
          <w:b w:val="false"/>
          <w:i w:val="false"/>
          <w:color w:val="000000"/>
          <w:sz w:val="28"/>
        </w:rPr>
        <w:t>
      1. "Қорғаншылық және қамқоршылық жөнінде анықтамалар беру" мемлекеттік көрсетілетін қызметі (бұдан әрі – мемлекеттік көрсетілетін қызмет) Ақтөбе қаласы мен аудандарының білім бөлімдерімен (бұдан әрі – көрсетілетін қызметті беруші) көрсетіледі.</w:t>
      </w:r>
    </w:p>
    <w:bookmarkEnd w:id="23"/>
    <w:p>
      <w:pPr>
        <w:spacing w:after="0"/>
        <w:ind w:left="0"/>
        <w:jc w:val="both"/>
      </w:pPr>
      <w:r>
        <w:rPr>
          <w:rFonts w:ascii="Times New Roman"/>
          <w:b w:val="false"/>
          <w:i w:val="false"/>
          <w:color w:val="000000"/>
          <w:sz w:val="28"/>
        </w:rPr>
        <w:t>
      Өтінішті қабылдау және мемлекеттік көрсетілетін қызмет көрсетудің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қоғамы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28" w:id="24"/>
    <w:p>
      <w:pPr>
        <w:spacing w:after="0"/>
        <w:ind w:left="0"/>
        <w:jc w:val="both"/>
      </w:pPr>
      <w:r>
        <w:rPr>
          <w:rFonts w:ascii="Times New Roman"/>
          <w:b w:val="false"/>
          <w:i w:val="false"/>
          <w:color w:val="000000"/>
          <w:sz w:val="28"/>
        </w:rPr>
        <w:t>
      2. Мемлекеттік көрсетілетін қызмет көрсету нысаны: электрондық (толық автоматтандырылған) және (немесе) қағаз түрінде.</w:t>
      </w:r>
    </w:p>
    <w:bookmarkEnd w:id="24"/>
    <w:bookmarkStart w:name="z29" w:id="25"/>
    <w:p>
      <w:pPr>
        <w:spacing w:after="0"/>
        <w:ind w:left="0"/>
        <w:jc w:val="both"/>
      </w:pPr>
      <w:r>
        <w:rPr>
          <w:rFonts w:ascii="Times New Roman"/>
          <w:b w:val="false"/>
          <w:i w:val="false"/>
          <w:color w:val="000000"/>
          <w:sz w:val="28"/>
        </w:rPr>
        <w:t xml:space="preserve">
      3. Мемлекеттік көрсетілетін қызмет көрсетудің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нормативтік құқықтық актілерді мемлекеттік тіркеу Тізілімінде № 11184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"Қорғаншылық және қамқоршылық жөнінде анықтамалар беру"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және қорғаншылық белгілеу туралы анықтама немесе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25"/>
    <w:p>
      <w:pPr>
        <w:spacing w:after="0"/>
        <w:ind w:left="0"/>
        <w:jc w:val="both"/>
      </w:pPr>
      <w:r>
        <w:rPr>
          <w:rFonts w:ascii="Times New Roman"/>
          <w:b w:val="false"/>
          <w:i w:val="false"/>
          <w:color w:val="000000"/>
          <w:sz w:val="28"/>
        </w:rPr>
        <w:t xml:space="preserve">
      Мемлекеттік көрсетілетін қызмет көрсету нәтижесін ұсыну нысаны: электрондық және (немесе) қағаз түрінде. </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тұлғаның электрондық цифрлық қолтаңбасымен (бұдан әрі – ЭЦҚ) қол қойылған электрондық құжат нысанында жіберіледі.</w:t>
      </w:r>
    </w:p>
    <w:bookmarkStart w:name="z30" w:id="2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26"/>
    <w:bookmarkStart w:name="z31" w:id="27"/>
    <w:p>
      <w:pPr>
        <w:spacing w:after="0"/>
        <w:ind w:left="0"/>
        <w:jc w:val="both"/>
      </w:pPr>
      <w:r>
        <w:rPr>
          <w:rFonts w:ascii="Times New Roman"/>
          <w:b w:val="false"/>
          <w:i w:val="false"/>
          <w:color w:val="000000"/>
          <w:sz w:val="28"/>
        </w:rPr>
        <w:t>
      4. Мыналар:</w:t>
      </w:r>
    </w:p>
    <w:bookmarkEnd w:id="27"/>
    <w:p>
      <w:pPr>
        <w:spacing w:after="0"/>
        <w:ind w:left="0"/>
        <w:jc w:val="both"/>
      </w:pPr>
      <w:r>
        <w:rPr>
          <w:rFonts w:ascii="Times New Roman"/>
          <w:b w:val="false"/>
          <w:i w:val="false"/>
          <w:color w:val="000000"/>
          <w:sz w:val="28"/>
        </w:rPr>
        <w:t xml:space="preserve">
      1) Мемлекеттік корпорацияға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портал арқылы жүгінген кезде: көрсетілетін қызметті алушының ЭЦҚ-сымен немесе бір рет пайдаланатын құпиясөзбен куәландырылған, көрсетілетін қызметті алушының ұялы байланыс операторы ұсынған абоненттік номері порталдың есеп жазбасына тіркелген және қосылған жағдайда, электрондық құжат нысанындағы өтініш мемлекеттік қызметті көрсету бойынша іс-әрекетті бастау үшін негіздеме болып табылады.</w:t>
      </w:r>
    </w:p>
    <w:p>
      <w:pPr>
        <w:spacing w:after="0"/>
        <w:ind w:left="0"/>
        <w:jc w:val="both"/>
      </w:pPr>
      <w:r>
        <w:rPr>
          <w:rFonts w:ascii="Times New Roman"/>
          <w:b w:val="false"/>
          <w:i w:val="false"/>
          <w:color w:val="000000"/>
          <w:sz w:val="28"/>
        </w:rPr>
        <w:t>
      Мемлекеттік көрсетілетін қызмет толық автоматтандырылғандықтан, қызметті берушінің құрылымдық бөлімшелерінің (қызметкерлерінің) мемлекеттік көрсетілетін қызметті көрсету процестеріне қатыспайды.</w:t>
      </w:r>
    </w:p>
    <w:bookmarkStart w:name="z32" w:id="28"/>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28"/>
    <w:bookmarkStart w:name="z33" w:id="29"/>
    <w:p>
      <w:pPr>
        <w:spacing w:after="0"/>
        <w:ind w:left="0"/>
        <w:jc w:val="both"/>
      </w:pPr>
      <w:r>
        <w:rPr>
          <w:rFonts w:ascii="Times New Roman"/>
          <w:b w:val="false"/>
          <w:i w:val="false"/>
          <w:color w:val="000000"/>
          <w:sz w:val="28"/>
        </w:rPr>
        <w:t>
      Мемлекеттік көрсетілетін қызмет толық автоматтандырылғандықтан, қызметті беруші құрылымдық бөлімшелерінің (қызметкерлерінің) мемлекеттік көрсетілетін қызметті көрсету процестеріне қатыспайды.</w:t>
      </w:r>
    </w:p>
    <w:bookmarkEnd w:id="29"/>
    <w:bookmarkStart w:name="z34" w:id="30"/>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0"/>
    <w:bookmarkStart w:name="z35" w:id="31"/>
    <w:p>
      <w:pPr>
        <w:spacing w:after="0"/>
        <w:ind w:left="0"/>
        <w:jc w:val="both"/>
      </w:pPr>
      <w:r>
        <w:rPr>
          <w:rFonts w:ascii="Times New Roman"/>
          <w:b w:val="false"/>
          <w:i w:val="false"/>
          <w:color w:val="000000"/>
          <w:sz w:val="28"/>
        </w:rPr>
        <w:t xml:space="preserve">
      6. Әрбір рәсімнің (іс-қимылдың) ұзақтығын көрсете отырып, Мемлекеттік корпорацияға жүгіну тәртібін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31"/>
    <w:p>
      <w:pPr>
        <w:spacing w:after="0"/>
        <w:ind w:left="0"/>
        <w:jc w:val="both"/>
      </w:pPr>
      <w:r>
        <w:rPr>
          <w:rFonts w:ascii="Times New Roman"/>
          <w:b w:val="false"/>
          <w:i w:val="false"/>
          <w:color w:val="000000"/>
          <w:sz w:val="28"/>
        </w:rPr>
        <w:t>
      1) мемлекеттік көрсетілетін қызметті алушы Мемлекеттік корпорация операторына қажетті құжаттарды және өтінішті тапсырады, ол электрондық кезек ретімен "кедергісіз" қызмет көрсету арқылы операциялық залда жүзеге асырылады – 15 минут;</w:t>
      </w:r>
    </w:p>
    <w:p>
      <w:pPr>
        <w:spacing w:after="0"/>
        <w:ind w:left="0"/>
        <w:jc w:val="both"/>
      </w:pPr>
      <w:r>
        <w:rPr>
          <w:rFonts w:ascii="Times New Roman"/>
          <w:b w:val="false"/>
          <w:i w:val="false"/>
          <w:color w:val="000000"/>
          <w:sz w:val="28"/>
        </w:rPr>
        <w:t>
      2) 1 процесс – қызмет көрсету үшін мемлекеттік корпорация операторының Мемлекеттік корпорацияның ықпалдастырылған ақпараттық жүйесінің автоматтандырылған жұмыс орнына (бұдан әрі - ЫАЖ АЖО) логин мен парольді енгізуі (авторизациялау процесі);</w:t>
      </w:r>
    </w:p>
    <w:p>
      <w:pPr>
        <w:spacing w:after="0"/>
        <w:ind w:left="0"/>
        <w:jc w:val="both"/>
      </w:pPr>
      <w:r>
        <w:rPr>
          <w:rFonts w:ascii="Times New Roman"/>
          <w:b w:val="false"/>
          <w:i w:val="false"/>
          <w:color w:val="000000"/>
          <w:sz w:val="28"/>
        </w:rPr>
        <w:t>
      3) 2 процесс – Мемлекеттік корпорация операторының қызметті таңдауы, экранға мемлекеттік қызметті көрсету үшін сұрау нысанын шығаруы және Мемлекеттік корпорация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p>
    <w:p>
      <w:pPr>
        <w:spacing w:after="0"/>
        <w:ind w:left="0"/>
        <w:jc w:val="both"/>
      </w:pPr>
      <w:r>
        <w:rPr>
          <w:rFonts w:ascii="Times New Roman"/>
          <w:b w:val="false"/>
          <w:i w:val="false"/>
          <w:color w:val="000000"/>
          <w:sz w:val="28"/>
        </w:rPr>
        <w:t>
      4) 3 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қызметті алушы өкілінің сенім хат деректері туралы сұрауды жіберу;</w:t>
      </w:r>
    </w:p>
    <w:p>
      <w:pPr>
        <w:spacing w:after="0"/>
        <w:ind w:left="0"/>
        <w:jc w:val="both"/>
      </w:pPr>
      <w:r>
        <w:rPr>
          <w:rFonts w:ascii="Times New Roman"/>
          <w:b w:val="false"/>
          <w:i w:val="false"/>
          <w:color w:val="000000"/>
          <w:sz w:val="28"/>
        </w:rPr>
        <w:t>
      5) 1 шарт – ЖТ МДҚ-да көрсетілетін қызметті алушы деректерінің және БНАЖ-да сенім хат деректерінің бар болуын тексеру;</w:t>
      </w:r>
    </w:p>
    <w:p>
      <w:pPr>
        <w:spacing w:after="0"/>
        <w:ind w:left="0"/>
        <w:jc w:val="both"/>
      </w:pPr>
      <w:r>
        <w:rPr>
          <w:rFonts w:ascii="Times New Roman"/>
          <w:b w:val="false"/>
          <w:i w:val="false"/>
          <w:color w:val="000000"/>
          <w:sz w:val="28"/>
        </w:rPr>
        <w:t>
      6) 4 процесс – ЖТ МДҚ-да көрсетілетін қызметті алушының деректерінің және БНАЖ-да сенім хат деректерінің болмауына байланысты, деректерді алу мүмкін болмауы туралы хабарламаны қалыптастыру;</w:t>
      </w:r>
    </w:p>
    <w:p>
      <w:pPr>
        <w:spacing w:after="0"/>
        <w:ind w:left="0"/>
        <w:jc w:val="both"/>
      </w:pPr>
      <w:r>
        <w:rPr>
          <w:rFonts w:ascii="Times New Roman"/>
          <w:b w:val="false"/>
          <w:i w:val="false"/>
          <w:color w:val="000000"/>
          <w:sz w:val="28"/>
        </w:rPr>
        <w:t>
      7) 5 процесс – ЭҮШ арқылы өңірлік электрондық үкімет шлюзінің ақпараттық жұмыс орнына (бұдан әрі – ӨЭҮШ АЖО) Мемлекеттік корпорация операторының ЭЦҚ-мен куәландырылған (қол қойылған) электрондық құжаттарды (көрсетілетін қызметті алушының сұрауын) жіберу.</w:t>
      </w:r>
    </w:p>
    <w:p>
      <w:pPr>
        <w:spacing w:after="0"/>
        <w:ind w:left="0"/>
        <w:jc w:val="both"/>
      </w:pPr>
      <w:r>
        <w:rPr>
          <w:rFonts w:ascii="Times New Roman"/>
          <w:b w:val="false"/>
          <w:i w:val="false"/>
          <w:color w:val="000000"/>
          <w:sz w:val="28"/>
        </w:rPr>
        <w:t>
      8) 6 процесс – ӨЭҮШ АЖО-да электрондық құжатты тіркеу;</w:t>
      </w:r>
    </w:p>
    <w:p>
      <w:pPr>
        <w:spacing w:after="0"/>
        <w:ind w:left="0"/>
        <w:jc w:val="both"/>
      </w:pPr>
      <w:r>
        <w:rPr>
          <w:rFonts w:ascii="Times New Roman"/>
          <w:b w:val="false"/>
          <w:i w:val="false"/>
          <w:color w:val="000000"/>
          <w:sz w:val="28"/>
        </w:rPr>
        <w:t>
      9) 2 шарт – көрсетілетін қызметті берушінің қызмет көрсету үшін көрсетілетін қызметті алушының қоса берілген, сәйкестігін және негіздемелерін тексеруі;</w:t>
      </w:r>
    </w:p>
    <w:p>
      <w:pPr>
        <w:spacing w:after="0"/>
        <w:ind w:left="0"/>
        <w:jc w:val="both"/>
      </w:pPr>
      <w:r>
        <w:rPr>
          <w:rFonts w:ascii="Times New Roman"/>
          <w:b w:val="false"/>
          <w:i w:val="false"/>
          <w:color w:val="000000"/>
          <w:sz w:val="28"/>
        </w:rPr>
        <w:t>
      10) 7 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11) 8 процесс – көрсетілетін қызметті алушының Мемлекеттік корпорация операторы арқылы ӨЭҮШ АЖО-да қалыптастырылған қызметтің нәтижесін (анықтаманы немесе бас тарту туралы дәлелді жауап) алуы.</w:t>
      </w:r>
    </w:p>
    <w:bookmarkStart w:name="z36" w:id="32"/>
    <w:p>
      <w:pPr>
        <w:spacing w:after="0"/>
        <w:ind w:left="0"/>
        <w:jc w:val="both"/>
      </w:pPr>
      <w:r>
        <w:rPr>
          <w:rFonts w:ascii="Times New Roman"/>
          <w:b w:val="false"/>
          <w:i w:val="false"/>
          <w:color w:val="000000"/>
          <w:sz w:val="28"/>
        </w:rPr>
        <w:t>
      7. Портал арқылы мемлекеттік қызмет көрсету кезіндегі көрсетілетін қызметті беруші мен көрсетілетін қызметті алушының жүгіну тәртібін және рәсімдерінің (іс-әрекеттерінің) реттілігін сипаттау:</w:t>
      </w:r>
    </w:p>
    <w:bookmarkEnd w:id="32"/>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тіркеуді жүзеге асырады;</w:t>
      </w:r>
    </w:p>
    <w:p>
      <w:pPr>
        <w:spacing w:after="0"/>
        <w:ind w:left="0"/>
        <w:jc w:val="both"/>
      </w:pPr>
      <w:r>
        <w:rPr>
          <w:rFonts w:ascii="Times New Roman"/>
          <w:b w:val="false"/>
          <w:i w:val="false"/>
          <w:color w:val="000000"/>
          <w:sz w:val="28"/>
        </w:rPr>
        <w:t>
      2) 1-үдеріс –қызметті алу үшін көрсетілетін қызметті алушы порталда ЖСН және паролін (авторизациялау үдерісі) енгізеді;</w:t>
      </w:r>
    </w:p>
    <w:p>
      <w:pPr>
        <w:spacing w:after="0"/>
        <w:ind w:left="0"/>
        <w:jc w:val="both"/>
      </w:pPr>
      <w:r>
        <w:rPr>
          <w:rFonts w:ascii="Times New Roman"/>
          <w:b w:val="false"/>
          <w:i w:val="false"/>
          <w:color w:val="000000"/>
          <w:sz w:val="28"/>
        </w:rPr>
        <w:t>
      3) 1-шарт - ЖСН және пароль арқылы порталда тіркелген көрсетілетін қызметті алушы туралы деректерінің түпнұсқалығын тексереді;</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 болуына байланысты порталмен авторизациялаудан бас тарту жөнінде хабарлама қалыптастырады;</w:t>
      </w:r>
    </w:p>
    <w:p>
      <w:pPr>
        <w:spacing w:after="0"/>
        <w:ind w:left="0"/>
        <w:jc w:val="both"/>
      </w:pPr>
      <w:r>
        <w:rPr>
          <w:rFonts w:ascii="Times New Roman"/>
          <w:b w:val="false"/>
          <w:i w:val="false"/>
          <w:color w:val="000000"/>
          <w:sz w:val="28"/>
        </w:rPr>
        <w:t>
      5) 3-үдеріс – көрсетілетін қызметті алушы осы мемлекеттік көрсетілетін қызметті таңдайды, қызметті көрсету үшін экранға сұраныс нысанын шығарады, пішімді талаптарының және оның құрылымын ескере отырып, көрсетілетін қызметті алушының нысанын (деректерді енгізу) толтырады, сондай-ақ сұранысты куәландыру (қол қою) үшін қызмет алушы ЭЦҚ тіркеу куәлігін таңдайды;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арасында) тексереді;</w:t>
      </w:r>
    </w:p>
    <w:p>
      <w:pPr>
        <w:spacing w:after="0"/>
        <w:ind w:left="0"/>
        <w:jc w:val="both"/>
      </w:pP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хабарламаны қалыптастырады;</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ЭҮШ арқылы қызмет алушының ЭЦҚ куәландырылған (қол қойылған) электрондық құжаттарын (қызмет алушының сұранысы) ЭҮАШ АЖО жолдайды;</w:t>
      </w:r>
    </w:p>
    <w:p>
      <w:pPr>
        <w:spacing w:after="0"/>
        <w:ind w:left="0"/>
        <w:jc w:val="both"/>
      </w:pPr>
      <w:r>
        <w:rPr>
          <w:rFonts w:ascii="Times New Roman"/>
          <w:b w:val="false"/>
          <w:i w:val="false"/>
          <w:color w:val="000000"/>
          <w:sz w:val="28"/>
        </w:rPr>
        <w:t>
      9) 3-шарт – ЭҮАШ АЖО электрондық құжатты (көрсетілетін қызметті алушының сұранысын) өңдейді;</w:t>
      </w:r>
    </w:p>
    <w:p>
      <w:pPr>
        <w:spacing w:after="0"/>
        <w:ind w:left="0"/>
        <w:jc w:val="both"/>
      </w:pPr>
      <w:r>
        <w:rPr>
          <w:rFonts w:ascii="Times New Roman"/>
          <w:b w:val="false"/>
          <w:i w:val="false"/>
          <w:color w:val="000000"/>
          <w:sz w:val="28"/>
        </w:rPr>
        <w:t>
      10) 6-үдеріс -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жүйесінде болмауына байланысты сұратылып жатқан қызметтен бас тарту жөнінде хабарламаны қалыптастырады;</w:t>
      </w:r>
    </w:p>
    <w:p>
      <w:pPr>
        <w:spacing w:after="0"/>
        <w:ind w:left="0"/>
        <w:jc w:val="both"/>
      </w:pPr>
      <w:r>
        <w:rPr>
          <w:rFonts w:ascii="Times New Roman"/>
          <w:b w:val="false"/>
          <w:i w:val="false"/>
          <w:color w:val="000000"/>
          <w:sz w:val="28"/>
        </w:rPr>
        <w:t>
      11) 7-үдеріс – көрсетілетін қызметті алушы ЭҮАШ АЖО қалыптастырылған қызметтің нәтижесін (электрондық құжат нысаны бойынша хабарлама) алады. Мемлекеттік көрсетілетін қызмет көрсетудің нәтижесі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bookmarkStart w:name="z37" w:id="33"/>
    <w:p>
      <w:pPr>
        <w:spacing w:after="0"/>
        <w:ind w:left="0"/>
        <w:jc w:val="both"/>
      </w:pPr>
      <w:r>
        <w:rPr>
          <w:rFonts w:ascii="Times New Roman"/>
          <w:b w:val="false"/>
          <w:i w:val="false"/>
          <w:color w:val="000000"/>
          <w:sz w:val="28"/>
        </w:rPr>
        <w:t xml:space="preserve">
      8. Мемлекеттік корпорация өзара іс-әрекеті және мемлекеттік қызмет көрсету үдерісінде ақпараттық жүйелерінің пайдалану тәртібінің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 көрсетудің бизнес-үдерістерінің анықтамалығында көрсетіледі. Мемлекеттік көрсетілетін қызмет көрсетудің бизнес-үдерістерінің анықтамалығы көрсетілетін қызметті берушінің интернет-ресурсында орналастырылады.</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анықтамалар беру" мемлекеттік қызмет регламентіне 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диаграммасы</w:t>
      </w:r>
    </w:p>
    <w:p>
      <w:pPr>
        <w:spacing w:after="0"/>
        <w:ind w:left="0"/>
        <w:jc w:val="left"/>
      </w:pP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 анықтамалар беру" мемлекеттік қызмет регламентіне 2-қосымша</w:t>
            </w:r>
          </w:p>
        </w:tc>
      </w:tr>
    </w:tbl>
    <w:p>
      <w:pPr>
        <w:spacing w:after="0"/>
        <w:ind w:left="0"/>
        <w:jc w:val="left"/>
      </w:pPr>
      <w:r>
        <w:rPr>
          <w:rFonts w:ascii="Times New Roman"/>
          <w:b/>
          <w:i w:val="false"/>
          <w:color w:val="000000"/>
        </w:rPr>
        <w:t xml:space="preserve"> Мемлекеттік көрсетілетін қызмет көрсетудің бизнес-үдерісінің анықтамалығы</w:t>
      </w:r>
    </w:p>
    <w:p>
      <w:pPr>
        <w:spacing w:after="0"/>
        <w:ind w:left="0"/>
        <w:jc w:val="left"/>
      </w:pPr>
      <w:r>
        <w:br/>
      </w:r>
    </w:p>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"24" мамыр</w:t>
            </w:r>
            <w:r>
              <w:br/>
            </w:r>
            <w:r>
              <w:rPr>
                <w:rFonts w:ascii="Times New Roman"/>
                <w:b w:val="false"/>
                <w:i w:val="false"/>
                <w:color w:val="000000"/>
                <w:sz w:val="20"/>
              </w:rPr>
              <w:t>№ 232 қаулысына</w:t>
            </w:r>
            <w:r>
              <w:br/>
            </w:r>
            <w:r>
              <w:rPr>
                <w:rFonts w:ascii="Times New Roman"/>
                <w:b w:val="false"/>
                <w:i w:val="false"/>
                <w:color w:val="000000"/>
                <w:sz w:val="20"/>
              </w:rPr>
              <w:t>2-қосымша</w:t>
            </w:r>
          </w:p>
        </w:tc>
      </w:tr>
    </w:tbl>
    <w:bookmarkStart w:name="z41" w:id="34"/>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34"/>
    <w:bookmarkStart w:name="z42" w:id="35"/>
    <w:p>
      <w:pPr>
        <w:spacing w:after="0"/>
        <w:ind w:left="0"/>
        <w:jc w:val="left"/>
      </w:pPr>
      <w:r>
        <w:rPr>
          <w:rFonts w:ascii="Times New Roman"/>
          <w:b/>
          <w:i w:val="false"/>
          <w:color w:val="000000"/>
        </w:rPr>
        <w:t xml:space="preserve"> 1. Жалпы ережелер</w:t>
      </w:r>
    </w:p>
    <w:bookmarkEnd w:id="35"/>
    <w:bookmarkStart w:name="z43" w:id="36"/>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 (бұдан әрі – мемлекеттік көрсетілетін қызмет) Ақтөбе қаласы мен аудандарының білім бөлімдерімен (бұдан әрі – көрсетілетін қызметті беруші) көрсетіледі.</w:t>
      </w:r>
    </w:p>
    <w:bookmarkEnd w:id="36"/>
    <w:p>
      <w:pPr>
        <w:spacing w:after="0"/>
        <w:ind w:left="0"/>
        <w:jc w:val="both"/>
      </w:pPr>
      <w:r>
        <w:rPr>
          <w:rFonts w:ascii="Times New Roman"/>
          <w:b w:val="false"/>
          <w:i w:val="false"/>
          <w:color w:val="000000"/>
          <w:sz w:val="28"/>
        </w:rPr>
        <w:t>
      Өтінішті қабылдау және мемлекеттік көрсетілетін қызмет көрсетудің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қоғамы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44" w:id="37"/>
    <w:p>
      <w:pPr>
        <w:spacing w:after="0"/>
        <w:ind w:left="0"/>
        <w:jc w:val="both"/>
      </w:pPr>
      <w:r>
        <w:rPr>
          <w:rFonts w:ascii="Times New Roman"/>
          <w:b w:val="false"/>
          <w:i w:val="false"/>
          <w:color w:val="000000"/>
          <w:sz w:val="28"/>
        </w:rPr>
        <w:t>
      2. Мемлекеттік көрсетілетін қызмет көрсету нысаны: электрондық (ішінара автоматтандырылған) және (немесе) қағаз түрінде.</w:t>
      </w:r>
    </w:p>
    <w:bookmarkEnd w:id="37"/>
    <w:bookmarkStart w:name="z45" w:id="38"/>
    <w:p>
      <w:pPr>
        <w:spacing w:after="0"/>
        <w:ind w:left="0"/>
        <w:jc w:val="both"/>
      </w:pPr>
      <w:r>
        <w:rPr>
          <w:rFonts w:ascii="Times New Roman"/>
          <w:b w:val="false"/>
          <w:i w:val="false"/>
          <w:color w:val="000000"/>
          <w:sz w:val="28"/>
        </w:rPr>
        <w:t xml:space="preserve">
      3. Мемлекеттік көрсетілетін қызмет көрсетудің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нормативтік құқықтық актілерді мемлекеттік тіркеу Тізілімінде № 11184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"Жетім балаға (жетім балаларға) және ата-анасының қамқорлығынсыз қалған балаға (балаларға) қамқоршылық немесе қорғаншылық белгілеу"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немесе қорғаншылық белгілеу туралы Ақтөбе қаласы және аудандардың әкімдіктерінің қаулысы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38"/>
    <w:p>
      <w:pPr>
        <w:spacing w:after="0"/>
        <w:ind w:left="0"/>
        <w:jc w:val="both"/>
      </w:pPr>
      <w:r>
        <w:rPr>
          <w:rFonts w:ascii="Times New Roman"/>
          <w:b w:val="false"/>
          <w:i w:val="false"/>
          <w:color w:val="000000"/>
          <w:sz w:val="28"/>
        </w:rPr>
        <w:t>
      Мемлекеттік көрсетілетін қызмет көрсету нәтижесін ұсыну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Start w:name="z46" w:id="3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39"/>
    <w:bookmarkStart w:name="z47" w:id="40"/>
    <w:p>
      <w:pPr>
        <w:spacing w:after="0"/>
        <w:ind w:left="0"/>
        <w:jc w:val="both"/>
      </w:pPr>
      <w:r>
        <w:rPr>
          <w:rFonts w:ascii="Times New Roman"/>
          <w:b w:val="false"/>
          <w:i w:val="false"/>
          <w:color w:val="000000"/>
          <w:sz w:val="28"/>
        </w:rPr>
        <w:t>
      4. Мыналар:</w:t>
      </w:r>
    </w:p>
    <w:bookmarkEnd w:id="40"/>
    <w:p>
      <w:pPr>
        <w:spacing w:after="0"/>
        <w:ind w:left="0"/>
        <w:jc w:val="both"/>
      </w:pPr>
      <w:r>
        <w:rPr>
          <w:rFonts w:ascii="Times New Roman"/>
          <w:b w:val="false"/>
          <w:i w:val="false"/>
          <w:color w:val="000000"/>
          <w:sz w:val="28"/>
        </w:rPr>
        <w:t xml:space="preserve">
      1) Мемлекеттік корпорацияға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портал арқылы жүгінген кезде: көрсетілетін қызметті алушының ЭЦҚ - сымен немесе бір рет пайдаланатын құпиясөзбен куәландырылған, көрсетілетін қызметті алушының ұялы байланыс операторы ұсынған абоненттік номері порталдың есеп жазбасына тіркелген және қосылған жағдайда, электрондық құжат нысанындағы өтініш мемлекеттік қызметті көрсету бойынша іс-әрекетті бастау үшін негіздеме болып табылады.</w:t>
      </w:r>
    </w:p>
    <w:bookmarkStart w:name="z48" w:id="4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41"/>
    <w:p>
      <w:pPr>
        <w:spacing w:after="0"/>
        <w:ind w:left="0"/>
        <w:jc w:val="both"/>
      </w:pPr>
      <w:r>
        <w:rPr>
          <w:rFonts w:ascii="Times New Roman"/>
          <w:b w:val="false"/>
          <w:i w:val="false"/>
          <w:color w:val="000000"/>
          <w:sz w:val="28"/>
        </w:rPr>
        <w:t>
      1) көрсетілетін қызметті берушінің кеңсе қызметкерінің Мемлекеттік корпорациядан құжаттар қабылдаған сәттен бастап 15 (он бес) минут ішінде қызметті берушінің басшысына қарауға жолдайды;</w:t>
      </w:r>
    </w:p>
    <w:p>
      <w:pPr>
        <w:spacing w:after="0"/>
        <w:ind w:left="0"/>
        <w:jc w:val="both"/>
      </w:pPr>
      <w:r>
        <w:rPr>
          <w:rFonts w:ascii="Times New Roman"/>
          <w:b w:val="false"/>
          <w:i w:val="false"/>
          <w:color w:val="000000"/>
          <w:sz w:val="28"/>
        </w:rPr>
        <w:t>
      2) көрсетілетін қызметті берушінің басшысы 15 (он бес) минут ішінде құжаттарды қарап,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18 (он сегіз) күнтізбелік күн ішінде келіп түскен құжаттарды қарайды, тиісті рәсімдерді жүргізеді, қаулы жобасын дайындайды және құжаттар топтамасын жергілікті атқарушы органға жолдайды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жауапты дайындайды;</w:t>
      </w:r>
    </w:p>
    <w:p>
      <w:pPr>
        <w:spacing w:after="0"/>
        <w:ind w:left="0"/>
        <w:jc w:val="both"/>
      </w:pPr>
      <w:r>
        <w:rPr>
          <w:rFonts w:ascii="Times New Roman"/>
          <w:b w:val="false"/>
          <w:i w:val="false"/>
          <w:color w:val="000000"/>
          <w:sz w:val="28"/>
        </w:rPr>
        <w:t>
      4) ауданның немесе облыстық маңызы бар қаланың жергілікті атқарушы органы 10 (он) күнтізбелік күн ішінде жолданған құжаттарды қарап, тиісті қаулыны қабылдайды және оны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қызмет көрсетудің дайын нәтижесін Мемлекеттік корпорацияға немесе портал арқылы "жеке кабинетіне" жеткізуді қамтамасыз етеді.</w:t>
      </w:r>
    </w:p>
    <w:bookmarkStart w:name="z49" w:id="42"/>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42"/>
    <w:bookmarkStart w:name="z50" w:id="43"/>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43"/>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4) аудандардың және облыстық маңызы бар қаланың жергілікті атқарушы органы.</w:t>
      </w:r>
    </w:p>
    <w:bookmarkStart w:name="z51" w:id="4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4"/>
    <w:bookmarkStart w:name="z52" w:id="45"/>
    <w:p>
      <w:pPr>
        <w:spacing w:after="0"/>
        <w:ind w:left="0"/>
        <w:jc w:val="both"/>
      </w:pPr>
      <w:r>
        <w:rPr>
          <w:rFonts w:ascii="Times New Roman"/>
          <w:b w:val="false"/>
          <w:i w:val="false"/>
          <w:color w:val="000000"/>
          <w:sz w:val="28"/>
        </w:rPr>
        <w:t xml:space="preserve">
      7. "Азаматтарға арналған үкімет" мемлекеттік корпорациясының" коммерциялық емес акционерлік қоғамына жүгіну тәртібін әрбір рәсімнің (іс-қимылдың)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сай сипаттау:</w:t>
      </w:r>
    </w:p>
    <w:bookmarkEnd w:id="45"/>
    <w:p>
      <w:pPr>
        <w:spacing w:after="0"/>
        <w:ind w:left="0"/>
        <w:jc w:val="both"/>
      </w:pPr>
      <w:r>
        <w:rPr>
          <w:rFonts w:ascii="Times New Roman"/>
          <w:b w:val="false"/>
          <w:i w:val="false"/>
          <w:color w:val="000000"/>
          <w:sz w:val="28"/>
        </w:rPr>
        <w:t>
      1) мемлекеттік көрсетілетін қызметті алушы Мемлекеттік корпорация операторына қажетті құжаттарды және өтінішті тапсырады, ол электрондық кезек ретімен "кедергісіз" қызмет көрсету арқылы операциялық залда жүзеге асырылады;</w:t>
      </w:r>
    </w:p>
    <w:p>
      <w:pPr>
        <w:spacing w:after="0"/>
        <w:ind w:left="0"/>
        <w:jc w:val="both"/>
      </w:pPr>
      <w:r>
        <w:rPr>
          <w:rFonts w:ascii="Times New Roman"/>
          <w:b w:val="false"/>
          <w:i w:val="false"/>
          <w:color w:val="000000"/>
          <w:sz w:val="28"/>
        </w:rPr>
        <w:t>
      2) 1 үдеріс – қызмет көрсету үшін мемлекеттік корпорация операторының Мемлекеттік корпорацияның ықпалдастырылған ақпараттық жүйесінің автоматтандырылған жұмыс орнына (бұдан әрі - ЫАЖ АЖО) логин мен парольді енгізуі (авторизациялау процесі);</w:t>
      </w:r>
    </w:p>
    <w:p>
      <w:pPr>
        <w:spacing w:after="0"/>
        <w:ind w:left="0"/>
        <w:jc w:val="both"/>
      </w:pPr>
      <w:r>
        <w:rPr>
          <w:rFonts w:ascii="Times New Roman"/>
          <w:b w:val="false"/>
          <w:i w:val="false"/>
          <w:color w:val="000000"/>
          <w:sz w:val="28"/>
        </w:rPr>
        <w:t>
      3) 2 үдеріс – Мемлекеттік корпорация операторының қызметті таңдауы, экранға мемлекеттік қызметті көрсету үшін сұрау нысанын шығаруы және Мемлекеттік корпорация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p>
    <w:p>
      <w:pPr>
        <w:spacing w:after="0"/>
        <w:ind w:left="0"/>
        <w:jc w:val="both"/>
      </w:pPr>
      <w:r>
        <w:rPr>
          <w:rFonts w:ascii="Times New Roman"/>
          <w:b w:val="false"/>
          <w:i w:val="false"/>
          <w:color w:val="000000"/>
          <w:sz w:val="28"/>
        </w:rPr>
        <w:t>
      4) 3 үдеріс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қызметті алушы өкілінің сенім хат деректері туралы сұрауды жіберу;</w:t>
      </w:r>
    </w:p>
    <w:p>
      <w:pPr>
        <w:spacing w:after="0"/>
        <w:ind w:left="0"/>
        <w:jc w:val="both"/>
      </w:pPr>
      <w:r>
        <w:rPr>
          <w:rFonts w:ascii="Times New Roman"/>
          <w:b w:val="false"/>
          <w:i w:val="false"/>
          <w:color w:val="000000"/>
          <w:sz w:val="28"/>
        </w:rPr>
        <w:t>
      5) 1 шарт – ЖТ МДҚ-да көрсетілетін қызметті алушы деректерінің және БНАЖ-да сенім хат деректерінің бар болуын тексеру;</w:t>
      </w:r>
    </w:p>
    <w:p>
      <w:pPr>
        <w:spacing w:after="0"/>
        <w:ind w:left="0"/>
        <w:jc w:val="both"/>
      </w:pPr>
      <w:r>
        <w:rPr>
          <w:rFonts w:ascii="Times New Roman"/>
          <w:b w:val="false"/>
          <w:i w:val="false"/>
          <w:color w:val="000000"/>
          <w:sz w:val="28"/>
        </w:rPr>
        <w:t>
      6) 4 үдеріс – ЖТ МДҚ-да көрсетілетін қызметті алушының деректерінің және БНАЖ-да сенім хат деректерінің болмауына байланысты, деректерді алу мүмкін болмауы туралы хабарламаны қалыптастыру;</w:t>
      </w:r>
    </w:p>
    <w:p>
      <w:pPr>
        <w:spacing w:after="0"/>
        <w:ind w:left="0"/>
        <w:jc w:val="both"/>
      </w:pPr>
      <w:r>
        <w:rPr>
          <w:rFonts w:ascii="Times New Roman"/>
          <w:b w:val="false"/>
          <w:i w:val="false"/>
          <w:color w:val="000000"/>
          <w:sz w:val="28"/>
        </w:rPr>
        <w:t>
      7) 5 үдеріс – ЭҮШ арқылы өңірлік электрондық үкімет шлюзінің ақпараттық жұмыс орнына (бұдан әрі – ӨЭҮШ АЖО) Мемлекеттік корпорация операторының ЭЦҚ-мен куәландырылған (қол қойылған) электрондық құжаттарды (көрсетілетін қызметті алушының сұрауын) жіберу.</w:t>
      </w:r>
    </w:p>
    <w:p>
      <w:pPr>
        <w:spacing w:after="0"/>
        <w:ind w:left="0"/>
        <w:jc w:val="both"/>
      </w:pPr>
      <w:r>
        <w:rPr>
          <w:rFonts w:ascii="Times New Roman"/>
          <w:b w:val="false"/>
          <w:i w:val="false"/>
          <w:color w:val="000000"/>
          <w:sz w:val="28"/>
        </w:rPr>
        <w:t>
      8) 6 үдеріс – ӨЭҮШ АЖО-да электрондық құжатты тіркеу;</w:t>
      </w:r>
    </w:p>
    <w:p>
      <w:pPr>
        <w:spacing w:after="0"/>
        <w:ind w:left="0"/>
        <w:jc w:val="both"/>
      </w:pPr>
      <w:r>
        <w:rPr>
          <w:rFonts w:ascii="Times New Roman"/>
          <w:b w:val="false"/>
          <w:i w:val="false"/>
          <w:color w:val="000000"/>
          <w:sz w:val="28"/>
        </w:rPr>
        <w:t>
      9) 2 шарт – көрсетілетін қызметті берушінің қызмет көрсету үшін көрсетілетін қызметті алушының қоса берілген, сәйкестігін және негіздемелерін тексеруі;</w:t>
      </w:r>
    </w:p>
    <w:p>
      <w:pPr>
        <w:spacing w:after="0"/>
        <w:ind w:left="0"/>
        <w:jc w:val="both"/>
      </w:pPr>
      <w:r>
        <w:rPr>
          <w:rFonts w:ascii="Times New Roman"/>
          <w:b w:val="false"/>
          <w:i w:val="false"/>
          <w:color w:val="000000"/>
          <w:sz w:val="28"/>
        </w:rPr>
        <w:t>
      10) 7 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11) 8 үдеріс – көрсетілетін қызметті алушының Мемлекеттік корпорация операторы арқылы ӨЭҮШ АЖО-да қалыптастырылған қызметтің нәтижесін (анықтаманы немесе бас тарту туралы дәлелді жауап) алуы.</w:t>
      </w:r>
    </w:p>
    <w:bookmarkStart w:name="z53" w:id="46"/>
    <w:p>
      <w:pPr>
        <w:spacing w:after="0"/>
        <w:ind w:left="0"/>
        <w:jc w:val="both"/>
      </w:pPr>
      <w:r>
        <w:rPr>
          <w:rFonts w:ascii="Times New Roman"/>
          <w:b w:val="false"/>
          <w:i w:val="false"/>
          <w:color w:val="000000"/>
          <w:sz w:val="28"/>
        </w:rPr>
        <w:t>
      8. Әр рәсімді (іс-әрекетті), оның ұзақтылығын мемлекеттік корпорация арқылы көрсете отырып, мемлекеттік қызмет көрсетудің нәтижесін алу үдерісін сипаттау:</w:t>
      </w:r>
    </w:p>
    <w:bookmarkEnd w:id="46"/>
    <w:p>
      <w:pPr>
        <w:spacing w:after="0"/>
        <w:ind w:left="0"/>
        <w:jc w:val="both"/>
      </w:pPr>
      <w:r>
        <w:rPr>
          <w:rFonts w:ascii="Times New Roman"/>
          <w:b w:val="false"/>
          <w:i w:val="false"/>
          <w:color w:val="000000"/>
          <w:sz w:val="28"/>
        </w:rPr>
        <w:t>
      1) 6-үдеріс - ЭҮАШ АЖО электрондық құжатты тіркейді;</w:t>
      </w:r>
    </w:p>
    <w:p>
      <w:pPr>
        <w:spacing w:after="0"/>
        <w:ind w:left="0"/>
        <w:jc w:val="both"/>
      </w:pPr>
      <w:r>
        <w:rPr>
          <w:rFonts w:ascii="Times New Roman"/>
          <w:b w:val="false"/>
          <w:i w:val="false"/>
          <w:color w:val="000000"/>
          <w:sz w:val="28"/>
        </w:rPr>
        <w:t>
      2) 2-шарт – көрсетілетін қызметті алушының қоса берген құжаттарының сәйкестігін және негіздемелерін тексереді (өңдейді);</w:t>
      </w:r>
    </w:p>
    <w:p>
      <w:pPr>
        <w:spacing w:after="0"/>
        <w:ind w:left="0"/>
        <w:jc w:val="both"/>
      </w:pPr>
      <w:r>
        <w:rPr>
          <w:rFonts w:ascii="Times New Roman"/>
          <w:b w:val="false"/>
          <w:i w:val="false"/>
          <w:color w:val="000000"/>
          <w:sz w:val="28"/>
        </w:rPr>
        <w:t>
      3) 7-үдеріс – көрсетілетін қызметті алушының құжаттарында бұзушылықтар болуына байланысты сұратылып отырған қызметтен бас тарту жөнінде хабарламаны қалыптастырады;</w:t>
      </w:r>
    </w:p>
    <w:p>
      <w:pPr>
        <w:spacing w:after="0"/>
        <w:ind w:left="0"/>
        <w:jc w:val="both"/>
      </w:pPr>
      <w:r>
        <w:rPr>
          <w:rFonts w:ascii="Times New Roman"/>
          <w:b w:val="false"/>
          <w:i w:val="false"/>
          <w:color w:val="000000"/>
          <w:sz w:val="28"/>
        </w:rPr>
        <w:t>
      4) 8-үдеріс – көрсетілетін қызметті алушымен ЭҮАШ АЖО қалыптастырылған қызметтің нәтижесін алуды жүзеге асырады.</w:t>
      </w:r>
    </w:p>
    <w:bookmarkStart w:name="z54" w:id="47"/>
    <w:p>
      <w:pPr>
        <w:spacing w:after="0"/>
        <w:ind w:left="0"/>
        <w:jc w:val="both"/>
      </w:pPr>
      <w:r>
        <w:rPr>
          <w:rFonts w:ascii="Times New Roman"/>
          <w:b w:val="false"/>
          <w:i w:val="false"/>
          <w:color w:val="000000"/>
          <w:sz w:val="28"/>
        </w:rPr>
        <w:t>
      9. Портал арқылы мемлекеттік көрсетілетін қызмет көрсету кезіндегі көрсетілетін қызметті беруші мен көрсетілетін қызметті алушының жүгіну тәртібін және рәсімдерінің (іс-әрекеттерінің) реттілігін сипаттау:</w:t>
      </w:r>
    </w:p>
    <w:bookmarkEnd w:id="47"/>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тіркеуді жүзеге асырады;</w:t>
      </w:r>
    </w:p>
    <w:p>
      <w:pPr>
        <w:spacing w:after="0"/>
        <w:ind w:left="0"/>
        <w:jc w:val="both"/>
      </w:pPr>
      <w:r>
        <w:rPr>
          <w:rFonts w:ascii="Times New Roman"/>
          <w:b w:val="false"/>
          <w:i w:val="false"/>
          <w:color w:val="000000"/>
          <w:sz w:val="28"/>
        </w:rPr>
        <w:t>
      2) 1-үдеріс –қызметті алу үшін көрсетілетін қызметті алушы порталда ЖСН және паролін (авторизациялау үдерісі) енгізеді;</w:t>
      </w:r>
    </w:p>
    <w:p>
      <w:pPr>
        <w:spacing w:after="0"/>
        <w:ind w:left="0"/>
        <w:jc w:val="both"/>
      </w:pPr>
      <w:r>
        <w:rPr>
          <w:rFonts w:ascii="Times New Roman"/>
          <w:b w:val="false"/>
          <w:i w:val="false"/>
          <w:color w:val="000000"/>
          <w:sz w:val="28"/>
        </w:rPr>
        <w:t>
      3) 1-шарт - ЖСН және пароль арқылы порталда тіркелген көрсетілетін қызметті алушы туралы деректерінің түпнұсқалығын тексереді;</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 болуына байланысты порталмен авторизациялаудан бас тарту жөнінде хабарлама қалыптастырады;</w:t>
      </w:r>
    </w:p>
    <w:p>
      <w:pPr>
        <w:spacing w:after="0"/>
        <w:ind w:left="0"/>
        <w:jc w:val="both"/>
      </w:pPr>
      <w:r>
        <w:rPr>
          <w:rFonts w:ascii="Times New Roman"/>
          <w:b w:val="false"/>
          <w:i w:val="false"/>
          <w:color w:val="000000"/>
          <w:sz w:val="28"/>
        </w:rPr>
        <w:t xml:space="preserve">
      5) 3-үдеріс – көрсетілетін қызметті алушы осы мемлекеттік көрсетілетін қызметті таңдайды, қызметті көрсету үшін экранға сұраныс нысанын шығарады, пішімді талаптарының және оның құрылымын ескере отырып, көрсетілетін қызметті алушының нысанын (деректерді енгізу)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қызмет алушы ЭЦҚ тіркеу куәлігін таңдайды;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арасында) тексереді;</w:t>
      </w:r>
    </w:p>
    <w:p>
      <w:pPr>
        <w:spacing w:after="0"/>
        <w:ind w:left="0"/>
        <w:jc w:val="both"/>
      </w:pP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хабарламаны қалыптастырады;</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ЭҮШ арқылы қызмет алушының ЭЦҚ куәландырылған (қол қойылған) электрондық құжаттарын (қызмет алушының сұранысы) ЭҮАШ АЖО жолдайды;</w:t>
      </w:r>
    </w:p>
    <w:p>
      <w:pPr>
        <w:spacing w:after="0"/>
        <w:ind w:left="0"/>
        <w:jc w:val="both"/>
      </w:pPr>
      <w:r>
        <w:rPr>
          <w:rFonts w:ascii="Times New Roman"/>
          <w:b w:val="false"/>
          <w:i w:val="false"/>
          <w:color w:val="000000"/>
          <w:sz w:val="28"/>
        </w:rPr>
        <w:t>
      9) 3-шарт – көрсетілетін қызметті алушымен ұсынылған құжаттар сәйкестігін және қызметті көрсету негіздерін көрсетілетін қызметті беруші тексереді;</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қалыптастырады;</w:t>
      </w:r>
    </w:p>
    <w:p>
      <w:pPr>
        <w:spacing w:after="0"/>
        <w:ind w:left="0"/>
        <w:jc w:val="both"/>
      </w:pPr>
      <w:r>
        <w:rPr>
          <w:rFonts w:ascii="Times New Roman"/>
          <w:b w:val="false"/>
          <w:i w:val="false"/>
          <w:color w:val="000000"/>
          <w:sz w:val="28"/>
        </w:rPr>
        <w:t>
      11) 7-үдеріс – көрсетілетін қызметті алушы ЭҮАШ АЖО қалыптастырылған қызметтің нәтижесін (электрондық құжат нысаны бойынша хабарлама) алады. Мемлекеттік көрсетілетін қызмет көрсетудің нәтижесі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bookmarkStart w:name="z55" w:id="48"/>
    <w:p>
      <w:pPr>
        <w:spacing w:after="0"/>
        <w:ind w:left="0"/>
        <w:jc w:val="both"/>
      </w:pPr>
      <w:r>
        <w:rPr>
          <w:rFonts w:ascii="Times New Roman"/>
          <w:b w:val="false"/>
          <w:i w:val="false"/>
          <w:color w:val="000000"/>
          <w:sz w:val="28"/>
        </w:rPr>
        <w:t xml:space="preserve">
      10. Мемлекеттік корпорация өзара іс-әрекеті және мемлекеттік қызмет көрсету үдерісінде ақпараттық жүйелерінің пайдалану тәртібінің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 көрсетудің бизнес-үдерістерінің анықтамалығында көрсетіледі. Мемлекеттік көрсетілетін қызмет көрсетудің бизнес-үдерістерінің анықтамалығы көрсетілетін қызметті берушінің интернет-ресурсында орналастырылады.</w:t>
      </w:r>
    </w:p>
    <w:bookmarkEnd w:id="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диаграммасы</w:t>
      </w:r>
    </w:p>
    <w:p>
      <w:pPr>
        <w:spacing w:after="0"/>
        <w:ind w:left="0"/>
        <w:jc w:val="left"/>
      </w:pP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 және ата-анасының қамқорлығынсыз қалған балаға (балаларға) қамқоршылық немесе қорғаншылық белгілеу" мемлекеттік қызмет регламентіне 2-қосымша</w:t>
            </w:r>
          </w:p>
        </w:tc>
      </w:tr>
    </w:tbl>
    <w:p>
      <w:pPr>
        <w:spacing w:after="0"/>
        <w:ind w:left="0"/>
        <w:jc w:val="left"/>
      </w:pPr>
      <w:r>
        <w:rPr>
          <w:rFonts w:ascii="Times New Roman"/>
          <w:b/>
          <w:i w:val="false"/>
          <w:color w:val="000000"/>
        </w:rPr>
        <w:t xml:space="preserve"> Мемлекеттік корпорация арқылы мемлекеттік көрсетілетін қызмет көрсетудің бизнес-үдерісінің анықтамалығы</w:t>
      </w:r>
    </w:p>
    <w:p>
      <w:pPr>
        <w:spacing w:after="0"/>
        <w:ind w:left="0"/>
        <w:jc w:val="left"/>
      </w:pPr>
      <w:r>
        <w:br/>
      </w:r>
    </w:p>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"24" мамыр</w:t>
            </w:r>
            <w:r>
              <w:br/>
            </w:r>
            <w:r>
              <w:rPr>
                <w:rFonts w:ascii="Times New Roman"/>
                <w:b w:val="false"/>
                <w:i w:val="false"/>
                <w:color w:val="000000"/>
                <w:sz w:val="20"/>
              </w:rPr>
              <w:t>№ 232 қаулысына</w:t>
            </w:r>
            <w:r>
              <w:br/>
            </w:r>
            <w:r>
              <w:rPr>
                <w:rFonts w:ascii="Times New Roman"/>
                <w:b w:val="false"/>
                <w:i w:val="false"/>
                <w:color w:val="000000"/>
                <w:sz w:val="20"/>
              </w:rPr>
              <w:t>3-қосымша</w:t>
            </w:r>
          </w:p>
        </w:tc>
      </w:tr>
    </w:tbl>
    <w:bookmarkStart w:name="z59" w:id="49"/>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49"/>
    <w:bookmarkStart w:name="z60" w:id="50"/>
    <w:p>
      <w:pPr>
        <w:spacing w:after="0"/>
        <w:ind w:left="0"/>
        <w:jc w:val="left"/>
      </w:pPr>
      <w:r>
        <w:rPr>
          <w:rFonts w:ascii="Times New Roman"/>
          <w:b/>
          <w:i w:val="false"/>
          <w:color w:val="000000"/>
        </w:rPr>
        <w:t xml:space="preserve"> 1. Жалпы ережелер</w:t>
      </w:r>
    </w:p>
    <w:bookmarkEnd w:id="50"/>
    <w:bookmarkStart w:name="z61" w:id="51"/>
    <w:p>
      <w:pPr>
        <w:spacing w:after="0"/>
        <w:ind w:left="0"/>
        <w:jc w:val="both"/>
      </w:pPr>
      <w:r>
        <w:rPr>
          <w:rFonts w:ascii="Times New Roman"/>
          <w:b w:val="false"/>
          <w:i w:val="false"/>
          <w:color w:val="000000"/>
          <w:sz w:val="28"/>
        </w:rPr>
        <w:t>
      1.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 (бұдан әрі – мемлекеттік көрсетілетін қызмет) Ақтөбе қаласы мен аудандарының білім бөлімдерімен (бұдан әрі – көрсетілетін қызметті беруші) көрсетіледі.</w:t>
      </w:r>
    </w:p>
    <w:bookmarkEnd w:id="51"/>
    <w:p>
      <w:pPr>
        <w:spacing w:after="0"/>
        <w:ind w:left="0"/>
        <w:jc w:val="both"/>
      </w:pPr>
      <w:r>
        <w:rPr>
          <w:rFonts w:ascii="Times New Roman"/>
          <w:b w:val="false"/>
          <w:i w:val="false"/>
          <w:color w:val="000000"/>
          <w:sz w:val="28"/>
        </w:rPr>
        <w:t>
      Өтінішті қабылдау және мемлекеттік көрсетілетін қызметтің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қоғамы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62" w:id="52"/>
    <w:p>
      <w:pPr>
        <w:spacing w:after="0"/>
        <w:ind w:left="0"/>
        <w:jc w:val="both"/>
      </w:pPr>
      <w:r>
        <w:rPr>
          <w:rFonts w:ascii="Times New Roman"/>
          <w:b w:val="false"/>
          <w:i w:val="false"/>
          <w:color w:val="000000"/>
          <w:sz w:val="28"/>
        </w:rPr>
        <w:t>
      2. Мемлекеттік көрсетілетін қызмет нысаны: электронды (ішінара автоматтандырылған) және (немесе) қағаз түрінде.</w:t>
      </w:r>
    </w:p>
    <w:bookmarkEnd w:id="52"/>
    <w:bookmarkStart w:name="z63" w:id="53"/>
    <w:p>
      <w:pPr>
        <w:spacing w:after="0"/>
        <w:ind w:left="0"/>
        <w:jc w:val="both"/>
      </w:pPr>
      <w:r>
        <w:rPr>
          <w:rFonts w:ascii="Times New Roman"/>
          <w:b w:val="false"/>
          <w:i w:val="false"/>
          <w:color w:val="000000"/>
          <w:sz w:val="28"/>
        </w:rPr>
        <w:t>
      3. Мемлекеттік көрсетілетін қызметтің нәтижесі:</w:t>
      </w:r>
    </w:p>
    <w:bookmarkEnd w:id="53"/>
    <w:p>
      <w:pPr>
        <w:spacing w:after="0"/>
        <w:ind w:left="0"/>
        <w:jc w:val="both"/>
      </w:pPr>
      <w:r>
        <w:rPr>
          <w:rFonts w:ascii="Times New Roman"/>
          <w:b w:val="false"/>
          <w:i w:val="false"/>
          <w:color w:val="000000"/>
          <w:sz w:val="28"/>
        </w:rPr>
        <w:t xml:space="preserve">
      1) 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нормативтік құқықтық актілерді мемлекеттік тіркеу Тізілімінде № 11184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мұрагерлік құқығы бойынша тиесілі мүлікке иелік ету туралы анықтама;</w:t>
      </w:r>
    </w:p>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ішкі істер органдарына кәмелетке толмаған балалардың мүліктеріне иелік ету үшін берілетін анықтама;</w:t>
      </w:r>
    </w:p>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меншік құқығы бар кәмелетке толмаған балалардың мүліктеріне иелік ету үшін берілетін анықтама немесе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көрсетілетін қызметтің нәтижесін ұсыну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көрсетілетін қызметтің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Start w:name="z64" w:id="5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54"/>
    <w:bookmarkStart w:name="z65" w:id="55"/>
    <w:p>
      <w:pPr>
        <w:spacing w:after="0"/>
        <w:ind w:left="0"/>
        <w:jc w:val="both"/>
      </w:pPr>
      <w:r>
        <w:rPr>
          <w:rFonts w:ascii="Times New Roman"/>
          <w:b w:val="false"/>
          <w:i w:val="false"/>
          <w:color w:val="000000"/>
          <w:sz w:val="28"/>
        </w:rPr>
        <w:t>
      4. Мыналар:</w:t>
      </w:r>
    </w:p>
    <w:bookmarkEnd w:id="55"/>
    <w:p>
      <w:pPr>
        <w:spacing w:after="0"/>
        <w:ind w:left="0"/>
        <w:jc w:val="both"/>
      </w:pPr>
      <w:r>
        <w:rPr>
          <w:rFonts w:ascii="Times New Roman"/>
          <w:b w:val="false"/>
          <w:i w:val="false"/>
          <w:color w:val="000000"/>
          <w:sz w:val="28"/>
        </w:rPr>
        <w:t xml:space="preserve">
      1) Мемлекеттік корпорацияға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w:t>
      </w:r>
    </w:p>
    <w:p>
      <w:pPr>
        <w:spacing w:after="0"/>
        <w:ind w:left="0"/>
        <w:jc w:val="both"/>
      </w:pPr>
      <w:r>
        <w:rPr>
          <w:rFonts w:ascii="Times New Roman"/>
          <w:b w:val="false"/>
          <w:i w:val="false"/>
          <w:color w:val="000000"/>
          <w:sz w:val="28"/>
        </w:rPr>
        <w:t>
      2) портал арқылы жүгінген кезде: көрсетілетін қызметті алушының ЭЦҚ-сымен немесе бір рет пайдаланатын құпиясөзбен куәландырылған, көрсетілетін қызметті алушының ұялы байланыс операторы ұсынған абоненттік номері порталдың есеп жазбасына тіркелген және қосылған жағдайда, электрондық құжат нысанындағы өтініш мемлекеттік қызметті көрсету бойынша іс-әрекетті бастау үшін негіздеме болып табылады.</w:t>
      </w:r>
    </w:p>
    <w:bookmarkStart w:name="z66" w:id="5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56"/>
    <w:p>
      <w:pPr>
        <w:spacing w:after="0"/>
        <w:ind w:left="0"/>
        <w:jc w:val="both"/>
      </w:pPr>
      <w:r>
        <w:rPr>
          <w:rFonts w:ascii="Times New Roman"/>
          <w:b w:val="false"/>
          <w:i w:val="false"/>
          <w:color w:val="000000"/>
          <w:sz w:val="28"/>
        </w:rPr>
        <w:t>
      1) көрсетілетін қызметті берушінің кеңсе қызметкерінің Мемлекеттік корпорациядан құжаттар қабылдаған сәттен бастап 15 (он бес) минут ішінде қызмет берушінің басшысына қарауға жолдайды;</w:t>
      </w:r>
    </w:p>
    <w:p>
      <w:pPr>
        <w:spacing w:after="0"/>
        <w:ind w:left="0"/>
        <w:jc w:val="both"/>
      </w:pPr>
      <w:r>
        <w:rPr>
          <w:rFonts w:ascii="Times New Roman"/>
          <w:b w:val="false"/>
          <w:i w:val="false"/>
          <w:color w:val="000000"/>
          <w:sz w:val="28"/>
        </w:rPr>
        <w:t>
      2) көрсетілетін қызметті берушінің басшысы 15 (он бес) минут ішінде құжаттарды қарап,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3 (үш) жұмыс күні ішінде келіп түскен құжаттарды қарайды, анықтаманы не бас тарту туралы дәлелді жауапты дайындайды;</w:t>
      </w:r>
    </w:p>
    <w:p>
      <w:pPr>
        <w:spacing w:after="0"/>
        <w:ind w:left="0"/>
        <w:jc w:val="both"/>
      </w:pPr>
      <w:r>
        <w:rPr>
          <w:rFonts w:ascii="Times New Roman"/>
          <w:b w:val="false"/>
          <w:i w:val="false"/>
          <w:color w:val="000000"/>
          <w:sz w:val="28"/>
        </w:rPr>
        <w:t>
      4) көрсетілетін қызметті берушінің басшысы 15 (он бес) минут ішінде анықтамаға не бас тарту туралы дәлелді жауапқа қол қояды;</w:t>
      </w:r>
    </w:p>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қызмет көрсетудің дайын нәтижесін Мемлекеттік корпорацияға жеткізуді қамтамасыз етеді не портал арқылы "жеке кабинетіне" жолдайды.</w:t>
      </w:r>
    </w:p>
    <w:bookmarkStart w:name="z67" w:id="57"/>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57"/>
    <w:bookmarkStart w:name="z68" w:id="58"/>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58"/>
    <w:p>
      <w:pPr>
        <w:spacing w:after="0"/>
        <w:ind w:left="0"/>
        <w:jc w:val="both"/>
      </w:pPr>
      <w:r>
        <w:rPr>
          <w:rFonts w:ascii="Times New Roman"/>
          <w:b w:val="false"/>
          <w:i w:val="false"/>
          <w:color w:val="000000"/>
          <w:sz w:val="28"/>
        </w:rPr>
        <w:t xml:space="preserve">
      1) көрсетілетін қызметті берушінің кеңсе қызметкері; </w:t>
      </w:r>
    </w:p>
    <w:p>
      <w:pPr>
        <w:spacing w:after="0"/>
        <w:ind w:left="0"/>
        <w:jc w:val="both"/>
      </w:pPr>
      <w:r>
        <w:rPr>
          <w:rFonts w:ascii="Times New Roman"/>
          <w:b w:val="false"/>
          <w:i w:val="false"/>
          <w:color w:val="000000"/>
          <w:sz w:val="28"/>
        </w:rPr>
        <w:t xml:space="preserve">
      2) көрсетілетін қызметті берушінің басшысы; </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69" w:id="5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9"/>
    <w:bookmarkStart w:name="z70" w:id="60"/>
    <w:p>
      <w:pPr>
        <w:spacing w:after="0"/>
        <w:ind w:left="0"/>
        <w:jc w:val="both"/>
      </w:pPr>
      <w:r>
        <w:rPr>
          <w:rFonts w:ascii="Times New Roman"/>
          <w:b w:val="false"/>
          <w:i w:val="false"/>
          <w:color w:val="000000"/>
          <w:sz w:val="28"/>
        </w:rPr>
        <w:t xml:space="preserve">
      7.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әрбір рәсімнің (іс-қимылдың) ұзақтығын көрсете отырып, Мемлекеттік корпорацияға жүгіну тәртібін сипаттау:</w:t>
      </w:r>
    </w:p>
    <w:bookmarkEnd w:id="60"/>
    <w:p>
      <w:pPr>
        <w:spacing w:after="0"/>
        <w:ind w:left="0"/>
        <w:jc w:val="both"/>
      </w:pPr>
      <w:r>
        <w:rPr>
          <w:rFonts w:ascii="Times New Roman"/>
          <w:b w:val="false"/>
          <w:i w:val="false"/>
          <w:color w:val="000000"/>
          <w:sz w:val="28"/>
        </w:rPr>
        <w:t>
      1) мемлекеттік көрсетілетін қызметті алушы Мемлекеттік корпорация операторына қажетті құжаттарды және өтінішті тапсырады, ол электрондық кезек ретімен "кедергісіз" қызмет көрсету арқылы операциялық залда жүзеге асырылады;</w:t>
      </w:r>
    </w:p>
    <w:p>
      <w:pPr>
        <w:spacing w:after="0"/>
        <w:ind w:left="0"/>
        <w:jc w:val="both"/>
      </w:pPr>
      <w:r>
        <w:rPr>
          <w:rFonts w:ascii="Times New Roman"/>
          <w:b w:val="false"/>
          <w:i w:val="false"/>
          <w:color w:val="000000"/>
          <w:sz w:val="28"/>
        </w:rPr>
        <w:t>
      2) 1 процесс – қызмет көрсету үшін мемлекеттік корпорация операторының Мемлекеттік корпорацияның ықпалдастырылған ақпараттық жүйесінің автоматтандырылған жұмыс орнына (бұдан әрі - ЫАЖ АЖО) логин мен парольді енгізуі (авторизациялау процесі);</w:t>
      </w:r>
    </w:p>
    <w:p>
      <w:pPr>
        <w:spacing w:after="0"/>
        <w:ind w:left="0"/>
        <w:jc w:val="both"/>
      </w:pPr>
      <w:r>
        <w:rPr>
          <w:rFonts w:ascii="Times New Roman"/>
          <w:b w:val="false"/>
          <w:i w:val="false"/>
          <w:color w:val="000000"/>
          <w:sz w:val="28"/>
        </w:rPr>
        <w:t>
      3) 2 процесс – Мемлекеттік корпорация операторының қызметті таңдауы, экранға мемлекеттік қызметті көрсету үшін сұрау нысанын шығаруы және Мемлекеттік корпорация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p>
    <w:p>
      <w:pPr>
        <w:spacing w:after="0"/>
        <w:ind w:left="0"/>
        <w:jc w:val="both"/>
      </w:pPr>
      <w:r>
        <w:rPr>
          <w:rFonts w:ascii="Times New Roman"/>
          <w:b w:val="false"/>
          <w:i w:val="false"/>
          <w:color w:val="000000"/>
          <w:sz w:val="28"/>
        </w:rPr>
        <w:t>
      4) 3 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қызметті алушы өкілінің сенім хат деректері туралы сұрауды жіберу;</w:t>
      </w:r>
    </w:p>
    <w:p>
      <w:pPr>
        <w:spacing w:after="0"/>
        <w:ind w:left="0"/>
        <w:jc w:val="both"/>
      </w:pPr>
      <w:r>
        <w:rPr>
          <w:rFonts w:ascii="Times New Roman"/>
          <w:b w:val="false"/>
          <w:i w:val="false"/>
          <w:color w:val="000000"/>
          <w:sz w:val="28"/>
        </w:rPr>
        <w:t>
      5) 1 шарт – ЖТ МДҚ-да көрсетілетін қызметті алушы деректерінің және БНАЖ-да сенім хат деректерінің бар болуын тексеру;</w:t>
      </w:r>
    </w:p>
    <w:p>
      <w:pPr>
        <w:spacing w:after="0"/>
        <w:ind w:left="0"/>
        <w:jc w:val="both"/>
      </w:pPr>
      <w:r>
        <w:rPr>
          <w:rFonts w:ascii="Times New Roman"/>
          <w:b w:val="false"/>
          <w:i w:val="false"/>
          <w:color w:val="000000"/>
          <w:sz w:val="28"/>
        </w:rPr>
        <w:t>
      6) 4 процесс – ЖТ МДҚ-да көрсетілетін қызметті алушының деректерінің және БНАЖ-да сенім хат деректерінің болмауына байланысты, деректерді алу мүмкін болмауы туралы хабарламаны қалыптастыру;</w:t>
      </w:r>
    </w:p>
    <w:p>
      <w:pPr>
        <w:spacing w:after="0"/>
        <w:ind w:left="0"/>
        <w:jc w:val="both"/>
      </w:pPr>
      <w:r>
        <w:rPr>
          <w:rFonts w:ascii="Times New Roman"/>
          <w:b w:val="false"/>
          <w:i w:val="false"/>
          <w:color w:val="000000"/>
          <w:sz w:val="28"/>
        </w:rPr>
        <w:t>
      7) 5 процесс – ЭҮШ арқылы өңірлік электрондық үкімет шлюзінің ақпараттық жұмыс орнына (бұдан әрі – ӨЭҮШ АЖО) Мемлекеттік корпорация операторының ЭЦҚ-мен куәландырылған (қол қойылған) электрондық құжаттарды (көрсетілетін қызметті алушының сұрауын) жіберу.</w:t>
      </w:r>
    </w:p>
    <w:p>
      <w:pPr>
        <w:spacing w:after="0"/>
        <w:ind w:left="0"/>
        <w:jc w:val="both"/>
      </w:pPr>
      <w:r>
        <w:rPr>
          <w:rFonts w:ascii="Times New Roman"/>
          <w:b w:val="false"/>
          <w:i w:val="false"/>
          <w:color w:val="000000"/>
          <w:sz w:val="28"/>
        </w:rPr>
        <w:t>
      8) 6 процесс – ӨЭҮШ АЖО-да электрондық құжатты тіркеу;</w:t>
      </w:r>
    </w:p>
    <w:p>
      <w:pPr>
        <w:spacing w:after="0"/>
        <w:ind w:left="0"/>
        <w:jc w:val="both"/>
      </w:pPr>
      <w:r>
        <w:rPr>
          <w:rFonts w:ascii="Times New Roman"/>
          <w:b w:val="false"/>
          <w:i w:val="false"/>
          <w:color w:val="000000"/>
          <w:sz w:val="28"/>
        </w:rPr>
        <w:t>
      9) 2 шарт – көрсетілетін қызметті берушінің қызмет көрсету үшін көрсетілетін қызметті алушының қоса берілген, сәйкестігін және негіздемелерін тексеруі;</w:t>
      </w:r>
    </w:p>
    <w:p>
      <w:pPr>
        <w:spacing w:after="0"/>
        <w:ind w:left="0"/>
        <w:jc w:val="both"/>
      </w:pPr>
      <w:r>
        <w:rPr>
          <w:rFonts w:ascii="Times New Roman"/>
          <w:b w:val="false"/>
          <w:i w:val="false"/>
          <w:color w:val="000000"/>
          <w:sz w:val="28"/>
        </w:rPr>
        <w:t>
      10) 7 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11) 8 процесс – көрсетілетін қызметті алушының Мемлекеттік корпорация операторы арқылы ӨЭҮШ АЖО-да қалыптастырылған қызметтің нәтижесін (анықтаманы немесе бас тарту туралы дәлелді жауап) алуы.</w:t>
      </w:r>
    </w:p>
    <w:bookmarkStart w:name="z71" w:id="61"/>
    <w:p>
      <w:pPr>
        <w:spacing w:after="0"/>
        <w:ind w:left="0"/>
        <w:jc w:val="both"/>
      </w:pPr>
      <w:r>
        <w:rPr>
          <w:rFonts w:ascii="Times New Roman"/>
          <w:b w:val="false"/>
          <w:i w:val="false"/>
          <w:color w:val="000000"/>
          <w:sz w:val="28"/>
        </w:rPr>
        <w:t>
      8. Портал арқылы мемлекеттік қызмет көрсету кезіндегі көрсетілетін қызметті беруші мен көрсетілетін қызметті алушының жүгіну тәртібін және рәсімдерінің (іс-әрекеттерінің) реттілігін сипаттау:</w:t>
      </w:r>
    </w:p>
    <w:bookmarkEnd w:id="61"/>
    <w:p>
      <w:pPr>
        <w:spacing w:after="0"/>
        <w:ind w:left="0"/>
        <w:jc w:val="both"/>
      </w:pPr>
      <w:r>
        <w:rPr>
          <w:rFonts w:ascii="Times New Roman"/>
          <w:b w:val="false"/>
          <w:i w:val="false"/>
          <w:color w:val="000000"/>
          <w:sz w:val="28"/>
        </w:rPr>
        <w:t xml:space="preserve">
      1) көрсетілетін қызметті алушы жеке сәйкестендіру нөмірінің (бұдан әрі - ЖСН), сондай-ақ парольдің көмегімен порталда тіркейді; </w:t>
      </w:r>
    </w:p>
    <w:p>
      <w:pPr>
        <w:spacing w:after="0"/>
        <w:ind w:left="0"/>
        <w:jc w:val="both"/>
      </w:pPr>
      <w:r>
        <w:rPr>
          <w:rFonts w:ascii="Times New Roman"/>
          <w:b w:val="false"/>
          <w:i w:val="false"/>
          <w:color w:val="000000"/>
          <w:sz w:val="28"/>
        </w:rPr>
        <w:t>
      2) 1-үдеріс – қызметті алу үшін көрсетілетін қызметті алушы порталда ЖСН және паролін (авторизациялау үдерісі) енгізеді;</w:t>
      </w:r>
    </w:p>
    <w:p>
      <w:pPr>
        <w:spacing w:after="0"/>
        <w:ind w:left="0"/>
        <w:jc w:val="both"/>
      </w:pPr>
      <w:r>
        <w:rPr>
          <w:rFonts w:ascii="Times New Roman"/>
          <w:b w:val="false"/>
          <w:i w:val="false"/>
          <w:color w:val="000000"/>
          <w:sz w:val="28"/>
        </w:rPr>
        <w:t>
      3) 1-шарт – ЖСН және пароль арқылы порталда тіркелген көрсетілетін қызметті алушы деректерінің тұпнұсқалығын тексереді;</w:t>
      </w:r>
    </w:p>
    <w:p>
      <w:pPr>
        <w:spacing w:after="0"/>
        <w:ind w:left="0"/>
        <w:jc w:val="both"/>
      </w:pPr>
      <w:r>
        <w:rPr>
          <w:rFonts w:ascii="Times New Roman"/>
          <w:b w:val="false"/>
          <w:i w:val="false"/>
          <w:color w:val="000000"/>
          <w:sz w:val="28"/>
        </w:rPr>
        <w:t>
      4) 2-үдеріс – көрсетілетін қызметті алушының құжаттарында бұзушылықтың болғандығына байланысты портал авторизациялаудан бас тарту жөнінде хабарлама қалыптастырады;</w:t>
      </w:r>
    </w:p>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таңдайды, мемлекеттік қызметті көрсету үшін экранға сұраныс нысанын шығарады және де пішімді талаптарының және оның құрылымын ескере отырып, көрсетілетін қызметті алушының нысанын (деректерді енгізу)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құжаттарының электрондық түріндегі көшірмелерін сұраныс нысанына бекітеді, сондай-ақ сұранысты куәләндіру (қол қою) үшін көрсетілетін қызметті алушы ЭЦҚ тіркеу куәлігін алады;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 тексереді;</w:t>
      </w:r>
    </w:p>
    <w:p>
      <w:pPr>
        <w:spacing w:after="0"/>
        <w:ind w:left="0"/>
        <w:jc w:val="both"/>
      </w:pP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 қалыптастырады;</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ЭҮШ арқылы көрсетілетін қызметті алушының ЭЦҚ куәләндырылған (қол қойылған) электрондық құжаттарын (көрсетілетін қызметті алушының сұранысы) ЭҮАШ АЖО жолдайды;</w:t>
      </w:r>
    </w:p>
    <w:p>
      <w:pPr>
        <w:spacing w:after="0"/>
        <w:ind w:left="0"/>
        <w:jc w:val="both"/>
      </w:pPr>
      <w:r>
        <w:rPr>
          <w:rFonts w:ascii="Times New Roman"/>
          <w:b w:val="false"/>
          <w:i w:val="false"/>
          <w:color w:val="000000"/>
          <w:sz w:val="28"/>
        </w:rPr>
        <w:t>
      9) 3-шарт – көрсетілетін қызметті беруші мемлекеттік қызмет көрсету үшін көрсетілетін қызметті алушының Стандартта көрсетілген қоса берген құжаттарының сәйкестігін және негіздемелірін тексереді;</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қалыптастырады;</w:t>
      </w:r>
    </w:p>
    <w:p>
      <w:pPr>
        <w:spacing w:after="0"/>
        <w:ind w:left="0"/>
        <w:jc w:val="both"/>
      </w:pPr>
      <w:r>
        <w:rPr>
          <w:rFonts w:ascii="Times New Roman"/>
          <w:b w:val="false"/>
          <w:i w:val="false"/>
          <w:color w:val="000000"/>
          <w:sz w:val="28"/>
        </w:rPr>
        <w:t>
      11) 7-үдеріс – көрсетілетін қызметті алушымен порталда қалыптастырылған қызметтің нәтижесін (электрондық құжат нысаны бойынша хабарлама) алады. Мемлекеттік көрсетілетін қызметтің нәтижесі көрсетілетін қызметті берушінің уәкілетті тұлғасының ЭЦҚ куәләндырылған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көрсетілетін көрсетілетін қызметті кезінде іске қосылған ақпараттық жүйелердің функционалдық өзара іс-әрекеті диаграммамен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Start w:name="z72" w:id="62"/>
    <w:p>
      <w:pPr>
        <w:spacing w:after="0"/>
        <w:ind w:left="0"/>
        <w:jc w:val="both"/>
      </w:pPr>
      <w:r>
        <w:rPr>
          <w:rFonts w:ascii="Times New Roman"/>
          <w:b w:val="false"/>
          <w:i w:val="false"/>
          <w:color w:val="000000"/>
          <w:sz w:val="28"/>
        </w:rPr>
        <w:t xml:space="preserve">
      9.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көрсетілетін қызмет бойынша іске қосылған ақпараттық жүйелерін функционалдық өзара іс-әрекеттері графикалық нысанының диаграммасы</w:t>
      </w:r>
    </w:p>
    <w:p>
      <w:pPr>
        <w:spacing w:after="0"/>
        <w:ind w:left="0"/>
        <w:jc w:val="left"/>
      </w:pP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балалардың мүлкіне иелік ету және кәмелетке толмаған балаларға мұра ресімдеу үшін анықтамалар беру" мемлекеттік 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бизнес-үдерісінің анықтамалығы</w:t>
      </w:r>
    </w:p>
    <w:p>
      <w:pPr>
        <w:spacing w:after="0"/>
        <w:ind w:left="0"/>
        <w:jc w:val="left"/>
      </w:pPr>
      <w:r>
        <w:br/>
      </w:r>
    </w:p>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"24" мамыр</w:t>
            </w:r>
            <w:r>
              <w:br/>
            </w:r>
            <w:r>
              <w:rPr>
                <w:rFonts w:ascii="Times New Roman"/>
                <w:b w:val="false"/>
                <w:i w:val="false"/>
                <w:color w:val="000000"/>
                <w:sz w:val="20"/>
              </w:rPr>
              <w:t>№ 232 қаулысына</w:t>
            </w:r>
            <w:r>
              <w:br/>
            </w:r>
            <w:r>
              <w:rPr>
                <w:rFonts w:ascii="Times New Roman"/>
                <w:b w:val="false"/>
                <w:i w:val="false"/>
                <w:color w:val="000000"/>
                <w:sz w:val="20"/>
              </w:rPr>
              <w:t>4-қосымша</w:t>
            </w:r>
          </w:p>
        </w:tc>
      </w:tr>
    </w:tbl>
    <w:bookmarkStart w:name="z76" w:id="63"/>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63"/>
    <w:bookmarkStart w:name="z77" w:id="64"/>
    <w:p>
      <w:pPr>
        <w:spacing w:after="0"/>
        <w:ind w:left="0"/>
        <w:jc w:val="left"/>
      </w:pPr>
      <w:r>
        <w:rPr>
          <w:rFonts w:ascii="Times New Roman"/>
          <w:b/>
          <w:i w:val="false"/>
          <w:color w:val="000000"/>
        </w:rPr>
        <w:t xml:space="preserve"> 1. Жалпы ережелер</w:t>
      </w:r>
    </w:p>
    <w:bookmarkEnd w:id="64"/>
    <w:bookmarkStart w:name="z78" w:id="65"/>
    <w:p>
      <w:pPr>
        <w:spacing w:after="0"/>
        <w:ind w:left="0"/>
        <w:jc w:val="both"/>
      </w:pPr>
      <w:r>
        <w:rPr>
          <w:rFonts w:ascii="Times New Roman"/>
          <w:b w:val="false"/>
          <w:i w:val="false"/>
          <w:color w:val="000000"/>
          <w:sz w:val="28"/>
        </w:rPr>
        <w:t xml:space="preserve">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қызметі (бұдан әрі – мемлекеттік көрсетілетін қызмет) Ақтөбе қаласы мен аудандарының білім бөлімдерімен (бұдан әрі – көрсетілетін қызметті беруші) көрсетіледі. </w:t>
      </w:r>
    </w:p>
    <w:bookmarkEnd w:id="65"/>
    <w:p>
      <w:pPr>
        <w:spacing w:after="0"/>
        <w:ind w:left="0"/>
        <w:jc w:val="both"/>
      </w:pPr>
      <w:r>
        <w:rPr>
          <w:rFonts w:ascii="Times New Roman"/>
          <w:b w:val="false"/>
          <w:i w:val="false"/>
          <w:color w:val="000000"/>
          <w:sz w:val="28"/>
        </w:rPr>
        <w:t>
      Өтінішті қабылдау және мемлекеттік көрсетілетін қызметтің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қоғамы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79" w:id="66"/>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түрінде.</w:t>
      </w:r>
    </w:p>
    <w:bookmarkEnd w:id="66"/>
    <w:bookmarkStart w:name="z80" w:id="67"/>
    <w:p>
      <w:pPr>
        <w:spacing w:after="0"/>
        <w:ind w:left="0"/>
        <w:jc w:val="both"/>
      </w:pPr>
      <w:r>
        <w:rPr>
          <w:rFonts w:ascii="Times New Roman"/>
          <w:b w:val="false"/>
          <w:i w:val="false"/>
          <w:color w:val="000000"/>
          <w:sz w:val="28"/>
        </w:rPr>
        <w:t xml:space="preserve">
      3. Мемлекеттік көрсетілетін қызметтің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нормативтік құқықтық актілерді мемлекеттік тіркеу Тізілімінде № 11184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анықтамасы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67"/>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(немесе) қағаз түрінде.</w:t>
      </w:r>
    </w:p>
    <w:p>
      <w:pPr>
        <w:spacing w:after="0"/>
        <w:ind w:left="0"/>
        <w:jc w:val="both"/>
      </w:pPr>
      <w:r>
        <w:rPr>
          <w:rFonts w:ascii="Times New Roman"/>
          <w:b w:val="false"/>
          <w:i w:val="false"/>
          <w:color w:val="000000"/>
          <w:sz w:val="28"/>
        </w:rPr>
        <w:t>
      Порталда мемлекеттік көрсетілетін қызмет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Start w:name="z81" w:id="6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68"/>
    <w:bookmarkStart w:name="z82" w:id="69"/>
    <w:p>
      <w:pPr>
        <w:spacing w:after="0"/>
        <w:ind w:left="0"/>
        <w:jc w:val="both"/>
      </w:pPr>
      <w:r>
        <w:rPr>
          <w:rFonts w:ascii="Times New Roman"/>
          <w:b w:val="false"/>
          <w:i w:val="false"/>
          <w:color w:val="000000"/>
          <w:sz w:val="28"/>
        </w:rPr>
        <w:t>
      4. Мыналар:</w:t>
      </w:r>
    </w:p>
    <w:bookmarkEnd w:id="69"/>
    <w:p>
      <w:pPr>
        <w:spacing w:after="0"/>
        <w:ind w:left="0"/>
        <w:jc w:val="both"/>
      </w:pPr>
      <w:r>
        <w:rPr>
          <w:rFonts w:ascii="Times New Roman"/>
          <w:b w:val="false"/>
          <w:i w:val="false"/>
          <w:color w:val="000000"/>
          <w:sz w:val="28"/>
        </w:rPr>
        <w:t xml:space="preserve">
      1) Мемлекеттік корпорацияға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портал арқылы жүгінген кезде: көрсетілетін қызметті алушының ЭЦҚ-сымен немесе бір рет пайдаланатын құпиясөзбен куәландырылған, көрсетілетін қызметті алушының ұялы байланыс операторы ұсынған абоненттік номері порталдың есеп жазбасына тіркелген және қосылған жағдайда, электрондық құжат нысанындағы өтініш мемлекеттік қызметті көрсету бойынша іс-әрекетті бастау үшін негіздеме болып табылады.</w:t>
      </w:r>
    </w:p>
    <w:bookmarkStart w:name="z83" w:id="7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70"/>
    <w:p>
      <w:pPr>
        <w:spacing w:after="0"/>
        <w:ind w:left="0"/>
        <w:jc w:val="both"/>
      </w:pPr>
      <w:r>
        <w:rPr>
          <w:rFonts w:ascii="Times New Roman"/>
          <w:b w:val="false"/>
          <w:i w:val="false"/>
          <w:color w:val="000000"/>
          <w:sz w:val="28"/>
        </w:rPr>
        <w:t>
      1) көрсетілетін қызметті берушінің кеңсе қызметкерінің Мемлекеттік корпорациядан құжаттар қабылдаған сәттен бастап 15 (он бес) минут ішінде қызмет берушінің басшысына қарауға жолдайды;</w:t>
      </w:r>
    </w:p>
    <w:p>
      <w:pPr>
        <w:spacing w:after="0"/>
        <w:ind w:left="0"/>
        <w:jc w:val="both"/>
      </w:pPr>
      <w:r>
        <w:rPr>
          <w:rFonts w:ascii="Times New Roman"/>
          <w:b w:val="false"/>
          <w:i w:val="false"/>
          <w:color w:val="000000"/>
          <w:sz w:val="28"/>
        </w:rPr>
        <w:t>
      2) көрсетілетін қызметті берушінің басшысы 15 (он бес) минут ішінде құжаттарды қарап,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3 (үш) жұмыс күні ішінде келіп түскен құжаттарды қарайды, анықтаманы не бас тарту туралы дәлелді жауап дайындайды;</w:t>
      </w:r>
    </w:p>
    <w:p>
      <w:pPr>
        <w:spacing w:after="0"/>
        <w:ind w:left="0"/>
        <w:jc w:val="both"/>
      </w:pPr>
      <w:r>
        <w:rPr>
          <w:rFonts w:ascii="Times New Roman"/>
          <w:b w:val="false"/>
          <w:i w:val="false"/>
          <w:color w:val="000000"/>
          <w:sz w:val="28"/>
        </w:rPr>
        <w:t>
      4) көрсетілетін қызметті берушінің басшысы 15 (он бес) минут ішінде анықтамаға не бас тарту туралы дәлелді жауапқа қол қояды;</w:t>
      </w:r>
    </w:p>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қызмет көрсетудің дайын нәтижесін Мемлекеттік корпорацияға жеткізуді қамтамасыз етеді не портал арқылы "жеке кабинетіне" жолдайды.</w:t>
      </w:r>
    </w:p>
    <w:bookmarkStart w:name="z84" w:id="71"/>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71"/>
    <w:bookmarkStart w:name="z85" w:id="72"/>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72"/>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xml:space="preserve">
      2) көрсетілетін қызметті берушінің басшысы; </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86" w:id="7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3"/>
    <w:bookmarkStart w:name="z87" w:id="74"/>
    <w:p>
      <w:pPr>
        <w:spacing w:after="0"/>
        <w:ind w:left="0"/>
        <w:jc w:val="both"/>
      </w:pPr>
      <w:r>
        <w:rPr>
          <w:rFonts w:ascii="Times New Roman"/>
          <w:b w:val="false"/>
          <w:i w:val="false"/>
          <w:color w:val="000000"/>
          <w:sz w:val="28"/>
        </w:rPr>
        <w:t xml:space="preserve">
      7.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әрбір рәсімнің (іс-қимылдың) ұзақтығын көрсете отырып, Мемлекеттік корпорацияға жүгіну тәртібін сипаттау:</w:t>
      </w:r>
    </w:p>
    <w:bookmarkEnd w:id="74"/>
    <w:p>
      <w:pPr>
        <w:spacing w:after="0"/>
        <w:ind w:left="0"/>
        <w:jc w:val="both"/>
      </w:pPr>
      <w:r>
        <w:rPr>
          <w:rFonts w:ascii="Times New Roman"/>
          <w:b w:val="false"/>
          <w:i w:val="false"/>
          <w:color w:val="000000"/>
          <w:sz w:val="28"/>
        </w:rPr>
        <w:t xml:space="preserve">
      1) мемлекеттік көрсетілетін қызметті алушы Мемлекеттік корпорация операторына Стандарттың </w:t>
      </w:r>
      <w:r>
        <w:rPr>
          <w:rFonts w:ascii="Times New Roman"/>
          <w:b w:val="false"/>
          <w:i w:val="false"/>
          <w:color w:val="000000"/>
          <w:sz w:val="28"/>
        </w:rPr>
        <w:t>9-тармақшасында</w:t>
      </w:r>
      <w:r>
        <w:rPr>
          <w:rFonts w:ascii="Times New Roman"/>
          <w:b w:val="false"/>
          <w:i w:val="false"/>
          <w:color w:val="000000"/>
          <w:sz w:val="28"/>
        </w:rPr>
        <w:t xml:space="preserve"> көрсетілген қажетті құжаттарды және өтінішті тапсырады, ол электрондық кезек ретімен "кедергісіз" қызмет көрсету арқылы операциялық залда жүзеге асырылады;</w:t>
      </w:r>
    </w:p>
    <w:p>
      <w:pPr>
        <w:spacing w:after="0"/>
        <w:ind w:left="0"/>
        <w:jc w:val="both"/>
      </w:pPr>
      <w:r>
        <w:rPr>
          <w:rFonts w:ascii="Times New Roman"/>
          <w:b w:val="false"/>
          <w:i w:val="false"/>
          <w:color w:val="000000"/>
          <w:sz w:val="28"/>
        </w:rPr>
        <w:t>
      2) 1 процесс – қызмет көрсету үшін мемлекеттік корпорация операторының Мемлекеттік корпорацияның ықпалдастырылған ақпараттық жүйесінің автоматтандырылған жұмыс орнына (бұдан әрі – ХҚО ЫАЖ АЖО) логин мен парольді енгізуі (авторизациялау процесі);</w:t>
      </w:r>
    </w:p>
    <w:p>
      <w:pPr>
        <w:spacing w:after="0"/>
        <w:ind w:left="0"/>
        <w:jc w:val="both"/>
      </w:pPr>
      <w:r>
        <w:rPr>
          <w:rFonts w:ascii="Times New Roman"/>
          <w:b w:val="false"/>
          <w:i w:val="false"/>
          <w:color w:val="000000"/>
          <w:sz w:val="28"/>
        </w:rPr>
        <w:t>
      3) 2 процесс - Мемлекеттік корпорация операторының осы регламентпен көрсетілген қызметті таңдауы, экранға мемлекеттік қызметті көрсету үшін сұрау нысанын шығаруы және Мемлекеттік корпорация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p>
    <w:p>
      <w:pPr>
        <w:spacing w:after="0"/>
        <w:ind w:left="0"/>
        <w:jc w:val="both"/>
      </w:pPr>
      <w:r>
        <w:rPr>
          <w:rFonts w:ascii="Times New Roman"/>
          <w:b w:val="false"/>
          <w:i w:val="false"/>
          <w:color w:val="000000"/>
          <w:sz w:val="28"/>
        </w:rPr>
        <w:t>
      4) 3 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қызметті алушы өкілінің сенім хат деректері туралы сұрауды жіберу;</w:t>
      </w:r>
    </w:p>
    <w:p>
      <w:pPr>
        <w:spacing w:after="0"/>
        <w:ind w:left="0"/>
        <w:jc w:val="both"/>
      </w:pPr>
      <w:r>
        <w:rPr>
          <w:rFonts w:ascii="Times New Roman"/>
          <w:b w:val="false"/>
          <w:i w:val="false"/>
          <w:color w:val="000000"/>
          <w:sz w:val="28"/>
        </w:rPr>
        <w:t>
      5) 1 шарт – ЖТ МДҚ-да көрсетілетін қызметті алушы деректерінің және БНАЖ-да сенім хат деректерінің бар болуын тексеру;</w:t>
      </w:r>
    </w:p>
    <w:p>
      <w:pPr>
        <w:spacing w:after="0"/>
        <w:ind w:left="0"/>
        <w:jc w:val="both"/>
      </w:pPr>
      <w:r>
        <w:rPr>
          <w:rFonts w:ascii="Times New Roman"/>
          <w:b w:val="false"/>
          <w:i w:val="false"/>
          <w:color w:val="000000"/>
          <w:sz w:val="28"/>
        </w:rPr>
        <w:t>
      6) 4 процесс – ЖТ МДҚ-да көрсетілетін қызметті алушының деректерінің және БНАЖ-да сенім хат деректерінің болмауына байланысты, деректерді алу мүмкін болмауы туралы хабарламаны қалыптастыру;</w:t>
      </w:r>
    </w:p>
    <w:p>
      <w:pPr>
        <w:spacing w:after="0"/>
        <w:ind w:left="0"/>
        <w:jc w:val="both"/>
      </w:pPr>
      <w:r>
        <w:rPr>
          <w:rFonts w:ascii="Times New Roman"/>
          <w:b w:val="false"/>
          <w:i w:val="false"/>
          <w:color w:val="000000"/>
          <w:sz w:val="28"/>
        </w:rPr>
        <w:t>
      7) 5 процесс - Мемлекеттік корпорациясының белгілеу бөлігінде сұрау салу нысанын қағаз түрінде құжаттардың бары туралы толтыруы және көрсетілетін қызметті алушы ұсынған құжаттарды сканерлеу, оларды сұраным нысанына қоса тіркеуі және қызмет көрсетуге сұрау ЭЦҚ арқылы толтырылған нысанын (енгізілген деректерді) куәләндіру;</w:t>
      </w:r>
    </w:p>
    <w:p>
      <w:pPr>
        <w:spacing w:after="0"/>
        <w:ind w:left="0"/>
        <w:jc w:val="both"/>
      </w:pPr>
      <w:r>
        <w:rPr>
          <w:rFonts w:ascii="Times New Roman"/>
          <w:b w:val="false"/>
          <w:i w:val="false"/>
          <w:color w:val="000000"/>
          <w:sz w:val="28"/>
        </w:rPr>
        <w:t>
      8) 6 процесс -ЭҮШ арқылы өңірлік электрондық үкімет шлюзіне (бұдан әрі – ӨЭҮШ) Мемлекеттік корпорация операторының ЭЦҚ-мен куәландырылған (қол қойылған) электрондық құжаттарды (көрсетілетін қызметті алушының сұрауын) ЭҮШ арқылы жіберу.</w:t>
      </w:r>
    </w:p>
    <w:p>
      <w:pPr>
        <w:spacing w:after="0"/>
        <w:ind w:left="0"/>
        <w:jc w:val="both"/>
      </w:pPr>
      <w:r>
        <w:rPr>
          <w:rFonts w:ascii="Times New Roman"/>
          <w:b w:val="false"/>
          <w:i w:val="false"/>
          <w:color w:val="000000"/>
          <w:sz w:val="28"/>
        </w:rPr>
        <w:t>
      9) 7 процесс ӨЭҮШ АЖО-да электрондық құжатты тіркеу;</w:t>
      </w:r>
    </w:p>
    <w:p>
      <w:pPr>
        <w:spacing w:after="0"/>
        <w:ind w:left="0"/>
        <w:jc w:val="both"/>
      </w:pPr>
      <w:r>
        <w:rPr>
          <w:rFonts w:ascii="Times New Roman"/>
          <w:b w:val="false"/>
          <w:i w:val="false"/>
          <w:color w:val="000000"/>
          <w:sz w:val="28"/>
        </w:rPr>
        <w:t>
      10) 2 шарт – көрсетілетін қызметті берушінің қызмет көрсету үшін көрсетілетін қызметті алушының қоса берілген құжаттарын Стандартқа сәйкестігін және электронды мемлекеттік қызмет көрсету үшін негіздемелерін тексеруі;</w:t>
      </w:r>
    </w:p>
    <w:p>
      <w:pPr>
        <w:spacing w:after="0"/>
        <w:ind w:left="0"/>
        <w:jc w:val="both"/>
      </w:pPr>
      <w:r>
        <w:rPr>
          <w:rFonts w:ascii="Times New Roman"/>
          <w:b w:val="false"/>
          <w:i w:val="false"/>
          <w:color w:val="000000"/>
          <w:sz w:val="28"/>
        </w:rPr>
        <w:t>
      11) 8 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12) 9 процесс – көрсетілетін қызметті алушының Мемлекеттік корпорация операторы арқылы электронды мемлекеттік қызмет көрсету нәтижесін (анықтаманы) алуы.</w:t>
      </w:r>
    </w:p>
    <w:bookmarkStart w:name="z88" w:id="75"/>
    <w:p>
      <w:pPr>
        <w:spacing w:after="0"/>
        <w:ind w:left="0"/>
        <w:jc w:val="both"/>
      </w:pPr>
      <w:r>
        <w:rPr>
          <w:rFonts w:ascii="Times New Roman"/>
          <w:b w:val="false"/>
          <w:i w:val="false"/>
          <w:color w:val="000000"/>
          <w:sz w:val="28"/>
        </w:rPr>
        <w:t>
      8. Портал арқылы мемлекеттік қызмет көрсету кезіндегі көрсетілетін қызметті беруші мен көрсетілетін қызметті алушының жүгіну тәртібін және рәсімдерінің (іс-әрекеттерінің) реттілігін сипаттау:</w:t>
      </w:r>
    </w:p>
    <w:bookmarkEnd w:id="75"/>
    <w:p>
      <w:pPr>
        <w:spacing w:after="0"/>
        <w:ind w:left="0"/>
        <w:jc w:val="both"/>
      </w:pPr>
      <w:r>
        <w:rPr>
          <w:rFonts w:ascii="Times New Roman"/>
          <w:b w:val="false"/>
          <w:i w:val="false"/>
          <w:color w:val="000000"/>
          <w:sz w:val="28"/>
        </w:rPr>
        <w:t xml:space="preserve">
      1) көрсетілетін қызметті алушы жеке сәйкестендіру нөмірінің (бұдан әрі - ЖСН), сондай-ақ парольдің көмегімен порталда тіркейді; </w:t>
      </w:r>
    </w:p>
    <w:p>
      <w:pPr>
        <w:spacing w:after="0"/>
        <w:ind w:left="0"/>
        <w:jc w:val="both"/>
      </w:pPr>
      <w:r>
        <w:rPr>
          <w:rFonts w:ascii="Times New Roman"/>
          <w:b w:val="false"/>
          <w:i w:val="false"/>
          <w:color w:val="000000"/>
          <w:sz w:val="28"/>
        </w:rPr>
        <w:t>
      2) 1-үдеріс – қызметті алу үшін көрсетілетін қызметті алушы порталда ЖСН және паролін (авторизациялау үдерісі) енгізеді;</w:t>
      </w:r>
    </w:p>
    <w:p>
      <w:pPr>
        <w:spacing w:after="0"/>
        <w:ind w:left="0"/>
        <w:jc w:val="both"/>
      </w:pPr>
      <w:r>
        <w:rPr>
          <w:rFonts w:ascii="Times New Roman"/>
          <w:b w:val="false"/>
          <w:i w:val="false"/>
          <w:color w:val="000000"/>
          <w:sz w:val="28"/>
        </w:rPr>
        <w:t>
      3) 1-шарт – ЖСН және пароль арқылы порталда тіркелген көрсетілетін қызметті алушы деректерінің тұпнұсқалығын тексереді;</w:t>
      </w:r>
    </w:p>
    <w:p>
      <w:pPr>
        <w:spacing w:after="0"/>
        <w:ind w:left="0"/>
        <w:jc w:val="both"/>
      </w:pPr>
      <w:r>
        <w:rPr>
          <w:rFonts w:ascii="Times New Roman"/>
          <w:b w:val="false"/>
          <w:i w:val="false"/>
          <w:color w:val="000000"/>
          <w:sz w:val="28"/>
        </w:rPr>
        <w:t>
      4) 2-үдеріс – көрсетілетін қызметті алушының құжаттарында бұзушылықтың болғандығына байланысты портал авторизациялаудан бас тарту жөнінде хабарлама қалыптастырады;</w:t>
      </w:r>
    </w:p>
    <w:p>
      <w:pPr>
        <w:spacing w:after="0"/>
        <w:ind w:left="0"/>
        <w:jc w:val="both"/>
      </w:pPr>
      <w:r>
        <w:rPr>
          <w:rFonts w:ascii="Times New Roman"/>
          <w:b w:val="false"/>
          <w:i w:val="false"/>
          <w:color w:val="000000"/>
          <w:sz w:val="28"/>
        </w:rPr>
        <w:t xml:space="preserve">
      5) 3-үдеріс – көрсетілетін қызметті алушының осы регламентте көрсетілген қызметті таңдайды, мемлекеттік қызметті көрсету үшін экранға сұраныс нысанын шығарады және де пішімді талаптарының және оның құрылымын ескере отырып, көрсетілетін қызметті алушының нысанын (деректерді енгізу) толтырады, Стандарттың </w:t>
      </w:r>
      <w:r>
        <w:rPr>
          <w:rFonts w:ascii="Times New Roman"/>
          <w:b w:val="false"/>
          <w:i w:val="false"/>
          <w:color w:val="000000"/>
          <w:sz w:val="28"/>
        </w:rPr>
        <w:t>9 - тармағында</w:t>
      </w:r>
      <w:r>
        <w:rPr>
          <w:rFonts w:ascii="Times New Roman"/>
          <w:b w:val="false"/>
          <w:i w:val="false"/>
          <w:color w:val="000000"/>
          <w:sz w:val="28"/>
        </w:rPr>
        <w:t xml:space="preserve"> көрсетілген қажетті құжаттарының электрондық түріндегі көшірмелерін сұраныс нысанына бекітеді, сондай-ақ сұранысты куәләндіру (қол қою) үшін көрсетілетін қызметті алушы ЭЦҚ тіркеу куәлігін алады;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 тексереді;</w:t>
      </w:r>
    </w:p>
    <w:p>
      <w:pPr>
        <w:spacing w:after="0"/>
        <w:ind w:left="0"/>
        <w:jc w:val="both"/>
      </w:pP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 қалыптастырады;</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ЭҮШ арқылы көрсетілетін қызметті алушының ЭЦҚ куәләндырылған (қол қойылған) электрондық құжаттарын (көрсетілетін қызметті алушының сұранысы) ЭҮАШ АЖО жолдайды;</w:t>
      </w:r>
    </w:p>
    <w:p>
      <w:pPr>
        <w:spacing w:after="0"/>
        <w:ind w:left="0"/>
        <w:jc w:val="both"/>
      </w:pPr>
      <w:r>
        <w:rPr>
          <w:rFonts w:ascii="Times New Roman"/>
          <w:b w:val="false"/>
          <w:i w:val="false"/>
          <w:color w:val="000000"/>
          <w:sz w:val="28"/>
        </w:rPr>
        <w:t>
      9) 3-шарт – көрсетілетін қызметті беруші мемлекеттік қызмет көрсету үшін көрсетілетін қызметті алушының Стандартта көрсетілген қоса берген құжаттарының сәйкестігін және негіздемелірін тексереді;</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қалыптастырады;</w:t>
      </w:r>
    </w:p>
    <w:p>
      <w:pPr>
        <w:spacing w:after="0"/>
        <w:ind w:left="0"/>
        <w:jc w:val="both"/>
      </w:pPr>
      <w:r>
        <w:rPr>
          <w:rFonts w:ascii="Times New Roman"/>
          <w:b w:val="false"/>
          <w:i w:val="false"/>
          <w:color w:val="000000"/>
          <w:sz w:val="28"/>
        </w:rPr>
        <w:t>
      11) 7-үдеріс – көрсетілетін қызметті алушымен порталда қалыптастырылған қызметтің нәтижесін (электрондық құжат нысаны бойынша хабарлама) алады. Мемлекеттік көрсетілетін қызметтің нәтижесі көрсетілетін қызметті берушінің уәкілетті тұлғасының ЭЦҚ куәләндырылған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көрсетілетін қызмет кезінде іске қосылған ақпараттық жүйелердің функционалдық өзара іс-әрекеті диаграммамен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w:t>
      </w:r>
    </w:p>
    <w:bookmarkStart w:name="z89" w:id="76"/>
    <w:p>
      <w:pPr>
        <w:spacing w:after="0"/>
        <w:ind w:left="0"/>
        <w:jc w:val="both"/>
      </w:pPr>
      <w:r>
        <w:rPr>
          <w:rFonts w:ascii="Times New Roman"/>
          <w:b w:val="false"/>
          <w:i w:val="false"/>
          <w:color w:val="000000"/>
          <w:sz w:val="28"/>
        </w:rPr>
        <w:t xml:space="preserve">
      9. Мемлекеттік корпорация өзара іс-әрекеті және мемлекеттік қызмет көрсету үдерісінде ақпараттық жүйелерінің пайдалану тәртібінің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 көрсетудің бизнес-үдерістерінің анықтамалығында көрсетіледі. Мемлекеттік көрсетілетін қызмет көрсетудің бизнес-үдерістерінің анықтамалығы көрсетілетін қызметті берушінің интернет-ресурсында орналастырылады.</w:t>
      </w:r>
    </w:p>
    <w:bookmarkEnd w:id="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көрсетілетін қызмет бойынша іске қосылған ақпараттық жүйелерін функционалдық өзара іс-әрекеттері графикалық нысанының диаграммасы</w:t>
      </w:r>
    </w:p>
    <w:p>
      <w:pPr>
        <w:spacing w:after="0"/>
        <w:ind w:left="0"/>
        <w:jc w:val="left"/>
      </w:pP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бизнес-үдерісінің анықтамалығы</w:t>
      </w:r>
    </w:p>
    <w:p>
      <w:pPr>
        <w:spacing w:after="0"/>
        <w:ind w:left="0"/>
        <w:jc w:val="left"/>
      </w:pPr>
      <w:r>
        <w:br/>
      </w:r>
    </w:p>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"24" мамыр</w:t>
            </w:r>
            <w:r>
              <w:br/>
            </w:r>
            <w:r>
              <w:rPr>
                <w:rFonts w:ascii="Times New Roman"/>
                <w:b w:val="false"/>
                <w:i w:val="false"/>
                <w:color w:val="000000"/>
                <w:sz w:val="20"/>
              </w:rPr>
              <w:t>№ 232 қаулысына</w:t>
            </w:r>
            <w:r>
              <w:br/>
            </w:r>
            <w:r>
              <w:rPr>
                <w:rFonts w:ascii="Times New Roman"/>
                <w:b w:val="false"/>
                <w:i w:val="false"/>
                <w:color w:val="000000"/>
                <w:sz w:val="20"/>
              </w:rPr>
              <w:t>5-қосымша</w:t>
            </w:r>
          </w:p>
        </w:tc>
      </w:tr>
    </w:tbl>
    <w:bookmarkStart w:name="z93" w:id="77"/>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w:t>
      </w:r>
    </w:p>
    <w:bookmarkEnd w:id="77"/>
    <w:bookmarkStart w:name="z94" w:id="78"/>
    <w:p>
      <w:pPr>
        <w:spacing w:after="0"/>
        <w:ind w:left="0"/>
        <w:jc w:val="left"/>
      </w:pPr>
      <w:r>
        <w:rPr>
          <w:rFonts w:ascii="Times New Roman"/>
          <w:b/>
          <w:i w:val="false"/>
          <w:color w:val="000000"/>
        </w:rPr>
        <w:t xml:space="preserve"> Жалпы ережелер</w:t>
      </w:r>
    </w:p>
    <w:bookmarkEnd w:id="78"/>
    <w:bookmarkStart w:name="z95" w:id="79"/>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кейін үйлеріне тегін тасымалдауды ұсыну" мемлекеттік қызмет регламенті (бұдан әрі – мемлекеттік көрсетілетін қызмет) кент, ауыл, ауылдық округтің әкімімен (бұдан әрі - көрсетілетін қызметті беруші) көрсетеді. (бұдан әрі - көрсетілетін қызметті беруші) көрсетіледі.</w:t>
      </w:r>
    </w:p>
    <w:bookmarkEnd w:id="79"/>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 көрсетілетін қызметті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w:t>
      </w:r>
    </w:p>
    <w:bookmarkStart w:name="z96" w:id="80"/>
    <w:p>
      <w:pPr>
        <w:spacing w:after="0"/>
        <w:ind w:left="0"/>
        <w:jc w:val="both"/>
      </w:pPr>
      <w:r>
        <w:rPr>
          <w:rFonts w:ascii="Times New Roman"/>
          <w:b w:val="false"/>
          <w:i w:val="false"/>
          <w:color w:val="000000"/>
          <w:sz w:val="28"/>
        </w:rPr>
        <w:t>
      2. Көрсетілетін мемлекеттік қызметтің нысаны: қағаз түрінде.</w:t>
      </w:r>
    </w:p>
    <w:bookmarkEnd w:id="80"/>
    <w:bookmarkStart w:name="z97" w:id="81"/>
    <w:p>
      <w:pPr>
        <w:spacing w:after="0"/>
        <w:ind w:left="0"/>
        <w:jc w:val="both"/>
      </w:pPr>
      <w:r>
        <w:rPr>
          <w:rFonts w:ascii="Times New Roman"/>
          <w:b w:val="false"/>
          <w:i w:val="false"/>
          <w:color w:val="000000"/>
          <w:sz w:val="28"/>
        </w:rPr>
        <w:t xml:space="preserve">
      3. Мемлекеттік қызмет көрсету нәтижесі - көрсетілетін қызметті берушіге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қамтамасыз ету жөніндегі анықтама (бұдан әрі - анықтама) не осы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81"/>
    <w:bookmarkStart w:name="z98" w:id="82"/>
    <w:p>
      <w:pPr>
        <w:spacing w:after="0"/>
        <w:ind w:left="0"/>
        <w:jc w:val="both"/>
      </w:pPr>
      <w:r>
        <w:rPr>
          <w:rFonts w:ascii="Times New Roman"/>
          <w:b w:val="false"/>
          <w:i w:val="false"/>
          <w:color w:val="000000"/>
          <w:sz w:val="28"/>
        </w:rPr>
        <w:t>
      4. Мемлекеттік корпорацияға жүгінген кезде қабылдау күні мемлекеттік қызмет көрсету мерзіміне кірмейді. Көрсетілетін қызметті беруші мемлекеттік қызмет көрсету мерзімі өткенге дейін бір тәуліктен кешіктірмей көрсетілетін мемлекеттік қызметтердің нәтижесін Мемлекеттік корпорацияға жеткізуді қамтамасыз етеді.</w:t>
      </w:r>
    </w:p>
    <w:bookmarkEnd w:id="82"/>
    <w:p>
      <w:pPr>
        <w:spacing w:after="0"/>
        <w:ind w:left="0"/>
        <w:jc w:val="both"/>
      </w:pPr>
      <w:r>
        <w:rPr>
          <w:rFonts w:ascii="Times New Roman"/>
          <w:b w:val="false"/>
          <w:i w:val="false"/>
          <w:color w:val="000000"/>
          <w:sz w:val="28"/>
        </w:rPr>
        <w:t>
      Мемлекеттік қызметті көрсетудің нәтижесін ұсыну нысаны – қағаз түрінде.</w:t>
      </w:r>
    </w:p>
    <w:bookmarkStart w:name="z99" w:id="8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83"/>
    <w:bookmarkStart w:name="z100" w:id="84"/>
    <w:p>
      <w:pPr>
        <w:spacing w:after="0"/>
        <w:ind w:left="0"/>
        <w:jc w:val="both"/>
      </w:pPr>
      <w:r>
        <w:rPr>
          <w:rFonts w:ascii="Times New Roman"/>
          <w:b w:val="false"/>
          <w:i w:val="false"/>
          <w:color w:val="000000"/>
          <w:sz w:val="28"/>
        </w:rPr>
        <w:t xml:space="preserve">
      5. Көрсетілетін қызметті беруші өтініш жасаған кезде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нысан бойынша өтініш мемлекеттік қызметті көрсету бойынша іс-әрекетті бастау үшін негіз болып табылады.</w:t>
      </w:r>
    </w:p>
    <w:bookmarkEnd w:id="84"/>
    <w:bookmarkStart w:name="z101" w:id="85"/>
    <w:p>
      <w:pPr>
        <w:spacing w:after="0"/>
        <w:ind w:left="0"/>
        <w:jc w:val="both"/>
      </w:pPr>
      <w:r>
        <w:rPr>
          <w:rFonts w:ascii="Times New Roman"/>
          <w:b w:val="false"/>
          <w:i w:val="false"/>
          <w:color w:val="000000"/>
          <w:sz w:val="28"/>
        </w:rPr>
        <w:t>
      6. Мемлекеттік қызмет көрсету үдерісінің құрамына кіретін әрбір рәсімнің (іс-әрекеттің) мазмұны және нәтижесі:</w:t>
      </w:r>
    </w:p>
    <w:bookmarkEnd w:id="85"/>
    <w:p>
      <w:pPr>
        <w:spacing w:after="0"/>
        <w:ind w:left="0"/>
        <w:jc w:val="both"/>
      </w:pPr>
      <w:r>
        <w:rPr>
          <w:rFonts w:ascii="Times New Roman"/>
          <w:b w:val="false"/>
          <w:i w:val="false"/>
          <w:color w:val="000000"/>
          <w:sz w:val="28"/>
        </w:rPr>
        <w:t>
      Көрсетілетін қызметті берушіге құжаттарды тапсырған сәттен бастап, сондай-ақ портал арқылы өтініш берген кезде – 5 (бес) жұмыс күні.</w:t>
      </w:r>
    </w:p>
    <w:p>
      <w:pPr>
        <w:spacing w:after="0"/>
        <w:ind w:left="0"/>
        <w:jc w:val="both"/>
      </w:pPr>
      <w:r>
        <w:rPr>
          <w:rFonts w:ascii="Times New Roman"/>
          <w:b w:val="false"/>
          <w:i w:val="false"/>
          <w:color w:val="000000"/>
          <w:sz w:val="28"/>
        </w:rPr>
        <w:t>
      1) көрсетілетін қызметті берушінің жауапты орындаушысы қабылдау және тіркеу жұмыстарын жүргізеді (15 (он бес) минут);</w:t>
      </w:r>
    </w:p>
    <w:p>
      <w:pPr>
        <w:spacing w:after="0"/>
        <w:ind w:left="0"/>
        <w:jc w:val="both"/>
      </w:pPr>
      <w:r>
        <w:rPr>
          <w:rFonts w:ascii="Times New Roman"/>
          <w:b w:val="false"/>
          <w:i w:val="false"/>
          <w:color w:val="000000"/>
          <w:sz w:val="28"/>
        </w:rPr>
        <w:t>
      2) көрсетілетін қызметті берушінің басшысы келіп түскен құжаттармен танысады және жауапты орындаушыға жолдайды (1 (бір) жұмыс күнінен артық емес);</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қызмет алушыға анықтама немесе дәлелді бас тарту туралы жауап жобасын дайындайды (3 (үш) жұмыс күнінен артық емес);</w:t>
      </w:r>
    </w:p>
    <w:p>
      <w:pPr>
        <w:spacing w:after="0"/>
        <w:ind w:left="0"/>
        <w:jc w:val="both"/>
      </w:pPr>
      <w:r>
        <w:rPr>
          <w:rFonts w:ascii="Times New Roman"/>
          <w:b w:val="false"/>
          <w:i w:val="false"/>
          <w:color w:val="000000"/>
          <w:sz w:val="28"/>
        </w:rPr>
        <w:t>
      4) көрсетілетін қызметті берушінің басшы анықтама немесе дәлелді бас тарту туралы жауапқа қол қояды (1 (бір) жұмыс күнінен артық емес).</w:t>
      </w:r>
    </w:p>
    <w:p>
      <w:pPr>
        <w:spacing w:after="0"/>
        <w:ind w:left="0"/>
        <w:jc w:val="both"/>
      </w:pPr>
      <w:r>
        <w:rPr>
          <w:rFonts w:ascii="Times New Roman"/>
          <w:b w:val="false"/>
          <w:i w:val="false"/>
          <w:color w:val="000000"/>
          <w:sz w:val="28"/>
        </w:rPr>
        <w:t xml:space="preserve">
      5) мемлекеттік көрсетілетін қызмет нәтижесін көрсетілетін қызметті алушыға жолдау, беру – 30 минут. </w:t>
      </w:r>
    </w:p>
    <w:bookmarkStart w:name="z102" w:id="86"/>
    <w:p>
      <w:pPr>
        <w:spacing w:after="0"/>
        <w:ind w:left="0"/>
        <w:jc w:val="both"/>
      </w:pPr>
      <w:r>
        <w:rPr>
          <w:rFonts w:ascii="Times New Roman"/>
          <w:b w:val="false"/>
          <w:i w:val="false"/>
          <w:color w:val="000000"/>
          <w:sz w:val="28"/>
        </w:rPr>
        <w:t xml:space="preserve">
      6. Келесі рәсімді (іс-қимылды) орындауды бастауға негіздеме болатын мемлекеттік қызмет көрсету рәсімінің (іс-қимылдың) нәтижесі: </w:t>
      </w:r>
    </w:p>
    <w:bookmarkEnd w:id="86"/>
    <w:p>
      <w:pPr>
        <w:spacing w:after="0"/>
        <w:ind w:left="0"/>
        <w:jc w:val="both"/>
      </w:pPr>
      <w:r>
        <w:rPr>
          <w:rFonts w:ascii="Times New Roman"/>
          <w:b w:val="false"/>
          <w:i w:val="false"/>
          <w:color w:val="000000"/>
          <w:sz w:val="28"/>
        </w:rPr>
        <w:t xml:space="preserve">
      1) тіркелген кіріс нөмірі бар өтініш; </w:t>
      </w:r>
    </w:p>
    <w:p>
      <w:pPr>
        <w:spacing w:after="0"/>
        <w:ind w:left="0"/>
        <w:jc w:val="both"/>
      </w:pPr>
      <w:r>
        <w:rPr>
          <w:rFonts w:ascii="Times New Roman"/>
          <w:b w:val="false"/>
          <w:i w:val="false"/>
          <w:color w:val="000000"/>
          <w:sz w:val="28"/>
        </w:rPr>
        <w:t xml:space="preserve">
      2) көрсетілетін қызметті беруші басшысының бұрыштамасы; </w:t>
      </w:r>
    </w:p>
    <w:p>
      <w:pPr>
        <w:spacing w:after="0"/>
        <w:ind w:left="0"/>
        <w:jc w:val="both"/>
      </w:pPr>
      <w:r>
        <w:rPr>
          <w:rFonts w:ascii="Times New Roman"/>
          <w:b w:val="false"/>
          <w:i w:val="false"/>
          <w:color w:val="000000"/>
          <w:sz w:val="28"/>
        </w:rPr>
        <w:t xml:space="preserve">
      3) анықтама жобасы немесе бас тарту туралы дәлелді жауап жобасы; </w:t>
      </w:r>
    </w:p>
    <w:p>
      <w:pPr>
        <w:spacing w:after="0"/>
        <w:ind w:left="0"/>
        <w:jc w:val="both"/>
      </w:pPr>
      <w:r>
        <w:rPr>
          <w:rFonts w:ascii="Times New Roman"/>
          <w:b w:val="false"/>
          <w:i w:val="false"/>
          <w:color w:val="000000"/>
          <w:sz w:val="28"/>
        </w:rPr>
        <w:t>
      4) қол қойылған анықтама немесе бас тарту туралы дәлелді жауап.</w:t>
      </w:r>
    </w:p>
    <w:bookmarkStart w:name="z103" w:id="87"/>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87"/>
    <w:bookmarkStart w:name="z104" w:id="88"/>
    <w:p>
      <w:pPr>
        <w:spacing w:after="0"/>
        <w:ind w:left="0"/>
        <w:jc w:val="both"/>
      </w:pPr>
      <w:r>
        <w:rPr>
          <w:rFonts w:ascii="Times New Roman"/>
          <w:b w:val="false"/>
          <w:i w:val="false"/>
          <w:color w:val="000000"/>
          <w:sz w:val="28"/>
        </w:rPr>
        <w:t>
      7. Мемлекеттік көрсетілетін қызмет үдерісіне қатысатын мемлекеттік қызметті көрсетуші құрылымдық бөлімшелердің (қызметкерлердің) тізбесі:</w:t>
      </w:r>
    </w:p>
    <w:bookmarkEnd w:id="88"/>
    <w:p>
      <w:pPr>
        <w:spacing w:after="0"/>
        <w:ind w:left="0"/>
        <w:jc w:val="both"/>
      </w:pPr>
      <w:r>
        <w:rPr>
          <w:rFonts w:ascii="Times New Roman"/>
          <w:b w:val="false"/>
          <w:i w:val="false"/>
          <w:color w:val="000000"/>
          <w:sz w:val="28"/>
        </w:rPr>
        <w:t>
      1) көрсетілетін қызметті берушінің басшысы;</w:t>
      </w:r>
    </w:p>
    <w:p>
      <w:pPr>
        <w:spacing w:after="0"/>
        <w:ind w:left="0"/>
        <w:jc w:val="both"/>
      </w:pPr>
      <w:r>
        <w:rPr>
          <w:rFonts w:ascii="Times New Roman"/>
          <w:b w:val="false"/>
          <w:i w:val="false"/>
          <w:color w:val="000000"/>
          <w:sz w:val="28"/>
        </w:rPr>
        <w:t>
      2) көрстілетін қызметті берушінің жауапты орындаушысы.</w:t>
      </w:r>
    </w:p>
    <w:bookmarkStart w:name="z105" w:id="89"/>
    <w:p>
      <w:pPr>
        <w:spacing w:after="0"/>
        <w:ind w:left="0"/>
        <w:jc w:val="both"/>
      </w:pPr>
      <w:r>
        <w:rPr>
          <w:rFonts w:ascii="Times New Roman"/>
          <w:b w:val="false"/>
          <w:i w:val="false"/>
          <w:color w:val="000000"/>
          <w:sz w:val="28"/>
        </w:rPr>
        <w:t>
      8. Әрбір рәсімнің (іс-әрекеттің) ұзақтығын көрсете отырып, құрылымдық бөлімшелер (қызметкерлер) арасындағы рәсімдердің (іс-әрекеттердің) реттілігін сипаттау.</w:t>
      </w:r>
    </w:p>
    <w:bookmarkEnd w:id="89"/>
    <w:p>
      <w:pPr>
        <w:spacing w:after="0"/>
        <w:ind w:left="0"/>
        <w:jc w:val="both"/>
      </w:pPr>
      <w:r>
        <w:rPr>
          <w:rFonts w:ascii="Times New Roman"/>
          <w:b w:val="false"/>
          <w:i w:val="false"/>
          <w:color w:val="000000"/>
          <w:sz w:val="28"/>
        </w:rPr>
        <w:t>
      1) Көрсетілетін қызметті берушінің жауапты орындаушысы қабылдау және тіркеу жұмыстарын жүргізеді (15 (он бес) минут).</w:t>
      </w:r>
    </w:p>
    <w:p>
      <w:pPr>
        <w:spacing w:after="0"/>
        <w:ind w:left="0"/>
        <w:jc w:val="both"/>
      </w:pPr>
      <w:r>
        <w:rPr>
          <w:rFonts w:ascii="Times New Roman"/>
          <w:b w:val="false"/>
          <w:i w:val="false"/>
          <w:color w:val="000000"/>
          <w:sz w:val="28"/>
        </w:rPr>
        <w:t>
      2) Көрсетілетін қызметті берушінің басшысы келіп түскен құжаттармен танысады және жауапты орындаушыға жолдайды (1 (бір) жұмыс күнінен артық емес).</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қызмет алушыға анықтама немесе дәлелді бас тарту туралы жауап жобасын дайындайды (3 (үш) жұмыс күнінен артық емес).</w:t>
      </w:r>
    </w:p>
    <w:p>
      <w:pPr>
        <w:spacing w:after="0"/>
        <w:ind w:left="0"/>
        <w:jc w:val="both"/>
      </w:pPr>
      <w:r>
        <w:rPr>
          <w:rFonts w:ascii="Times New Roman"/>
          <w:b w:val="false"/>
          <w:i w:val="false"/>
          <w:color w:val="000000"/>
          <w:sz w:val="28"/>
        </w:rPr>
        <w:t>
      4) Көрсетілетін қызметті берушінің басшы анықтама немесе дәлелді бас тарту туралы жауапқа қол қояды (1 (үш) жұмыс күнінен артық емес).</w:t>
      </w:r>
    </w:p>
    <w:p>
      <w:pPr>
        <w:spacing w:after="0"/>
        <w:ind w:left="0"/>
        <w:jc w:val="both"/>
      </w:pPr>
      <w:r>
        <w:rPr>
          <w:rFonts w:ascii="Times New Roman"/>
          <w:b w:val="false"/>
          <w:i w:val="false"/>
          <w:color w:val="000000"/>
          <w:sz w:val="28"/>
        </w:rPr>
        <w:t xml:space="preserve">
      5) кеңсе қызметкері көрсетілетін қызметті алушыға мемлекеттік көрсетілетін қызмет нәтижесін береді – 30 минут. </w:t>
      </w:r>
    </w:p>
    <w:bookmarkStart w:name="z106" w:id="90"/>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0"/>
    <w:bookmarkStart w:name="z107" w:id="91"/>
    <w:p>
      <w:pPr>
        <w:spacing w:after="0"/>
        <w:ind w:left="0"/>
        <w:jc w:val="both"/>
      </w:pPr>
      <w:r>
        <w:rPr>
          <w:rFonts w:ascii="Times New Roman"/>
          <w:b w:val="false"/>
          <w:i w:val="false"/>
          <w:color w:val="000000"/>
          <w:sz w:val="28"/>
        </w:rPr>
        <w:t>
      9. Мемлекеттік корпорацияға және (немесе) өзге көрсетілетін қызметті берушіге жүгіну тәртібінің сипаттамасы, көрсетілетін қызметті алушының сұрау салуын өңдеудің ұзақтығы:</w:t>
      </w:r>
    </w:p>
    <w:bookmarkEnd w:id="91"/>
    <w:p>
      <w:pPr>
        <w:spacing w:after="0"/>
        <w:ind w:left="0"/>
        <w:jc w:val="both"/>
      </w:pPr>
      <w:r>
        <w:rPr>
          <w:rFonts w:ascii="Times New Roman"/>
          <w:b w:val="false"/>
          <w:i w:val="false"/>
          <w:color w:val="000000"/>
          <w:sz w:val="28"/>
        </w:rPr>
        <w:t xml:space="preserve">
      1) Мемлекеттік корпорацияның қызметкері </w:t>
      </w:r>
      <w:r>
        <w:rPr>
          <w:rFonts w:ascii="Times New Roman"/>
          <w:b w:val="false"/>
          <w:i w:val="false"/>
          <w:color w:val="000000"/>
          <w:sz w:val="28"/>
        </w:rPr>
        <w:t>2-қосымшаға</w:t>
      </w:r>
      <w:r>
        <w:rPr>
          <w:rFonts w:ascii="Times New Roman"/>
          <w:b w:val="false"/>
          <w:i w:val="false"/>
          <w:color w:val="000000"/>
          <w:sz w:val="28"/>
        </w:rPr>
        <w:t xml:space="preserve"> сәйкес өтініштің дұрыс толтырылуын, құжаттардың толықтығын тексеріп, қызметті алушыға тиісті құжаттардың қабылданғаны туралы қолхат береді – 5 минут;</w:t>
      </w:r>
    </w:p>
    <w:p>
      <w:pPr>
        <w:spacing w:after="0"/>
        <w:ind w:left="0"/>
        <w:jc w:val="both"/>
      </w:pPr>
      <w:r>
        <w:rPr>
          <w:rFonts w:ascii="Times New Roman"/>
          <w:b w:val="false"/>
          <w:i w:val="false"/>
          <w:color w:val="000000"/>
          <w:sz w:val="28"/>
        </w:rPr>
        <w:t xml:space="preserve">
      Көрсетілетін қызметті алушы осы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корпорацияның қызметкері өтінішті қабылдаудан бас тартып,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формада бас тарту туралы қолхат береді.</w:t>
      </w:r>
    </w:p>
    <w:p>
      <w:pPr>
        <w:spacing w:after="0"/>
        <w:ind w:left="0"/>
        <w:jc w:val="both"/>
      </w:pPr>
      <w:r>
        <w:rPr>
          <w:rFonts w:ascii="Times New Roman"/>
          <w:b w:val="false"/>
          <w:i w:val="false"/>
          <w:color w:val="000000"/>
          <w:sz w:val="28"/>
        </w:rPr>
        <w:t>
      2) Мемлекеттік корпорацияның қызметкері мемлекеттік қызмет көрсету кезінде заңмен қорғалатын құпияны қамтитын, ақпараттық жүйелердегі мәліметтерді пайдалануға көрсетілген қызметті алушының келісімін алады – 5 минут;</w:t>
      </w:r>
    </w:p>
    <w:p>
      <w:pPr>
        <w:spacing w:after="0"/>
        <w:ind w:left="0"/>
        <w:jc w:val="both"/>
      </w:pPr>
      <w:r>
        <w:rPr>
          <w:rFonts w:ascii="Times New Roman"/>
          <w:b w:val="false"/>
          <w:i w:val="false"/>
          <w:color w:val="000000"/>
          <w:sz w:val="28"/>
        </w:rPr>
        <w:t>
      3) Мемлекеттік корпорацияның қызметкері қызметті алушының мемлекеттік көрсетілетін қызметті алу үшін ұсынған құжаттардың және (немесе) олардағы деректердің (мәліметтердің) анықтығын тексереді – 5 минут;</w:t>
      </w:r>
    </w:p>
    <w:p>
      <w:pPr>
        <w:spacing w:after="0"/>
        <w:ind w:left="0"/>
        <w:jc w:val="both"/>
      </w:pPr>
      <w:r>
        <w:rPr>
          <w:rFonts w:ascii="Times New Roman"/>
          <w:b w:val="false"/>
          <w:i w:val="false"/>
          <w:color w:val="000000"/>
          <w:sz w:val="28"/>
        </w:rPr>
        <w:t>
      4) Мемлекеттік корпорацияның қызметкері құжаттар топтамасын дайындап, қызметті берушіге курьер немесе осыған байланысты басқа да уәкілетті органдар арқылы жібереді - 1 жұмыс күні.</w:t>
      </w:r>
    </w:p>
    <w:p>
      <w:pPr>
        <w:spacing w:after="0"/>
        <w:ind w:left="0"/>
        <w:jc w:val="both"/>
      </w:pPr>
      <w:r>
        <w:rPr>
          <w:rFonts w:ascii="Times New Roman"/>
          <w:b w:val="false"/>
          <w:i w:val="false"/>
          <w:color w:val="000000"/>
          <w:sz w:val="28"/>
        </w:rPr>
        <w:t xml:space="preserve">
      Қызметті алушының (немесе оның уәілетті өкілінің: құжат бойынша заңды тұлғаның) мемлекеттік қызметті алу үшін қажетті құжаттарының тізбесі: </w:t>
      </w:r>
    </w:p>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көрсетілетін қызметті алушының жеке басын куәландыратын құжат (жеке басын сәйкестендіру үшін талап етіледі);</w:t>
      </w:r>
    </w:p>
    <w:p>
      <w:pPr>
        <w:spacing w:after="0"/>
        <w:ind w:left="0"/>
        <w:jc w:val="both"/>
      </w:pPr>
      <w:r>
        <w:rPr>
          <w:rFonts w:ascii="Times New Roman"/>
          <w:b w:val="false"/>
          <w:i w:val="false"/>
          <w:color w:val="000000"/>
          <w:sz w:val="28"/>
        </w:rPr>
        <w:t>
      3) бала 2007 жылғы 13 тамызға дейін не Қазақстан Республикасынан тыс жерде туылған жағдайда баланың туу туралы куәлігі (түпнұсқасы сәйкестендіру үшін талап етіледі);</w:t>
      </w:r>
    </w:p>
    <w:p>
      <w:pPr>
        <w:spacing w:after="0"/>
        <w:ind w:left="0"/>
        <w:jc w:val="both"/>
      </w:pPr>
      <w:r>
        <w:rPr>
          <w:rFonts w:ascii="Times New Roman"/>
          <w:b w:val="false"/>
          <w:i w:val="false"/>
          <w:color w:val="000000"/>
          <w:sz w:val="28"/>
        </w:rPr>
        <w:t xml:space="preserve">
      4)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оқу орнынан анықтама.</w:t>
      </w:r>
    </w:p>
    <w:p>
      <w:pPr>
        <w:spacing w:after="0"/>
        <w:ind w:left="0"/>
        <w:jc w:val="both"/>
      </w:pPr>
      <w:r>
        <w:rPr>
          <w:rFonts w:ascii="Times New Roman"/>
          <w:b w:val="false"/>
          <w:i w:val="false"/>
          <w:color w:val="000000"/>
          <w:sz w:val="28"/>
        </w:rPr>
        <w:t xml:space="preserve">
      Мемлекеттік корпорацияға жүгінген кезде қабылдау күні мемлекеттік қызмет көрсету мерзіміне кірмейді. </w:t>
      </w:r>
    </w:p>
    <w:p>
      <w:pPr>
        <w:spacing w:after="0"/>
        <w:ind w:left="0"/>
        <w:jc w:val="both"/>
      </w:pPr>
      <w:r>
        <w:rPr>
          <w:rFonts w:ascii="Times New Roman"/>
          <w:b w:val="false"/>
          <w:i w:val="false"/>
          <w:color w:val="000000"/>
          <w:sz w:val="28"/>
        </w:rPr>
        <w:t>
      Көрсетілетін қызметті алушының жеке басын растайтын құжаттарының, баланың туу туралы куәлігінің мәліметтерін (бала 2007 жылғы 13 тамыздан кейін туылған жағдайда) Мемлекеттік корпорациясының қызметкері және көрсетілетін қызметті беруші "электрондық үкімет" шлюзі арқылы тиісті мемлекеттік ақпараттық жүйеден алады.</w:t>
      </w:r>
    </w:p>
    <w:bookmarkStart w:name="z108" w:id="92"/>
    <w:p>
      <w:pPr>
        <w:spacing w:after="0"/>
        <w:ind w:left="0"/>
        <w:jc w:val="both"/>
      </w:pPr>
      <w:r>
        <w:rPr>
          <w:rFonts w:ascii="Times New Roman"/>
          <w:b w:val="false"/>
          <w:i w:val="false"/>
          <w:color w:val="000000"/>
          <w:sz w:val="28"/>
        </w:rPr>
        <w:t>
      10. Портал арқылы мемлекеттiк қызмет көрсету кезiнде көрсетiлген қызмет берушi мен көрсетiлген қызмет алушының жүгіну тәртібі және рәсiмдердiң (iс-қимылдардың) реттiлiгi:</w:t>
      </w:r>
    </w:p>
    <w:bookmarkEnd w:id="92"/>
    <w:p>
      <w:pPr>
        <w:spacing w:after="0"/>
        <w:ind w:left="0"/>
        <w:jc w:val="both"/>
      </w:pPr>
      <w:r>
        <w:rPr>
          <w:rFonts w:ascii="Times New Roman"/>
          <w:b w:val="false"/>
          <w:i w:val="false"/>
          <w:color w:val="000000"/>
          <w:sz w:val="28"/>
        </w:rPr>
        <w:t>
      қызмет алушы жеке сәйкестендіру нөмірінің, сондай-ақ паролінің көмегімен порталда тіркеледі;</w:t>
      </w:r>
    </w:p>
    <w:p>
      <w:pPr>
        <w:spacing w:after="0"/>
        <w:ind w:left="0"/>
        <w:jc w:val="both"/>
      </w:pPr>
      <w:r>
        <w:rPr>
          <w:rFonts w:ascii="Times New Roman"/>
          <w:b w:val="false"/>
          <w:i w:val="false"/>
          <w:color w:val="000000"/>
          <w:sz w:val="28"/>
        </w:rPr>
        <w:t>
      1-үдеріс - қызметті алу үшін көрсетілетін қызметті алушы порталда жеке сәйкестендiру нөмiрi және паролін (авторизациялау үдерісі) енгізеді;</w:t>
      </w:r>
    </w:p>
    <w:p>
      <w:pPr>
        <w:spacing w:after="0"/>
        <w:ind w:left="0"/>
        <w:jc w:val="both"/>
      </w:pPr>
      <w:r>
        <w:rPr>
          <w:rFonts w:ascii="Times New Roman"/>
          <w:b w:val="false"/>
          <w:i w:val="false"/>
          <w:color w:val="000000"/>
          <w:sz w:val="28"/>
        </w:rPr>
        <w:t>
      1- шарт - жеке сәйкестендiру нөмiрi және пароль арқылы порталда тіркелген қызмет алушы деректерінің түпнұсқалығын тексереді;</w:t>
      </w:r>
    </w:p>
    <w:p>
      <w:pPr>
        <w:spacing w:after="0"/>
        <w:ind w:left="0"/>
        <w:jc w:val="both"/>
      </w:pPr>
      <w:r>
        <w:rPr>
          <w:rFonts w:ascii="Times New Roman"/>
          <w:b w:val="false"/>
          <w:i w:val="false"/>
          <w:color w:val="000000"/>
          <w:sz w:val="28"/>
        </w:rPr>
        <w:t>
      2-үдеріс – көрсетілетін қызметті алушының деректерінде бұзушылықтың болғандығына байланысты порталмен авторизациялаудан бас тарту жөнінде хабарлама қалыптастырады;</w:t>
      </w:r>
    </w:p>
    <w:p>
      <w:pPr>
        <w:spacing w:after="0"/>
        <w:ind w:left="0"/>
        <w:jc w:val="both"/>
      </w:pPr>
      <w:r>
        <w:rPr>
          <w:rFonts w:ascii="Times New Roman"/>
          <w:b w:val="false"/>
          <w:i w:val="false"/>
          <w:color w:val="000000"/>
          <w:sz w:val="28"/>
        </w:rPr>
        <w:t xml:space="preserve">
      3-үдеріс - көрсетілетін қызметті алушы осы регламентте көрсетілген қызметті таңдайды, қызметті көрсету үшін экранға сұраныс нысанын шығарады және де пішімді талаптары мен оның құрылымын ескере отырып, қызмет алушы нысанды (деректерді енгізу)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бекітеді, сондай-ақ сұранысты куәландыру (қол қою) үшін қызмет алушы электрондық цифралық қолтаңба тіркеу куәлігін алады;</w:t>
      </w:r>
    </w:p>
    <w:p>
      <w:pPr>
        <w:spacing w:after="0"/>
        <w:ind w:left="0"/>
        <w:jc w:val="both"/>
      </w:pPr>
      <w:r>
        <w:rPr>
          <w:rFonts w:ascii="Times New Roman"/>
          <w:b w:val="false"/>
          <w:i w:val="false"/>
          <w:color w:val="000000"/>
          <w:sz w:val="28"/>
        </w:rPr>
        <w:t>
      2 шарт - порталда электрондық цифралық қолтаңба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жеке сәйкестендiру нөмiрi мен электрондық цифрлық қолтаңба тіркеу куәлігінде көрсетілген жеке сәйкестендiру нөмiрi арасында) тексереді;</w:t>
      </w:r>
    </w:p>
    <w:p>
      <w:pPr>
        <w:spacing w:after="0"/>
        <w:ind w:left="0"/>
        <w:jc w:val="both"/>
      </w:pPr>
      <w:r>
        <w:rPr>
          <w:rFonts w:ascii="Times New Roman"/>
          <w:b w:val="false"/>
          <w:i w:val="false"/>
          <w:color w:val="000000"/>
          <w:sz w:val="28"/>
        </w:rPr>
        <w:t>
      4-үдеріс – көрсетілетін қызметті алушының электрондық цифрлық қолтаңбасының расталмауына байланысты сұратылып жатқан қызметтен бас тарту жөнінде хабарлама қалыптастыру;</w:t>
      </w:r>
    </w:p>
    <w:p>
      <w:pPr>
        <w:spacing w:after="0"/>
        <w:ind w:left="0"/>
        <w:jc w:val="both"/>
      </w:pPr>
      <w:r>
        <w:rPr>
          <w:rFonts w:ascii="Times New Roman"/>
          <w:b w:val="false"/>
          <w:i w:val="false"/>
          <w:color w:val="000000"/>
          <w:sz w:val="28"/>
        </w:rPr>
        <w:t>
      5-үдеріс – көрсетілетін қызметті берушімен сұранысты өңдеу үшін электрондық үкiмет шлюзi арқылы көрсетілетін қызметті алушының электрондық цифрлық қолтаңбасымен куәландырылған (қол қойылған) электрондық құжаттарын (қызмет алушының сұранысы) аймақтық электрондық үкімет шлюзі автоматтандырылған жұмыс орнына жолдайды;</w:t>
      </w:r>
    </w:p>
    <w:p>
      <w:pPr>
        <w:spacing w:after="0"/>
        <w:ind w:left="0"/>
        <w:jc w:val="both"/>
      </w:pPr>
      <w:r>
        <w:rPr>
          <w:rFonts w:ascii="Times New Roman"/>
          <w:b w:val="false"/>
          <w:i w:val="false"/>
          <w:color w:val="000000"/>
          <w:sz w:val="28"/>
        </w:rPr>
        <w:t>
      6-үдеріс - электронды құжатты аймақтық электрондық үкімет шлюзі автоматтандырылған жұмыс орнында тiркеу;</w:t>
      </w:r>
    </w:p>
    <w:p>
      <w:pPr>
        <w:spacing w:after="0"/>
        <w:ind w:left="0"/>
        <w:jc w:val="both"/>
      </w:pPr>
      <w:r>
        <w:rPr>
          <w:rFonts w:ascii="Times New Roman"/>
          <w:b w:val="false"/>
          <w:i w:val="false"/>
          <w:color w:val="000000"/>
          <w:sz w:val="28"/>
        </w:rPr>
        <w:t>
      3 шарт - көрсетілетін қызметті беруші қызмет алушымен тіркелген құжаттардың стандартта көрсетілген құжаттарға және негіздемеліріне сәйкестігін тексереді;</w:t>
      </w:r>
    </w:p>
    <w:p>
      <w:pPr>
        <w:spacing w:after="0"/>
        <w:ind w:left="0"/>
        <w:jc w:val="both"/>
      </w:pPr>
      <w:r>
        <w:rPr>
          <w:rFonts w:ascii="Times New Roman"/>
          <w:b w:val="false"/>
          <w:i w:val="false"/>
          <w:color w:val="000000"/>
          <w:sz w:val="28"/>
        </w:rPr>
        <w:t>
      7-үдеріс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қалыптастырады;</w:t>
      </w:r>
    </w:p>
    <w:p>
      <w:pPr>
        <w:spacing w:after="0"/>
        <w:ind w:left="0"/>
        <w:jc w:val="both"/>
      </w:pPr>
      <w:r>
        <w:rPr>
          <w:rFonts w:ascii="Times New Roman"/>
          <w:b w:val="false"/>
          <w:i w:val="false"/>
          <w:color w:val="000000"/>
          <w:sz w:val="28"/>
        </w:rPr>
        <w:t>
      8-үдеріс - қызмет алушымен порталда қалыптастырылған қызметтің нәтижесін (электрондық құжат нысаны бойынша хабарлама) алады. Мемлекеттік қызметті көрсету нәтижесі қызмет берушінің уәкілетті тұлғасының электрондық цифрлық қолтаңбасымен куәландырылған электрондық құжат түрінде қызмет алушының "жеке кабинетіне" жолданады.</w:t>
      </w:r>
    </w:p>
    <w:bookmarkStart w:name="z109" w:id="93"/>
    <w:p>
      <w:pPr>
        <w:spacing w:after="0"/>
        <w:ind w:left="0"/>
        <w:jc w:val="both"/>
      </w:pPr>
      <w:r>
        <w:rPr>
          <w:rFonts w:ascii="Times New Roman"/>
          <w:b w:val="false"/>
          <w:i w:val="false"/>
          <w:color w:val="000000"/>
          <w:sz w:val="28"/>
        </w:rPr>
        <w:t xml:space="preserve">
      11.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интернет-ресурстарында орналастырылады.</w:t>
      </w:r>
    </w:p>
    <w:bookmarkEnd w:id="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регламентіне 1- қосымша </w:t>
            </w:r>
          </w:p>
        </w:tc>
      </w:tr>
    </w:tbl>
    <w:p>
      <w:pPr>
        <w:spacing w:after="0"/>
        <w:ind w:left="0"/>
        <w:jc w:val="left"/>
      </w:pPr>
      <w:r>
        <w:rPr>
          <w:rFonts w:ascii="Times New Roman"/>
          <w:b/>
          <w:i w:val="false"/>
          <w:color w:val="000000"/>
        </w:rPr>
        <w:t xml:space="preserve"> Портал арқылы мемлекеттік көрсетілетін қызмет бойынша іске қосылған ақпараттық жүйелерін функционалдық өзара іс-әрекеттері графикалық нысанының диаграммасы</w:t>
      </w:r>
    </w:p>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регламентіне 2- қосымша </w:t>
            </w:r>
          </w:p>
        </w:tc>
      </w:tr>
    </w:tbl>
    <w:p>
      <w:pPr>
        <w:spacing w:after="0"/>
        <w:ind w:left="0"/>
        <w:jc w:val="left"/>
      </w:pPr>
      <w:r>
        <w:rPr>
          <w:rFonts w:ascii="Times New Roman"/>
          <w:b/>
          <w:i w:val="false"/>
          <w:color w:val="000000"/>
        </w:rPr>
        <w:t xml:space="preserve"> Мемлекеттік корпорация және көрсетілетін қызметті беруші арқылы "Шалғайдағы ауылдық елді мекендерде тұратын балаларды жалпы білім беру ұйымдарына және кейін үйлеріне тегін тасымалдауды ұсыну"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"24" мамыр</w:t>
            </w:r>
            <w:r>
              <w:br/>
            </w:r>
            <w:r>
              <w:rPr>
                <w:rFonts w:ascii="Times New Roman"/>
                <w:b w:val="false"/>
                <w:i w:val="false"/>
                <w:color w:val="000000"/>
                <w:sz w:val="20"/>
              </w:rPr>
              <w:t>№ 232 қаулысына</w:t>
            </w:r>
            <w:r>
              <w:br/>
            </w:r>
            <w:r>
              <w:rPr>
                <w:rFonts w:ascii="Times New Roman"/>
                <w:b w:val="false"/>
                <w:i w:val="false"/>
                <w:color w:val="000000"/>
                <w:sz w:val="20"/>
              </w:rPr>
              <w:t>6-қосымша</w:t>
            </w:r>
          </w:p>
        </w:tc>
      </w:tr>
    </w:tbl>
    <w:bookmarkStart w:name="z113" w:id="94"/>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және жеңілдікпен тамақтандыруды ұсыну" мемлекеттік көрсетілетін қызмет регламенті</w:t>
      </w:r>
    </w:p>
    <w:bookmarkEnd w:id="94"/>
    <w:bookmarkStart w:name="z114" w:id="95"/>
    <w:p>
      <w:pPr>
        <w:spacing w:after="0"/>
        <w:ind w:left="0"/>
        <w:jc w:val="left"/>
      </w:pPr>
      <w:r>
        <w:rPr>
          <w:rFonts w:ascii="Times New Roman"/>
          <w:b/>
          <w:i w:val="false"/>
          <w:color w:val="000000"/>
        </w:rPr>
        <w:t xml:space="preserve"> 1. Жалпы ережелер</w:t>
      </w:r>
    </w:p>
    <w:bookmarkEnd w:id="95"/>
    <w:bookmarkStart w:name="z115" w:id="96"/>
    <w:p>
      <w:pPr>
        <w:spacing w:after="0"/>
        <w:ind w:left="0"/>
        <w:jc w:val="both"/>
      </w:pPr>
      <w:r>
        <w:rPr>
          <w:rFonts w:ascii="Times New Roman"/>
          <w:b w:val="false"/>
          <w:i w:val="false"/>
          <w:color w:val="000000"/>
          <w:sz w:val="28"/>
        </w:rPr>
        <w:t>
      "Жалпы білім беретін мектептердегі білім алушылар мен тәрбиеленушілердің жекелеген санаттарына тегін және жеңілдікпен тамақтандыруды ұсыну" мемлекеттік қызмет регламенті (бұдан әрі – мемлекеттік көрсетілетін қызмет) Ақтөбе қаласы мен аудандарының білім бөлімдерімен (бұдан әрі-мемлекеттік қызметті беруші) көрсетіледі.</w:t>
      </w:r>
    </w:p>
    <w:bookmarkEnd w:id="96"/>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 портал) арқылы жүзеге асырылады.</w:t>
      </w:r>
    </w:p>
    <w:bookmarkStart w:name="z116" w:id="97"/>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p>
    <w:bookmarkEnd w:id="97"/>
    <w:bookmarkStart w:name="z117" w:id="98"/>
    <w:p>
      <w:pPr>
        <w:spacing w:after="0"/>
        <w:ind w:left="0"/>
        <w:jc w:val="both"/>
      </w:pPr>
      <w:r>
        <w:rPr>
          <w:rFonts w:ascii="Times New Roman"/>
          <w:b w:val="false"/>
          <w:i w:val="false"/>
          <w:color w:val="000000"/>
          <w:sz w:val="28"/>
        </w:rPr>
        <w:t xml:space="preserve">
      3. Мемлекеттік қызмет көрсету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беретін мектепте тегін және жеңілдетілген тамақтандыруды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 </w:t>
      </w:r>
    </w:p>
    <w:bookmarkEnd w:id="98"/>
    <w:p>
      <w:pPr>
        <w:spacing w:after="0"/>
        <w:ind w:left="0"/>
        <w:jc w:val="both"/>
      </w:pPr>
      <w:r>
        <w:rPr>
          <w:rFonts w:ascii="Times New Roman"/>
          <w:b w:val="false"/>
          <w:i w:val="false"/>
          <w:color w:val="000000"/>
          <w:sz w:val="28"/>
        </w:rPr>
        <w:t>
      Мемлекеттік қызмет көрсетудің нәтижесін ұсыну нысаны: электрондық және (немесе) қағаз жүзінде.</w:t>
      </w:r>
    </w:p>
    <w:bookmarkStart w:name="z118" w:id="9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99"/>
    <w:bookmarkStart w:name="z119" w:id="100"/>
    <w:p>
      <w:pPr>
        <w:spacing w:after="0"/>
        <w:ind w:left="0"/>
        <w:jc w:val="both"/>
      </w:pPr>
      <w:r>
        <w:rPr>
          <w:rFonts w:ascii="Times New Roman"/>
          <w:b w:val="false"/>
          <w:i w:val="false"/>
          <w:color w:val="000000"/>
          <w:sz w:val="28"/>
        </w:rPr>
        <w:t xml:space="preserve">
      4. Мемлекеттік қызметті көрсету бойынша рәсімдерді (әрекеттерді) бастау үшін негіздеме көрсетілетін қызметті алушының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өтініші 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болып табылады.</w:t>
      </w:r>
    </w:p>
    <w:bookmarkEnd w:id="100"/>
    <w:bookmarkStart w:name="z120" w:id="101"/>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және нәтижесі:</w:t>
      </w:r>
    </w:p>
    <w:bookmarkEnd w:id="101"/>
    <w:p>
      <w:pPr>
        <w:spacing w:after="0"/>
        <w:ind w:left="0"/>
        <w:jc w:val="both"/>
      </w:pPr>
      <w:r>
        <w:rPr>
          <w:rFonts w:ascii="Times New Roman"/>
          <w:b w:val="false"/>
          <w:i w:val="false"/>
          <w:color w:val="000000"/>
          <w:sz w:val="28"/>
        </w:rPr>
        <w:t>
      1) қызметті берушінің жауапты орындаушысы қабылдау және тіркеу жұмыстарын жүргізеді (15 (он бес) минуттан артық емес);</w:t>
      </w:r>
    </w:p>
    <w:p>
      <w:pPr>
        <w:spacing w:after="0"/>
        <w:ind w:left="0"/>
        <w:jc w:val="both"/>
      </w:pPr>
      <w:r>
        <w:rPr>
          <w:rFonts w:ascii="Times New Roman"/>
          <w:b w:val="false"/>
          <w:i w:val="false"/>
          <w:color w:val="000000"/>
          <w:sz w:val="28"/>
        </w:rPr>
        <w:t>
      2) қызметті берушінің басшысы келіп түскен құжаттармен танысады және жауапты орындаушыға жолдайды (1 (бір) жұмыс күнінен артық емес);</w:t>
      </w:r>
    </w:p>
    <w:p>
      <w:pPr>
        <w:spacing w:after="0"/>
        <w:ind w:left="0"/>
        <w:jc w:val="both"/>
      </w:pPr>
      <w:r>
        <w:rPr>
          <w:rFonts w:ascii="Times New Roman"/>
          <w:b w:val="false"/>
          <w:i w:val="false"/>
          <w:color w:val="000000"/>
          <w:sz w:val="28"/>
        </w:rPr>
        <w:t>
      3) жауапты орындаушы келіп түскен құжаттарды қарайды, қызмет алушыға анықтама немесе дәлелді бас тарту туралы жауап жобасын дайындайды (3 (үш) жұмыс күнінен артық емес);</w:t>
      </w:r>
    </w:p>
    <w:p>
      <w:pPr>
        <w:spacing w:after="0"/>
        <w:ind w:left="0"/>
        <w:jc w:val="both"/>
      </w:pPr>
      <w:r>
        <w:rPr>
          <w:rFonts w:ascii="Times New Roman"/>
          <w:b w:val="false"/>
          <w:i w:val="false"/>
          <w:color w:val="000000"/>
          <w:sz w:val="28"/>
        </w:rPr>
        <w:t>
      4) басшы анықтама немесе дәлелді бас тарту туралы жауапқа қол қояды (1 (бір) жұмыс күнінен артық емес).</w:t>
      </w:r>
    </w:p>
    <w:p>
      <w:pPr>
        <w:spacing w:after="0"/>
        <w:ind w:left="0"/>
        <w:jc w:val="both"/>
      </w:pPr>
      <w:r>
        <w:rPr>
          <w:rFonts w:ascii="Times New Roman"/>
          <w:b w:val="false"/>
          <w:i w:val="false"/>
          <w:color w:val="000000"/>
          <w:sz w:val="28"/>
        </w:rPr>
        <w:t xml:space="preserve">
      5) мемлекеттік көрсетілетін қызмет нәтижесін көрсетілетін қызметті алушыға жолдау – 30 минуттан аспайды. </w:t>
      </w:r>
    </w:p>
    <w:bookmarkStart w:name="z121" w:id="102"/>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102"/>
    <w:p>
      <w:pPr>
        <w:spacing w:after="0"/>
        <w:ind w:left="0"/>
        <w:jc w:val="both"/>
      </w:pPr>
      <w:r>
        <w:rPr>
          <w:rFonts w:ascii="Times New Roman"/>
          <w:b w:val="false"/>
          <w:i w:val="false"/>
          <w:color w:val="000000"/>
          <w:sz w:val="28"/>
        </w:rPr>
        <w:t>
      Құжаттарды көрсетілетін қызметті берушіге және Мемлекеттік корпорацияғақұжаттар топтамасын тапсырған сәттен бастап – 5 (бес) жұмыс күні.</w:t>
      </w:r>
    </w:p>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қызмет берушінің басшысының бұрыштамасы;</w:t>
      </w:r>
    </w:p>
    <w:p>
      <w:pPr>
        <w:spacing w:after="0"/>
        <w:ind w:left="0"/>
        <w:jc w:val="both"/>
      </w:pPr>
      <w:r>
        <w:rPr>
          <w:rFonts w:ascii="Times New Roman"/>
          <w:b w:val="false"/>
          <w:i w:val="false"/>
          <w:color w:val="000000"/>
          <w:sz w:val="28"/>
        </w:rPr>
        <w:t>
      3) мемлекеттік көрсетілетін қызмет нәтижесінің жобасы;</w:t>
      </w:r>
    </w:p>
    <w:p>
      <w:pPr>
        <w:spacing w:after="0"/>
        <w:ind w:left="0"/>
        <w:jc w:val="both"/>
      </w:pPr>
      <w:r>
        <w:rPr>
          <w:rFonts w:ascii="Times New Roman"/>
          <w:b w:val="false"/>
          <w:i w:val="false"/>
          <w:color w:val="000000"/>
          <w:sz w:val="28"/>
        </w:rPr>
        <w:t>
      4) қол қойылған мемлекеттік көрсетілетін қызмет нәтижесі.</w:t>
      </w:r>
    </w:p>
    <w:bookmarkStart w:name="z122" w:id="103"/>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103"/>
    <w:bookmarkStart w:name="z123" w:id="104"/>
    <w:p>
      <w:pPr>
        <w:spacing w:after="0"/>
        <w:ind w:left="0"/>
        <w:jc w:val="both"/>
      </w:pPr>
      <w:r>
        <w:rPr>
          <w:rFonts w:ascii="Times New Roman"/>
          <w:b w:val="false"/>
          <w:i w:val="false"/>
          <w:color w:val="000000"/>
          <w:sz w:val="28"/>
        </w:rPr>
        <w:t>
      7. Портал арқылы мемлекеттік қызмет көрсету кезіндегі жолығу тәртібін және көрсетілетін қызмет беруші мен қызмет алушының рәсімдерінің (іс-әрекеттердің) реттілігін сипаттау:</w:t>
      </w:r>
    </w:p>
    <w:bookmarkEnd w:id="104"/>
    <w:p>
      <w:pPr>
        <w:spacing w:after="0"/>
        <w:ind w:left="0"/>
        <w:jc w:val="both"/>
      </w:pPr>
      <w:r>
        <w:rPr>
          <w:rFonts w:ascii="Times New Roman"/>
          <w:b w:val="false"/>
          <w:i w:val="false"/>
          <w:color w:val="000000"/>
          <w:sz w:val="28"/>
        </w:rPr>
        <w:t xml:space="preserve">
      1) көрсетілетін қызметті алушы жеке сәйкестендіру нөмірінің (бұдан әрі - ЖСН), сондай-ақ парольдің көмегімен Порталда тіркеледі; </w:t>
      </w:r>
    </w:p>
    <w:p>
      <w:pPr>
        <w:spacing w:after="0"/>
        <w:ind w:left="0"/>
        <w:jc w:val="both"/>
      </w:pPr>
      <w:r>
        <w:rPr>
          <w:rFonts w:ascii="Times New Roman"/>
          <w:b w:val="false"/>
          <w:i w:val="false"/>
          <w:color w:val="000000"/>
          <w:sz w:val="28"/>
        </w:rPr>
        <w:t>
      2) 1-үдеріс – көрсетілетін қызметті алу үшін қызмет алушының Порталда ЖСН паролін (авторизациялау үдерісі) енгізуі;</w:t>
      </w:r>
    </w:p>
    <w:p>
      <w:pPr>
        <w:spacing w:after="0"/>
        <w:ind w:left="0"/>
        <w:jc w:val="both"/>
      </w:pPr>
      <w:r>
        <w:rPr>
          <w:rFonts w:ascii="Times New Roman"/>
          <w:b w:val="false"/>
          <w:i w:val="false"/>
          <w:color w:val="000000"/>
          <w:sz w:val="28"/>
        </w:rPr>
        <w:t>
      3) 1-шарт - ЖСН және пароль арқылы Порталда, тіркелген қызмет алушы деректерінің тұпнұсқалығын тексеру;</w:t>
      </w:r>
    </w:p>
    <w:p>
      <w:pPr>
        <w:spacing w:after="0"/>
        <w:ind w:left="0"/>
        <w:jc w:val="both"/>
      </w:pPr>
      <w:r>
        <w:rPr>
          <w:rFonts w:ascii="Times New Roman"/>
          <w:b w:val="false"/>
          <w:i w:val="false"/>
          <w:color w:val="000000"/>
          <w:sz w:val="28"/>
        </w:rPr>
        <w:t>
      4) 2-үдеріс – көрсетілетін қызметті алушының құжаттарында бұзушылықтың болғандығына байланысты, Порталдың авторизациялаудан бас тарту жөнінде хабарлама қалыптастыруы;</w:t>
      </w:r>
    </w:p>
    <w:p>
      <w:pPr>
        <w:spacing w:after="0"/>
        <w:ind w:left="0"/>
        <w:jc w:val="both"/>
      </w:pPr>
      <w:r>
        <w:rPr>
          <w:rFonts w:ascii="Times New Roman"/>
          <w:b w:val="false"/>
          <w:i w:val="false"/>
          <w:color w:val="000000"/>
          <w:sz w:val="28"/>
        </w:rPr>
        <w:t xml:space="preserve">
      5) 3-үдеріс – көрсетілетін қызмет алушының осы Регламентте көрсетілген қызметті таңдауы, қызметті көрсету үшін экранға сұраныс нысанын шығару және де пішімді талаптарының және оның құрылымын ескере отырып, қызмет алушының нысанын (деректерді енгізу) толтыру, Стандарттың </w:t>
      </w:r>
      <w:r>
        <w:rPr>
          <w:rFonts w:ascii="Times New Roman"/>
          <w:b w:val="false"/>
          <w:i w:val="false"/>
          <w:color w:val="000000"/>
          <w:sz w:val="28"/>
        </w:rPr>
        <w:t>9 - тармағында</w:t>
      </w:r>
      <w:r>
        <w:rPr>
          <w:rFonts w:ascii="Times New Roman"/>
          <w:b w:val="false"/>
          <w:i w:val="false"/>
          <w:color w:val="000000"/>
          <w:sz w:val="28"/>
        </w:rPr>
        <w:t xml:space="preserve"> көрсетілген қажетті құжаттарының электрондық түріндегі көшірмелерін сұраныс нысанына бекіту, сондай-ақ сұранысты куәләндіру (қол қою) үшін көрсетілетін қызметті алушының ЭЦҚ тіркеу куәлігін алуы;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 тексеру;</w:t>
      </w:r>
    </w:p>
    <w:p>
      <w:pPr>
        <w:spacing w:after="0"/>
        <w:ind w:left="0"/>
        <w:jc w:val="both"/>
      </w:pP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 қалыптастыру;</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ЭҮШ арқылы қызмет алушының ЭЦҚ куәләндырылған (қол қойылған) электрондық құжаттарын (қызмет алушының сұранысы) ЭҮАШ АЖО жолдау;</w:t>
      </w:r>
    </w:p>
    <w:p>
      <w:pPr>
        <w:spacing w:after="0"/>
        <w:ind w:left="0"/>
        <w:jc w:val="both"/>
      </w:pPr>
      <w:r>
        <w:rPr>
          <w:rFonts w:ascii="Times New Roman"/>
          <w:b w:val="false"/>
          <w:i w:val="false"/>
          <w:color w:val="000000"/>
          <w:sz w:val="28"/>
        </w:rPr>
        <w:t>
      9) 3-шарт - көрсетілетін қызметті берушінің қызмет көрсету үшін қызмет алушының Стандартта көрсетілген қоса берген құжаттарының сәйкестігін және негіздемелерін тексеруі;</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11) 7-үдеріс – көрсетілетін қызметті алушының Порталда қалыптастырылған қызметтің нәтижесін (электрондық құжат нысаны бойынша хабарлама) алуы. Мемлекеттік қызметті көрсету нәтижесі көрсетілетін қызметті берушінің уәкілетті тұлғасының ЭЦҚ куәләндырылған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 кезінде іске қосылған ақпараттық жүйелердің функционалдық өзара іс-әрекеті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1-диаграммада көрсетілген.</w:t>
      </w:r>
    </w:p>
    <w:bookmarkStart w:name="z124" w:id="105"/>
    <w:p>
      <w:pPr>
        <w:spacing w:after="0"/>
        <w:ind w:left="0"/>
        <w:jc w:val="both"/>
      </w:pPr>
      <w:r>
        <w:rPr>
          <w:rFonts w:ascii="Times New Roman"/>
          <w:b w:val="false"/>
          <w:i w:val="false"/>
          <w:color w:val="000000"/>
          <w:sz w:val="28"/>
        </w:rPr>
        <w:t xml:space="preserve">
      8. Мемлекеттік қызмет көрсету құрылымдық бөлімшелерінің (қызметкерлерінің) өзара әрекеттестігі мемлекеттік қызмет көрсету үдерісі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рәсімдер реттілігі сипаттамасы бизнес-үдерістер анықтамалығында көрсетілген.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интернет-ресурстарында орналастырылады.</w:t>
      </w:r>
    </w:p>
    <w:bookmarkEnd w:id="1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қызметті көрсету бойынша іске қосылған ақпараттық жүйелерін функционалдық өзара іс-әрекеттері графикалық нысанының диаграммасы</w:t>
      </w:r>
    </w:p>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қызмет регламентіне 2-қосымша</w:t>
            </w:r>
          </w:p>
        </w:tc>
      </w:tr>
    </w:tbl>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қызметі бизнес-үдерістерінің анықтамалығы</w:t>
      </w:r>
    </w:p>
    <w:p>
      <w:pPr>
        <w:spacing w:after="0"/>
        <w:ind w:left="0"/>
        <w:jc w:val="left"/>
      </w:pPr>
      <w:r>
        <w:br/>
      </w:r>
    </w:p>
    <w:p>
      <w:pPr>
        <w:spacing w:after="0"/>
        <w:ind w:left="0"/>
        <w:jc w:val="both"/>
      </w:pPr>
      <w:r>
        <w:drawing>
          <wp:inline distT="0" distB="0" distL="0" distR="0">
            <wp:extent cx="7810500" cy="1207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207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"24" мамыр</w:t>
            </w:r>
            <w:r>
              <w:br/>
            </w:r>
            <w:r>
              <w:rPr>
                <w:rFonts w:ascii="Times New Roman"/>
                <w:b w:val="false"/>
                <w:i w:val="false"/>
                <w:color w:val="000000"/>
                <w:sz w:val="20"/>
              </w:rPr>
              <w:t>№ 232 қаулысына</w:t>
            </w:r>
            <w:r>
              <w:br/>
            </w:r>
            <w:r>
              <w:rPr>
                <w:rFonts w:ascii="Times New Roman"/>
                <w:b w:val="false"/>
                <w:i w:val="false"/>
                <w:color w:val="000000"/>
                <w:sz w:val="20"/>
              </w:rPr>
              <w:t>7-қосымша</w:t>
            </w:r>
          </w:p>
        </w:tc>
      </w:tr>
    </w:tbl>
    <w:bookmarkStart w:name="z128" w:id="106"/>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106"/>
    <w:bookmarkStart w:name="z129" w:id="107"/>
    <w:p>
      <w:pPr>
        <w:spacing w:after="0"/>
        <w:ind w:left="0"/>
        <w:jc w:val="left"/>
      </w:pPr>
      <w:r>
        <w:rPr>
          <w:rFonts w:ascii="Times New Roman"/>
          <w:b/>
          <w:i w:val="false"/>
          <w:color w:val="000000"/>
        </w:rPr>
        <w:t xml:space="preserve"> 1. Жалпы ережелер</w:t>
      </w:r>
    </w:p>
    <w:bookmarkEnd w:id="107"/>
    <w:bookmarkStart w:name="z130" w:id="108"/>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қызметі (бұдан әрі – мемлекеттік көрсетілетін қызмет) Ақтөбе қаласы мен аудандарының білім бөлімдерімен (бұдан әрі – көрсетілетін қызметті беруші) көрсетіледі.</w:t>
      </w:r>
    </w:p>
    <w:bookmarkEnd w:id="108"/>
    <w:p>
      <w:pPr>
        <w:spacing w:after="0"/>
        <w:ind w:left="0"/>
        <w:jc w:val="both"/>
      </w:pPr>
      <w:r>
        <w:rPr>
          <w:rFonts w:ascii="Times New Roman"/>
          <w:b w:val="false"/>
          <w:i w:val="false"/>
          <w:color w:val="000000"/>
          <w:sz w:val="28"/>
        </w:rPr>
        <w:t>
      Өтінішті қабылдау және мемлекеттік көрсетілетін қызмет көрсетудің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қоғамы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131" w:id="109"/>
    <w:p>
      <w:pPr>
        <w:spacing w:after="0"/>
        <w:ind w:left="0"/>
        <w:jc w:val="both"/>
      </w:pPr>
      <w:r>
        <w:rPr>
          <w:rFonts w:ascii="Times New Roman"/>
          <w:b w:val="false"/>
          <w:i w:val="false"/>
          <w:color w:val="000000"/>
          <w:sz w:val="28"/>
        </w:rPr>
        <w:t>
      2. Мемлекеттік көрсетілетін қызмет көрсету нысаны: электрондық (ішінара автоматтандырылған) және (немесе) қағаз түрінде.</w:t>
      </w:r>
    </w:p>
    <w:bookmarkEnd w:id="109"/>
    <w:bookmarkStart w:name="z132" w:id="110"/>
    <w:p>
      <w:pPr>
        <w:spacing w:after="0"/>
        <w:ind w:left="0"/>
        <w:jc w:val="both"/>
      </w:pPr>
      <w:r>
        <w:rPr>
          <w:rFonts w:ascii="Times New Roman"/>
          <w:b w:val="false"/>
          <w:i w:val="false"/>
          <w:color w:val="000000"/>
          <w:sz w:val="28"/>
        </w:rPr>
        <w:t xml:space="preserve">
      3. Мемлекеттік көрсетілетін қызмет көрсетудің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нормативтік құқықтық актілерді мемлекеттік тіркеу Тізілімінде № 11184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10"/>
    <w:p>
      <w:pPr>
        <w:spacing w:after="0"/>
        <w:ind w:left="0"/>
        <w:jc w:val="both"/>
      </w:pPr>
      <w:r>
        <w:rPr>
          <w:rFonts w:ascii="Times New Roman"/>
          <w:b w:val="false"/>
          <w:i w:val="false"/>
          <w:color w:val="000000"/>
          <w:sz w:val="28"/>
        </w:rPr>
        <w:t xml:space="preserve">
      Мемлекеттік көрсетілетін қызмет көрсету нәтижесін ұсыну нысаны: электрондық және (немесе) қағаз түрінде. </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Start w:name="z133" w:id="11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111"/>
    <w:bookmarkStart w:name="z134" w:id="112"/>
    <w:p>
      <w:pPr>
        <w:spacing w:after="0"/>
        <w:ind w:left="0"/>
        <w:jc w:val="both"/>
      </w:pPr>
      <w:r>
        <w:rPr>
          <w:rFonts w:ascii="Times New Roman"/>
          <w:b w:val="false"/>
          <w:i w:val="false"/>
          <w:color w:val="000000"/>
          <w:sz w:val="28"/>
        </w:rPr>
        <w:t xml:space="preserve">
      4. Мыналар: </w:t>
      </w:r>
    </w:p>
    <w:bookmarkEnd w:id="112"/>
    <w:p>
      <w:pPr>
        <w:spacing w:after="0"/>
        <w:ind w:left="0"/>
        <w:jc w:val="both"/>
      </w:pPr>
      <w:r>
        <w:rPr>
          <w:rFonts w:ascii="Times New Roman"/>
          <w:b w:val="false"/>
          <w:i w:val="false"/>
          <w:color w:val="000000"/>
          <w:sz w:val="28"/>
        </w:rPr>
        <w:t xml:space="preserve">
      1) Мемлекеттік корпорацияға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w:t>
      </w:r>
    </w:p>
    <w:p>
      <w:pPr>
        <w:spacing w:after="0"/>
        <w:ind w:left="0"/>
        <w:jc w:val="both"/>
      </w:pPr>
      <w:r>
        <w:rPr>
          <w:rFonts w:ascii="Times New Roman"/>
          <w:b w:val="false"/>
          <w:i w:val="false"/>
          <w:color w:val="000000"/>
          <w:sz w:val="28"/>
        </w:rPr>
        <w:t>
      2) портал арқылы жүгінген кезде: көрсетілетін қызметті алушының ЭЦҚ-сымен немесе бір рет пайдаланатын құпиясөзбен куәландырылған, көрсетілетін қызметті алушының ұялы байланыс операторы ұсынған абоненттік номері порталдың есеп жазбасына тіркелген және қосылған жағдайда, электрондық құжат нысанындағы өтініш мемлекеттік қызметті көрсету бойынша іс-әрекетті бастау үшін негіздеме болып табылады.</w:t>
      </w:r>
    </w:p>
    <w:bookmarkStart w:name="z135" w:id="11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113"/>
    <w:p>
      <w:pPr>
        <w:spacing w:after="0"/>
        <w:ind w:left="0"/>
        <w:jc w:val="both"/>
      </w:pPr>
      <w:r>
        <w:rPr>
          <w:rFonts w:ascii="Times New Roman"/>
          <w:b w:val="false"/>
          <w:i w:val="false"/>
          <w:color w:val="000000"/>
          <w:sz w:val="28"/>
        </w:rPr>
        <w:t>
      1) көрсетілетін қызметті берушінің кеңсе қызметкерінің Мемлекеттік корпорациядан құжаттар қабылдаған сәттен бастап 15 (он бес) минут ішінде қызмет берушінің басшысына қарауға жолдайды;</w:t>
      </w:r>
    </w:p>
    <w:p>
      <w:pPr>
        <w:spacing w:after="0"/>
        <w:ind w:left="0"/>
        <w:jc w:val="both"/>
      </w:pPr>
      <w:r>
        <w:rPr>
          <w:rFonts w:ascii="Times New Roman"/>
          <w:b w:val="false"/>
          <w:i w:val="false"/>
          <w:color w:val="000000"/>
          <w:sz w:val="28"/>
        </w:rPr>
        <w:t>
      2) көрсетілетін қызметті берушінің басшысы 15 (он бес) минут ішінде құжаттарды қарап,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8 (сегіз) жұмыс күні ішінде келіп түскен құжаттарды қарайды, шешімді не бас тарту туралы дәлелді жауапты дайындайды;</w:t>
      </w:r>
    </w:p>
    <w:p>
      <w:pPr>
        <w:spacing w:after="0"/>
        <w:ind w:left="0"/>
        <w:jc w:val="both"/>
      </w:pPr>
      <w:r>
        <w:rPr>
          <w:rFonts w:ascii="Times New Roman"/>
          <w:b w:val="false"/>
          <w:i w:val="false"/>
          <w:color w:val="000000"/>
          <w:sz w:val="28"/>
        </w:rPr>
        <w:t>
      4) көрсетілетін қызметті берушінің басшысы 15 (он бес) минут ішінде шешімге не бас тарту туралы дәлелді жауапқа қол қояды;</w:t>
      </w:r>
    </w:p>
    <w:p>
      <w:pPr>
        <w:spacing w:after="0"/>
        <w:ind w:left="0"/>
        <w:jc w:val="both"/>
      </w:pPr>
      <w:r>
        <w:rPr>
          <w:rFonts w:ascii="Times New Roman"/>
          <w:b w:val="false"/>
          <w:i w:val="false"/>
          <w:color w:val="000000"/>
          <w:sz w:val="28"/>
        </w:rPr>
        <w:t>
      5) көрсетілетін қызметті берушінің кеңсе қызметкері 1 (бір) жұмыс күні ішінде мемлекеттік қызмет көрсетудің дайын нәтижесін Мемлекеттік корпорацияға немесе портал арқылы "жеке кабинетіне" жеткізуді қамтамасыз етеді.</w:t>
      </w:r>
    </w:p>
    <w:bookmarkStart w:name="z136" w:id="114"/>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114"/>
    <w:bookmarkStart w:name="z137" w:id="115"/>
    <w:p>
      <w:pPr>
        <w:spacing w:after="0"/>
        <w:ind w:left="0"/>
        <w:jc w:val="both"/>
      </w:pPr>
      <w:r>
        <w:rPr>
          <w:rFonts w:ascii="Times New Roman"/>
          <w:b w:val="false"/>
          <w:i w:val="false"/>
          <w:color w:val="000000"/>
          <w:sz w:val="28"/>
        </w:rPr>
        <w:t>
      6.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115"/>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38" w:id="11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16"/>
    <w:bookmarkStart w:name="z139" w:id="117"/>
    <w:p>
      <w:pPr>
        <w:spacing w:after="0"/>
        <w:ind w:left="0"/>
        <w:jc w:val="both"/>
      </w:pPr>
      <w:r>
        <w:rPr>
          <w:rFonts w:ascii="Times New Roman"/>
          <w:b w:val="false"/>
          <w:i w:val="false"/>
          <w:color w:val="000000"/>
          <w:sz w:val="28"/>
        </w:rPr>
        <w:t xml:space="preserve">
      7.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әрбір рәсімнің (іс-қимылдың) ұзақтығын көрсете отырып, Мемлекеттік корпорацияға жүгіну тәртібін сипаттау:</w:t>
      </w:r>
    </w:p>
    <w:bookmarkEnd w:id="117"/>
    <w:p>
      <w:pPr>
        <w:spacing w:after="0"/>
        <w:ind w:left="0"/>
        <w:jc w:val="both"/>
      </w:pPr>
      <w:r>
        <w:rPr>
          <w:rFonts w:ascii="Times New Roman"/>
          <w:b w:val="false"/>
          <w:i w:val="false"/>
          <w:color w:val="000000"/>
          <w:sz w:val="28"/>
        </w:rPr>
        <w:t xml:space="preserve">
      1) мемлекеттік көрсетілетін қызметті алушы Мемлекеттік корпорация операторына Стандарттың </w:t>
      </w:r>
      <w:r>
        <w:rPr>
          <w:rFonts w:ascii="Times New Roman"/>
          <w:b w:val="false"/>
          <w:i w:val="false"/>
          <w:color w:val="000000"/>
          <w:sz w:val="28"/>
        </w:rPr>
        <w:t>9-тармақшасында</w:t>
      </w:r>
      <w:r>
        <w:rPr>
          <w:rFonts w:ascii="Times New Roman"/>
          <w:b w:val="false"/>
          <w:i w:val="false"/>
          <w:color w:val="000000"/>
          <w:sz w:val="28"/>
        </w:rPr>
        <w:t xml:space="preserve"> көрсетілген қажетті құжаттарды және өтінішті тапсырады, ол электрондық кезек ретімен "кедергісіз" қызмет көрсету арқылы операциялық залда жүзеге асырылады;</w:t>
      </w:r>
    </w:p>
    <w:p>
      <w:pPr>
        <w:spacing w:after="0"/>
        <w:ind w:left="0"/>
        <w:jc w:val="both"/>
      </w:pPr>
      <w:r>
        <w:rPr>
          <w:rFonts w:ascii="Times New Roman"/>
          <w:b w:val="false"/>
          <w:i w:val="false"/>
          <w:color w:val="000000"/>
          <w:sz w:val="28"/>
        </w:rPr>
        <w:t>
      2) 1 процесс – қызмет көрсету үшін мемлекеттік корпорация операторының Мемлекеттік корпорацияның ықпалдастырылған ақпараттық жүйесінің автоматтандырылған жұмыс орнына (бұдан әрі – ХҚО ЫАЖ АЖО) логин мен парольді енгізуі (авторизациялау процесі);</w:t>
      </w:r>
    </w:p>
    <w:p>
      <w:pPr>
        <w:spacing w:after="0"/>
        <w:ind w:left="0"/>
        <w:jc w:val="both"/>
      </w:pPr>
      <w:r>
        <w:rPr>
          <w:rFonts w:ascii="Times New Roman"/>
          <w:b w:val="false"/>
          <w:i w:val="false"/>
          <w:color w:val="000000"/>
          <w:sz w:val="28"/>
        </w:rPr>
        <w:t>
      3) 2 процесс - Мемлекеттік корпорация операторының осы регламентпен көрсетілген қызметті таңдауы, экранға мемлекеттік қызметті көрсету үшін сұрау нысанын шығаруы және Мемлекеттік корпорация операторының көрсетілетін қызметті алушының деректерін, сондай-ақ көрсетілетін қызметті алушы өкілінің сенім хат бойынша (нотариалды түрде куәландырылған сенім хат болған жағдайда) деректерін енгізуі;</w:t>
      </w:r>
    </w:p>
    <w:p>
      <w:pPr>
        <w:spacing w:after="0"/>
        <w:ind w:left="0"/>
        <w:jc w:val="both"/>
      </w:pPr>
      <w:r>
        <w:rPr>
          <w:rFonts w:ascii="Times New Roman"/>
          <w:b w:val="false"/>
          <w:i w:val="false"/>
          <w:color w:val="000000"/>
          <w:sz w:val="28"/>
        </w:rPr>
        <w:t>
      4) 3 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нотариалдық ақпараттық жүйеге (бұдан әрі – БНАЖ) – көрсетілетін қызметті алушы өкілінің сенім хат деректері туралы сұрауды жіберу;</w:t>
      </w:r>
    </w:p>
    <w:p>
      <w:pPr>
        <w:spacing w:after="0"/>
        <w:ind w:left="0"/>
        <w:jc w:val="both"/>
      </w:pPr>
      <w:r>
        <w:rPr>
          <w:rFonts w:ascii="Times New Roman"/>
          <w:b w:val="false"/>
          <w:i w:val="false"/>
          <w:color w:val="000000"/>
          <w:sz w:val="28"/>
        </w:rPr>
        <w:t>
      5) 1 шарт – ЖТ МДҚ-да көрсетілетін қызметті алушы деректерінің және БНАЖ-да сенім хат деректерінің бар болуын тексеру;</w:t>
      </w:r>
    </w:p>
    <w:p>
      <w:pPr>
        <w:spacing w:after="0"/>
        <w:ind w:left="0"/>
        <w:jc w:val="both"/>
      </w:pPr>
      <w:r>
        <w:rPr>
          <w:rFonts w:ascii="Times New Roman"/>
          <w:b w:val="false"/>
          <w:i w:val="false"/>
          <w:color w:val="000000"/>
          <w:sz w:val="28"/>
        </w:rPr>
        <w:t>
      6) 4 процесс – ЖТ МДҚ-да көрсетілетін қызметті алушының деректерінің және БНАЖ-да сенім хат деректерінің болмауына байланысты, деректерді алу мүмкін болмауы туралы хабарламаны қалыптастыру;</w:t>
      </w:r>
    </w:p>
    <w:p>
      <w:pPr>
        <w:spacing w:after="0"/>
        <w:ind w:left="0"/>
        <w:jc w:val="both"/>
      </w:pPr>
      <w:r>
        <w:rPr>
          <w:rFonts w:ascii="Times New Roman"/>
          <w:b w:val="false"/>
          <w:i w:val="false"/>
          <w:color w:val="000000"/>
          <w:sz w:val="28"/>
        </w:rPr>
        <w:t>
      7) 5 процесс - Мемлекеттік корпорациясының белгілеу бөлігінде сұрау салу нысанын қағаз түрінде құжаттардың бары туралы толтыруы және көрсетілетін қызметті алушы ұсынған құжаттарды сканерлеу, оларды сұраным нысанына қоса тіркеуі және қызмет көрсетуге сұрау ЭЦҚ арқылы толтырылған нысанын (енгізілген деректерді) куәләндіру;</w:t>
      </w:r>
    </w:p>
    <w:p>
      <w:pPr>
        <w:spacing w:after="0"/>
        <w:ind w:left="0"/>
        <w:jc w:val="both"/>
      </w:pPr>
      <w:r>
        <w:rPr>
          <w:rFonts w:ascii="Times New Roman"/>
          <w:b w:val="false"/>
          <w:i w:val="false"/>
          <w:color w:val="000000"/>
          <w:sz w:val="28"/>
        </w:rPr>
        <w:t>
      8) 6 процесс -ЭҮШ арқылы өңірлік электрондық үкімет шлюзіне (бұдан әрі – ӨЭҮШ) Мемлекеттік корпорация операторының ЭЦҚ-мен куәландырылған (қол қойылған) электрондық құжаттарды (көрсетілетін қызметті алушының сұрауын) ЭҮШ арқылы жіберу.</w:t>
      </w:r>
    </w:p>
    <w:p>
      <w:pPr>
        <w:spacing w:after="0"/>
        <w:ind w:left="0"/>
        <w:jc w:val="both"/>
      </w:pPr>
      <w:r>
        <w:rPr>
          <w:rFonts w:ascii="Times New Roman"/>
          <w:b w:val="false"/>
          <w:i w:val="false"/>
          <w:color w:val="000000"/>
          <w:sz w:val="28"/>
        </w:rPr>
        <w:t>
      9) 7 процесс ӨЭҮШ АЖО-да электрондық құжатты тіркеу;</w:t>
      </w:r>
    </w:p>
    <w:p>
      <w:pPr>
        <w:spacing w:after="0"/>
        <w:ind w:left="0"/>
        <w:jc w:val="both"/>
      </w:pPr>
      <w:r>
        <w:rPr>
          <w:rFonts w:ascii="Times New Roman"/>
          <w:b w:val="false"/>
          <w:i w:val="false"/>
          <w:color w:val="000000"/>
          <w:sz w:val="28"/>
        </w:rPr>
        <w:t>
      10) 2 шарт – көрсетілетін қызметті берушінің қызмет көрсету үшін көрсетілетін қызметті алушының қоса берілген құжаттарын Стандартқа сәйкестігін және электронды мемлекеттік қызмет көрсету үшін негіздемелерін тексеруі;</w:t>
      </w:r>
    </w:p>
    <w:p>
      <w:pPr>
        <w:spacing w:after="0"/>
        <w:ind w:left="0"/>
        <w:jc w:val="both"/>
      </w:pPr>
      <w:r>
        <w:rPr>
          <w:rFonts w:ascii="Times New Roman"/>
          <w:b w:val="false"/>
          <w:i w:val="false"/>
          <w:color w:val="000000"/>
          <w:sz w:val="28"/>
        </w:rPr>
        <w:t>
      11) 8 процесс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12) 9 процесс – көрсетілетін қызметті алушының Мемлекеттік корпорация операторы арқылы электронды мемлекеттік қызмет көрсету нәтижесін (анықтаманы) алуы.</w:t>
      </w:r>
    </w:p>
    <w:bookmarkStart w:name="z140" w:id="118"/>
    <w:p>
      <w:pPr>
        <w:spacing w:after="0"/>
        <w:ind w:left="0"/>
        <w:jc w:val="both"/>
      </w:pPr>
      <w:r>
        <w:rPr>
          <w:rFonts w:ascii="Times New Roman"/>
          <w:b w:val="false"/>
          <w:i w:val="false"/>
          <w:color w:val="000000"/>
          <w:sz w:val="28"/>
        </w:rPr>
        <w:t>
      8. Портал арқылы мемлекеттік қызмет көрсету кезіндегі көрсетілетін қызметті беруші мен көрсетілетін қызметті алушының жүгіну тәртібін және рәсімдерінің (іс-әрекеттерінің) реттілігін сипаттау:</w:t>
      </w:r>
    </w:p>
    <w:bookmarkEnd w:id="118"/>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тіркеуді жүзеге асырады;</w:t>
      </w:r>
    </w:p>
    <w:p>
      <w:pPr>
        <w:spacing w:after="0"/>
        <w:ind w:left="0"/>
        <w:jc w:val="both"/>
      </w:pPr>
      <w:r>
        <w:rPr>
          <w:rFonts w:ascii="Times New Roman"/>
          <w:b w:val="false"/>
          <w:i w:val="false"/>
          <w:color w:val="000000"/>
          <w:sz w:val="28"/>
        </w:rPr>
        <w:t>
      2) 1-үдеріс –қызметті алу үшін көрсетілетін қызметті алушы порталда ЖСН және паролін (авторизациялау үдерісі) енгізеді;</w:t>
      </w:r>
    </w:p>
    <w:p>
      <w:pPr>
        <w:spacing w:after="0"/>
        <w:ind w:left="0"/>
        <w:jc w:val="both"/>
      </w:pPr>
      <w:r>
        <w:rPr>
          <w:rFonts w:ascii="Times New Roman"/>
          <w:b w:val="false"/>
          <w:i w:val="false"/>
          <w:color w:val="000000"/>
          <w:sz w:val="28"/>
        </w:rPr>
        <w:t>
      3) 1-шарт - ЖСН және пароль арқылы порталда тіркелген көрсетілетін қызметті алушы туралы деректерінің түпнұсқалығын тексереді;</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 болуына байланысты порталмен авторизациялаудан бас тарту жөнінде хабарлама қалыптастырады;</w:t>
      </w:r>
    </w:p>
    <w:p>
      <w:pPr>
        <w:spacing w:after="0"/>
        <w:ind w:left="0"/>
        <w:jc w:val="both"/>
      </w:pPr>
      <w:r>
        <w:rPr>
          <w:rFonts w:ascii="Times New Roman"/>
          <w:b w:val="false"/>
          <w:i w:val="false"/>
          <w:color w:val="000000"/>
          <w:sz w:val="28"/>
        </w:rPr>
        <w:t xml:space="preserve">
      5) 3-үдеріс – көрсетілетін қызметті алушы осы мемлекеттік көрсетілетін қызметті таңдайды, қызметті көрсету үшін экранға сұраныс нысанын шығарады, пішімді талаптарының және оның құрылымын ескере отырып, көрсетілетін қызметті алушының нысанын (деректерді енгізу)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қызмет алушы ЭЦҚ тіркеу куәлігін таңдайды;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арасында) тексереді;</w:t>
      </w:r>
    </w:p>
    <w:p>
      <w:pPr>
        <w:spacing w:after="0"/>
        <w:ind w:left="0"/>
        <w:jc w:val="both"/>
      </w:pP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хабарламаны қалыптастырады;</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ЭҮШ арқылы қызмет алушының ЭЦҚ куәландырылған (қол қойылған) электрондық құжаттарын (қызмет алушының сұранысы) ЭҮАШ АЖО жолдайды;</w:t>
      </w:r>
    </w:p>
    <w:p>
      <w:pPr>
        <w:spacing w:after="0"/>
        <w:ind w:left="0"/>
        <w:jc w:val="both"/>
      </w:pPr>
      <w:r>
        <w:rPr>
          <w:rFonts w:ascii="Times New Roman"/>
          <w:b w:val="false"/>
          <w:i w:val="false"/>
          <w:color w:val="000000"/>
          <w:sz w:val="28"/>
        </w:rPr>
        <w:t>
      9) 3-шарт – көрсетілетін қызметті алушымен ұсынылған құжаттар сәйкестігін және қызметті көрсету негіздерін көрсетілетін қызметті беруші тексереді;</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қалыптастырады;</w:t>
      </w:r>
    </w:p>
    <w:p>
      <w:pPr>
        <w:spacing w:after="0"/>
        <w:ind w:left="0"/>
        <w:jc w:val="both"/>
      </w:pPr>
      <w:r>
        <w:rPr>
          <w:rFonts w:ascii="Times New Roman"/>
          <w:b w:val="false"/>
          <w:i w:val="false"/>
          <w:color w:val="000000"/>
          <w:sz w:val="28"/>
        </w:rPr>
        <w:t>
      11) 7-үдеріс – көрсетілетін қызметті алушы ЭҮАШ АЖО қалыптастырылған қызметтің нәтижесін (электрондық құжат нысаны бойынша хабарлама) алады. Мемлекеттік көрсетілетін қызмет көрсетудің нәтижесі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bookmarkStart w:name="z141" w:id="119"/>
    <w:p>
      <w:pPr>
        <w:spacing w:after="0"/>
        <w:ind w:left="0"/>
        <w:jc w:val="both"/>
      </w:pPr>
      <w:r>
        <w:rPr>
          <w:rFonts w:ascii="Times New Roman"/>
          <w:b w:val="false"/>
          <w:i w:val="false"/>
          <w:color w:val="000000"/>
          <w:sz w:val="28"/>
        </w:rPr>
        <w:t xml:space="preserve">
      9. Мемлекеттік корпорация өзара іс-әрекеті және мемлекеттік қызмет көрсету үдерісінде ақпараттық жүйелерінің пайдалану тәртібінің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 көрсетудің бизнес-үдерістерінің анықтамалығында көрсетіледі. Мемлекеттік көрсетілетін қызмет көрсетудің бизнес-үдерістерінің анықтамалығы көрсетілетін қызметті берушінің интернет-ресурсында орналастырылады.</w:t>
      </w:r>
    </w:p>
    <w:bookmarkEnd w:id="1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диаграммасы</w:t>
      </w:r>
    </w:p>
    <w:p>
      <w:pPr>
        <w:spacing w:after="0"/>
        <w:ind w:left="0"/>
        <w:jc w:val="left"/>
      </w:pP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қызмет регламентіне 2-қосымша</w:t>
            </w:r>
          </w:p>
        </w:tc>
      </w:tr>
    </w:tbl>
    <w:p>
      <w:pPr>
        <w:spacing w:after="0"/>
        <w:ind w:left="0"/>
        <w:jc w:val="left"/>
      </w:pPr>
      <w:r>
        <w:rPr>
          <w:rFonts w:ascii="Times New Roman"/>
          <w:b/>
          <w:i w:val="false"/>
          <w:color w:val="000000"/>
        </w:rPr>
        <w:t xml:space="preserve"> Мемлекеттік корпорация арқылы мемлекеттік көрсетілетін қызмет көрсетудің бизнес-үдерісінің анықтамалығы</w:t>
      </w:r>
    </w:p>
    <w:p>
      <w:pPr>
        <w:spacing w:after="0"/>
        <w:ind w:left="0"/>
        <w:jc w:val="left"/>
      </w:pPr>
      <w:r>
        <w:br/>
      </w:r>
    </w:p>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"24" мамыр</w:t>
            </w:r>
            <w:r>
              <w:br/>
            </w:r>
            <w:r>
              <w:rPr>
                <w:rFonts w:ascii="Times New Roman"/>
                <w:b w:val="false"/>
                <w:i w:val="false"/>
                <w:color w:val="000000"/>
                <w:sz w:val="20"/>
              </w:rPr>
              <w:t>№ 232 қаулысына</w:t>
            </w:r>
            <w:r>
              <w:br/>
            </w:r>
            <w:r>
              <w:rPr>
                <w:rFonts w:ascii="Times New Roman"/>
                <w:b w:val="false"/>
                <w:i w:val="false"/>
                <w:color w:val="000000"/>
                <w:sz w:val="20"/>
              </w:rPr>
              <w:t>8-қосымша</w:t>
            </w:r>
          </w:p>
        </w:tc>
      </w:tr>
    </w:tbl>
    <w:bookmarkStart w:name="z145" w:id="120"/>
    <w:p>
      <w:pPr>
        <w:spacing w:after="0"/>
        <w:ind w:left="0"/>
        <w:jc w:val="left"/>
      </w:pPr>
      <w:r>
        <w:rPr>
          <w:rFonts w:ascii="Times New Roman"/>
          <w:b/>
          <w:i w:val="false"/>
          <w:color w:val="000000"/>
        </w:rPr>
        <w:t xml:space="preserve"> "Баланы (балаларды) патронаттық тәрбиелеуге беру" мемлекеттік көрсетілетін қызмет регламенті</w:t>
      </w:r>
    </w:p>
    <w:bookmarkEnd w:id="120"/>
    <w:bookmarkStart w:name="z146" w:id="121"/>
    <w:p>
      <w:pPr>
        <w:spacing w:after="0"/>
        <w:ind w:left="0"/>
        <w:jc w:val="left"/>
      </w:pPr>
      <w:r>
        <w:rPr>
          <w:rFonts w:ascii="Times New Roman"/>
          <w:b/>
          <w:i w:val="false"/>
          <w:color w:val="000000"/>
        </w:rPr>
        <w:t xml:space="preserve"> 1. Жалпы ережелер</w:t>
      </w:r>
    </w:p>
    <w:bookmarkEnd w:id="121"/>
    <w:bookmarkStart w:name="z147" w:id="122"/>
    <w:p>
      <w:pPr>
        <w:spacing w:after="0"/>
        <w:ind w:left="0"/>
        <w:jc w:val="both"/>
      </w:pPr>
      <w:r>
        <w:rPr>
          <w:rFonts w:ascii="Times New Roman"/>
          <w:b w:val="false"/>
          <w:i w:val="false"/>
          <w:color w:val="000000"/>
          <w:sz w:val="28"/>
        </w:rPr>
        <w:t>
      1. "Баланы (балаларды) патронаттық тәрбиелеуге беру" мемлекеттік көрсетілетін қызметі (бұдан әрі – мемлекеттік көрсетілетін қызмет) Ақтөбе қаласы мен аудандарының білім бөлімдерімен (бұдан әрі – көрсетілетін қызметті беруші) көрсетіледі.</w:t>
      </w:r>
    </w:p>
    <w:bookmarkEnd w:id="122"/>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p>
      <w:pPr>
        <w:spacing w:after="0"/>
        <w:ind w:left="0"/>
        <w:jc w:val="both"/>
      </w:pPr>
      <w:r>
        <w:rPr>
          <w:rFonts w:ascii="Times New Roman"/>
          <w:b w:val="false"/>
          <w:i w:val="false"/>
          <w:color w:val="000000"/>
          <w:sz w:val="28"/>
        </w:rPr>
        <w:t xml:space="preserve">
      1) көрсетілетін қызметті берушінің кеңсесі; </w:t>
      </w:r>
    </w:p>
    <w:p>
      <w:pPr>
        <w:spacing w:after="0"/>
        <w:ind w:left="0"/>
        <w:jc w:val="both"/>
      </w:pPr>
      <w:r>
        <w:rPr>
          <w:rFonts w:ascii="Times New Roman"/>
          <w:b w:val="false"/>
          <w:i w:val="false"/>
          <w:color w:val="000000"/>
          <w:sz w:val="28"/>
        </w:rPr>
        <w:t xml:space="preserve">
      2) "электрондық үкіметтің" www.egov.kz веб-порталы (бұдан әрі – портал) арқылы жүзеге асырылады. </w:t>
      </w:r>
    </w:p>
    <w:bookmarkStart w:name="z148" w:id="123"/>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23"/>
    <w:bookmarkStart w:name="z149" w:id="124"/>
    <w:p>
      <w:pPr>
        <w:spacing w:after="0"/>
        <w:ind w:left="0"/>
        <w:jc w:val="both"/>
      </w:pPr>
      <w:r>
        <w:rPr>
          <w:rFonts w:ascii="Times New Roman"/>
          <w:b w:val="false"/>
          <w:i w:val="false"/>
          <w:color w:val="000000"/>
          <w:sz w:val="28"/>
        </w:rPr>
        <w:t xml:space="preserve">
      3. Мемлекеттік қызмет көрсетудің нәтижесі: </w:t>
      </w:r>
    </w:p>
    <w:bookmarkEnd w:id="124"/>
    <w:p>
      <w:pPr>
        <w:spacing w:after="0"/>
        <w:ind w:left="0"/>
        <w:jc w:val="both"/>
      </w:pPr>
      <w:r>
        <w:rPr>
          <w:rFonts w:ascii="Times New Roman"/>
          <w:b w:val="false"/>
          <w:i w:val="false"/>
          <w:color w:val="000000"/>
          <w:sz w:val="28"/>
        </w:rPr>
        <w:t xml:space="preserve">
      көрсетілетін қызметті берушіге жүгінген кезде - баланы (балаларды) патронаттық тәрбиеге беру туралы шарт немесе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нормативтік құқықтық актілерді мемлекеттік тіркеу Тізілімінде № 11184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"Баланы (балаларды) патронаттық тәрбиелеуге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 Стандарттың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баланы (балаларды) патронаттық тәрбиеге беру туралы шарт жасау туралы хабарлама (бұдан әрі - шарт жасау туралы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 </w:t>
      </w:r>
    </w:p>
    <w:p>
      <w:pPr>
        <w:spacing w:after="0"/>
        <w:ind w:left="0"/>
        <w:jc w:val="both"/>
      </w:pPr>
      <w:r>
        <w:rPr>
          <w:rFonts w:ascii="Times New Roman"/>
          <w:b w:val="false"/>
          <w:i w:val="false"/>
          <w:color w:val="000000"/>
          <w:sz w:val="28"/>
        </w:rPr>
        <w:t xml:space="preserve">
      Көрсетілетін қызметті алушы шарт жасау туралы хабарламаны алғаннан кейін баланы (балаларды) патронаттық тәрбиелеуге беру туралы шарт жасау үшін хабарламада көрсетілген мекенжай бойынша хабарласуы қажет. </w:t>
      </w:r>
    </w:p>
    <w:p>
      <w:pPr>
        <w:spacing w:after="0"/>
        <w:ind w:left="0"/>
        <w:jc w:val="both"/>
      </w:pPr>
      <w:r>
        <w:rPr>
          <w:rFonts w:ascii="Times New Roman"/>
          <w:b w:val="false"/>
          <w:i w:val="false"/>
          <w:color w:val="000000"/>
          <w:sz w:val="28"/>
        </w:rPr>
        <w:t xml:space="preserve">
      Мемлекеттік қызмет көрсету нәтижесін ұсыну нысаны: қағаз түрінде. </w:t>
      </w:r>
    </w:p>
    <w:bookmarkStart w:name="z150" w:id="12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125"/>
    <w:bookmarkStart w:name="z151" w:id="126"/>
    <w:p>
      <w:pPr>
        <w:spacing w:after="0"/>
        <w:ind w:left="0"/>
        <w:jc w:val="both"/>
      </w:pPr>
      <w:r>
        <w:rPr>
          <w:rFonts w:ascii="Times New Roman"/>
          <w:b w:val="false"/>
          <w:i w:val="false"/>
          <w:color w:val="000000"/>
          <w:sz w:val="28"/>
        </w:rPr>
        <w:t>
      4. Мыналар:</w:t>
      </w:r>
    </w:p>
    <w:bookmarkEnd w:id="126"/>
    <w:p>
      <w:pPr>
        <w:spacing w:after="0"/>
        <w:ind w:left="0"/>
        <w:jc w:val="both"/>
      </w:pPr>
      <w:r>
        <w:rPr>
          <w:rFonts w:ascii="Times New Roman"/>
          <w:b w:val="false"/>
          <w:i w:val="false"/>
          <w:color w:val="000000"/>
          <w:sz w:val="28"/>
        </w:rPr>
        <w:t xml:space="preserve">
      1) көрсетілетін қызметті берушіге жүгінген кезде: еркін нысан бойынша өтініш; </w:t>
      </w:r>
    </w:p>
    <w:p>
      <w:pPr>
        <w:spacing w:after="0"/>
        <w:ind w:left="0"/>
        <w:jc w:val="both"/>
      </w:pPr>
      <w:r>
        <w:rPr>
          <w:rFonts w:ascii="Times New Roman"/>
          <w:b w:val="false"/>
          <w:i w:val="false"/>
          <w:color w:val="000000"/>
          <w:sz w:val="28"/>
        </w:rPr>
        <w:t>
      2) порталға жүгінген кезде: көрсетілетін қызметті алушының ЭЦҚ - сымен немесе бір рет пайдаланатын құпиясөзбен куәландырылған, көрсетілетін қызметті алушының ұялы байланыс операторы ұсынған абоненттік номері порталдың есеп жазбасына тіркелген және қосылған жағдайда, электрондық құжат нысанындағы өтініш мемлекеттік қызмет көрсету бойынша іс-әрекетті бастау үшін негіздеме болып табылады.</w:t>
      </w:r>
    </w:p>
    <w:bookmarkStart w:name="z152" w:id="127"/>
    <w:p>
      <w:pPr>
        <w:spacing w:after="0"/>
        <w:ind w:left="0"/>
        <w:jc w:val="both"/>
      </w:pPr>
      <w:r>
        <w:rPr>
          <w:rFonts w:ascii="Times New Roman"/>
          <w:b w:val="false"/>
          <w:i w:val="false"/>
          <w:color w:val="000000"/>
          <w:sz w:val="28"/>
        </w:rPr>
        <w:t>
      5. Мемлекеттік көрсетілетін қызметті көрсету үдерісінің құрамына кіретін әрбір рәсімнің (іс-әрекеттің) мазмұны, оны орындау ұзақтығы:</w:t>
      </w:r>
    </w:p>
    <w:bookmarkEnd w:id="127"/>
    <w:p>
      <w:pPr>
        <w:spacing w:after="0"/>
        <w:ind w:left="0"/>
        <w:jc w:val="both"/>
      </w:pPr>
      <w:r>
        <w:rPr>
          <w:rFonts w:ascii="Times New Roman"/>
          <w:b w:val="false"/>
          <w:i w:val="false"/>
          <w:color w:val="000000"/>
          <w:sz w:val="28"/>
        </w:rPr>
        <w:t xml:space="preserve">
      1) құжаттарды беру – көрсетілетін қызметті алушы (немесе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ұсынады;</w:t>
      </w:r>
    </w:p>
    <w:p>
      <w:pPr>
        <w:spacing w:after="0"/>
        <w:ind w:left="0"/>
        <w:jc w:val="both"/>
      </w:pPr>
      <w:r>
        <w:rPr>
          <w:rFonts w:ascii="Times New Roman"/>
          <w:b w:val="false"/>
          <w:i w:val="false"/>
          <w:color w:val="000000"/>
          <w:sz w:val="28"/>
        </w:rPr>
        <w:t xml:space="preserve">
      2) құжаттарды қабылдау – көрсетілетін қызметті берушінің кеңсе қызметкері 30 (отыз) минут ішінде құжаттарды қабылдайды және тіркейді, оларды көрсетілетін қызметті берушінің басшысына жолдайды. Көрсетілетін қызметті алушы құжаттарды толық ұсынбаған және (немесе) қолданылу мерзімі өтіп кеткен құжаттарды ұсынған жағдайларда көрсетілетін қызметті берушінің кеңсе қызметкері құжаттарды қабылдаудан бас тартады; </w:t>
      </w:r>
    </w:p>
    <w:p>
      <w:pPr>
        <w:spacing w:after="0"/>
        <w:ind w:left="0"/>
        <w:jc w:val="both"/>
      </w:pPr>
      <w:r>
        <w:rPr>
          <w:rFonts w:ascii="Times New Roman"/>
          <w:b w:val="false"/>
          <w:i w:val="false"/>
          <w:color w:val="000000"/>
          <w:sz w:val="28"/>
        </w:rPr>
        <w:t>
      3) құжаттарды бөлу - көрсетілетін қызметті берушінің басшысы 1 (бір) күнтізбелік күн ішінде құжаттарды қарайды және оларды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xml:space="preserve">
      4) көрсетілетін қызметтің нәтижесін дайындау - көрсетілетін қызметті берушінің жауапты орындаушысы 27 (жиырма жеті) күнтізбелік күн ішінде түскен құжаттарды қарайды, мемлекеттік көрсетілетін қызмет нәтижесінің жобасын дайындайды және оны қол қоюға көрсетілетін қызметті берушінің басшысына жолдайды; </w:t>
      </w:r>
    </w:p>
    <w:p>
      <w:pPr>
        <w:spacing w:after="0"/>
        <w:ind w:left="0"/>
        <w:jc w:val="both"/>
      </w:pPr>
      <w:r>
        <w:rPr>
          <w:rFonts w:ascii="Times New Roman"/>
          <w:b w:val="false"/>
          <w:i w:val="false"/>
          <w:color w:val="000000"/>
          <w:sz w:val="28"/>
        </w:rPr>
        <w:t xml:space="preserve">
      5) көрсетілетін қызметтің нәтижесін қалыптастыру - көрсетілетін қызметті берушінің басшысы 1 (бір) күнтізбелік күн ішінде мемлекеттік көрсетілетін қызмет нәтижесімен танысады және қол қояды; </w:t>
      </w:r>
    </w:p>
    <w:p>
      <w:pPr>
        <w:spacing w:after="0"/>
        <w:ind w:left="0"/>
        <w:jc w:val="both"/>
      </w:pPr>
      <w:r>
        <w:rPr>
          <w:rFonts w:ascii="Times New Roman"/>
          <w:b w:val="false"/>
          <w:i w:val="false"/>
          <w:color w:val="000000"/>
          <w:sz w:val="28"/>
        </w:rPr>
        <w:t>
      6) көрсетілетін қызметтің нәтижесін тіркеу және беру - көрсетілетін қызметті берушінің кеңсе қызметкері 1 (бір) күнтізбелік күн ішінде мемлекеттік көрсетілетін қызмет нәтижесін тіркейді және көрсетілетін қызметті алушыға береді.</w:t>
      </w:r>
    </w:p>
    <w:bookmarkStart w:name="z153" w:id="128"/>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128"/>
    <w:bookmarkStart w:name="z154" w:id="129"/>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берушінің құрылымдық бөлімшелерінің (қызметкерлерінің) тізбесі:</w:t>
      </w:r>
    </w:p>
    <w:bookmarkEnd w:id="129"/>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xml:space="preserve">
      2) көрсетілетін қызметті берушінің басшысы; </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55" w:id="130"/>
    <w:p>
      <w:pPr>
        <w:spacing w:after="0"/>
        <w:ind w:left="0"/>
        <w:jc w:val="both"/>
      </w:pPr>
      <w:r>
        <w:rPr>
          <w:rFonts w:ascii="Times New Roman"/>
          <w:b w:val="false"/>
          <w:i w:val="false"/>
          <w:color w:val="000000"/>
          <w:sz w:val="28"/>
        </w:rPr>
        <w:t>
      7. Әрбір рәсімнің (іс-әрекеттің) ұзақтығын көрсете отырып, құрылымдық бөлімшелер (қызметкерлер) арасындағы рәсімдердің (іс-әрекеттердің) реттілігін сипаттау.</w:t>
      </w:r>
    </w:p>
    <w:bookmarkEnd w:id="130"/>
    <w:p>
      <w:pPr>
        <w:spacing w:after="0"/>
        <w:ind w:left="0"/>
        <w:jc w:val="both"/>
      </w:pPr>
      <w:r>
        <w:rPr>
          <w:rFonts w:ascii="Times New Roman"/>
          <w:b w:val="false"/>
          <w:i w:val="false"/>
          <w:color w:val="000000"/>
          <w:sz w:val="28"/>
        </w:rPr>
        <w:t>
      Көрсетілетін қызметті берушінің кеңсе қызметкері 30 (отыз) минут ішінде құжаттарды қабылдайды және тіркейді, оларды көрсетілетін қызметті берушінің басшысына жолдайды. Көрсетілетін қызметті алушы құжаттарды толық ұсынбаған және (немесе) қолданылу мерзімі өтіп кеткен құжаттарды ұсынған жағдайларда көрсетілетін қызметті берушінің кеңсе қызметкері құжаттарды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1 (бір) күнтізбелік күн ішінде құжаттарды қарайды және оларды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Көрсетілетін қызметті берушінің жауапты орындаушысы 27 (жиырма жеті) күнтізбелік күн ішінде түскен құжаттарды қарайды, мемлекеттік көрсетілетін қызмет нәтижесінің жобасын дайындайды және оны қол қоюға көрсетілетін қызметті берушінің басшысына жолдайды.</w:t>
      </w:r>
    </w:p>
    <w:p>
      <w:pPr>
        <w:spacing w:after="0"/>
        <w:ind w:left="0"/>
        <w:jc w:val="both"/>
      </w:pPr>
      <w:r>
        <w:rPr>
          <w:rFonts w:ascii="Times New Roman"/>
          <w:b w:val="false"/>
          <w:i w:val="false"/>
          <w:color w:val="000000"/>
          <w:sz w:val="28"/>
        </w:rPr>
        <w:t>
      Көрсетілетін қызметті берушінің басшысы 1 (бір) күнтізбелік күн ішінде мемлекеттік көрсетілетін қызмет нәтижесімен танысады және қол қояды.</w:t>
      </w:r>
    </w:p>
    <w:p>
      <w:pPr>
        <w:spacing w:after="0"/>
        <w:ind w:left="0"/>
        <w:jc w:val="both"/>
      </w:pPr>
      <w:r>
        <w:rPr>
          <w:rFonts w:ascii="Times New Roman"/>
          <w:b w:val="false"/>
          <w:i w:val="false"/>
          <w:color w:val="000000"/>
          <w:sz w:val="28"/>
        </w:rPr>
        <w:t>
      Көрсетілетін қызметті берушінің кеңсе қызметкері 1 (бір) күнтізбелік күн ішінде мемлекеттік көрсетілетін қызмет нәтижесін тіркейді және көрсетілетін қызметті алушыға береді.</w:t>
      </w:r>
    </w:p>
    <w:bookmarkStart w:name="z156" w:id="13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31"/>
    <w:bookmarkStart w:name="z157" w:id="132"/>
    <w:p>
      <w:pPr>
        <w:spacing w:after="0"/>
        <w:ind w:left="0"/>
        <w:jc w:val="both"/>
      </w:pPr>
      <w:r>
        <w:rPr>
          <w:rFonts w:ascii="Times New Roman"/>
          <w:b w:val="false"/>
          <w:i w:val="false"/>
          <w:color w:val="000000"/>
          <w:sz w:val="28"/>
        </w:rPr>
        <w:t>
      8. Портал арқылы мемлекеттік қызметті көрсету кезіндегі көрсетілетін қызметті беруші мен көрсетілетін қызметті алушының жүгіну тәртібін және рәсімдерінің (іс-әрекеттерінің) реттілігін сипаттау:</w:t>
      </w:r>
    </w:p>
    <w:bookmarkEnd w:id="132"/>
    <w:p>
      <w:pPr>
        <w:spacing w:after="0"/>
        <w:ind w:left="0"/>
        <w:jc w:val="both"/>
      </w:pPr>
      <w:r>
        <w:rPr>
          <w:rFonts w:ascii="Times New Roman"/>
          <w:b w:val="false"/>
          <w:i w:val="false"/>
          <w:color w:val="000000"/>
          <w:sz w:val="28"/>
        </w:rPr>
        <w:t xml:space="preserve">
      1) көрсетілетін қызметті алушы жеке сәйкестендіру нөмірінің (бұдан әрі - ЖСН), сондай-ақ парольдің көмегімен порталда тіркеуді жүзеге асырады; </w:t>
      </w:r>
    </w:p>
    <w:p>
      <w:pPr>
        <w:spacing w:after="0"/>
        <w:ind w:left="0"/>
        <w:jc w:val="both"/>
      </w:pPr>
      <w:r>
        <w:rPr>
          <w:rFonts w:ascii="Times New Roman"/>
          <w:b w:val="false"/>
          <w:i w:val="false"/>
          <w:color w:val="000000"/>
          <w:sz w:val="28"/>
        </w:rPr>
        <w:t>
      2) 1-үдеріс –қызметті алу үшін көрсетілетін қызметті алушымен порталда ЖСН және паролін (авторизациялау үдерісі) енгізу;</w:t>
      </w:r>
    </w:p>
    <w:p>
      <w:pPr>
        <w:spacing w:after="0"/>
        <w:ind w:left="0"/>
        <w:jc w:val="both"/>
      </w:pPr>
      <w:r>
        <w:rPr>
          <w:rFonts w:ascii="Times New Roman"/>
          <w:b w:val="false"/>
          <w:i w:val="false"/>
          <w:color w:val="000000"/>
          <w:sz w:val="28"/>
        </w:rPr>
        <w:t>
      3) 1-шарт - ЖСН және пароль арқылы порталда тіркелген көрсетілетін қызметті алушы туралы деректерінің түпнұсқалығын тексеру;</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бұзушылықтың болуына байланысты порталмен авторизациялаудан бас тарту жөнінде хабарлама қалыптастыру;</w:t>
      </w:r>
    </w:p>
    <w:p>
      <w:pPr>
        <w:spacing w:after="0"/>
        <w:ind w:left="0"/>
        <w:jc w:val="both"/>
      </w:pPr>
      <w:r>
        <w:rPr>
          <w:rFonts w:ascii="Times New Roman"/>
          <w:b w:val="false"/>
          <w:i w:val="false"/>
          <w:color w:val="000000"/>
          <w:sz w:val="28"/>
        </w:rPr>
        <w:t xml:space="preserve">
      5) 3-үдеріс – көрсетілетін қызметті алушымен осы мемлекеттік көрсетілетін қызметті таңдау, қызметті көрсету үшін экранға сұраныс нысанын шығару, пішімді талаптарының және оның құрылымын ескере отырып, көрсетілетін қызметті алушының нысанын (деректерді енгізу) толтыру,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арасында) тексеру;</w:t>
      </w:r>
    </w:p>
    <w:p>
      <w:pPr>
        <w:spacing w:after="0"/>
        <w:ind w:left="0"/>
        <w:jc w:val="both"/>
      </w:pP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хабарламаны қалыптастыру;</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электрондық үкімет шлюзі (бұдан әрі - ЭҮШ) арқылы қызмет алушының ЭЦҚ куәландырылған (қол қойылған) электрондық құжаттарын (қызмет алушының сұранысы) электрондық үкіметінің аумақтық шлюзі ақпараттық жұмыс орнына (бұдан әрі – ЭҮАШ АЖО) жолдау;</w:t>
      </w:r>
    </w:p>
    <w:p>
      <w:pPr>
        <w:spacing w:after="0"/>
        <w:ind w:left="0"/>
        <w:jc w:val="both"/>
      </w:pPr>
      <w:r>
        <w:rPr>
          <w:rFonts w:ascii="Times New Roman"/>
          <w:b w:val="false"/>
          <w:i w:val="false"/>
          <w:color w:val="000000"/>
          <w:sz w:val="28"/>
        </w:rPr>
        <w:t>
      9) 3-шарт – көрсетілетін қызметті алушымен ұсынылған құжаттар сәйкестігін және қызметті көрсету негіздерін көрсетілетін қызметті берушімен тексеру;</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xml:space="preserve">
      11) көрсетілетін қызметті беруші 15 (он бес) күнтізбелік күн ішінде осы регламентінің </w:t>
      </w:r>
      <w:r>
        <w:rPr>
          <w:rFonts w:ascii="Times New Roman"/>
          <w:b w:val="false"/>
          <w:i w:val="false"/>
          <w:color w:val="000000"/>
          <w:sz w:val="28"/>
        </w:rPr>
        <w:t>5-тармағына</w:t>
      </w:r>
      <w:r>
        <w:rPr>
          <w:rFonts w:ascii="Times New Roman"/>
          <w:b w:val="false"/>
          <w:i w:val="false"/>
          <w:color w:val="000000"/>
          <w:sz w:val="28"/>
        </w:rPr>
        <w:t xml:space="preserve"> сәйкес мемлекеттік көрсетілетін қызмет көрсетуді жүзеге асырады;</w:t>
      </w:r>
    </w:p>
    <w:p>
      <w:pPr>
        <w:spacing w:after="0"/>
        <w:ind w:left="0"/>
        <w:jc w:val="both"/>
      </w:pPr>
      <w:r>
        <w:rPr>
          <w:rFonts w:ascii="Times New Roman"/>
          <w:b w:val="false"/>
          <w:i w:val="false"/>
          <w:color w:val="000000"/>
          <w:sz w:val="28"/>
        </w:rPr>
        <w:t xml:space="preserve">
      12) 7-үдеріс – көрсетілетін қызметті алушымен ЭҮАШ АЖО қалыптастырылған қызметтің нәтижесін (электрондық құжат нысаны бойынша хабарлама) алу. </w:t>
      </w:r>
    </w:p>
    <w:p>
      <w:pPr>
        <w:spacing w:after="0"/>
        <w:ind w:left="0"/>
        <w:jc w:val="both"/>
      </w:pPr>
      <w:r>
        <w:rPr>
          <w:rFonts w:ascii="Times New Roman"/>
          <w:b w:val="false"/>
          <w:i w:val="false"/>
          <w:color w:val="000000"/>
          <w:sz w:val="28"/>
        </w:rPr>
        <w:t>
      Мемлекеттік көрсетілетін қызмет көрсетудің нәтижесі ЭЦҚ куәландырылған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bookmarkStart w:name="z158" w:id="133"/>
    <w:p>
      <w:pPr>
        <w:spacing w:after="0"/>
        <w:ind w:left="0"/>
        <w:jc w:val="both"/>
      </w:pPr>
      <w:r>
        <w:rPr>
          <w:rFonts w:ascii="Times New Roman"/>
          <w:b w:val="false"/>
          <w:i w:val="false"/>
          <w:color w:val="000000"/>
          <w:sz w:val="28"/>
        </w:rPr>
        <w:t xml:space="preserve">
      9.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 реттілігінің нақты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 тәрбиелеуге беру"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диаграммасы</w:t>
      </w:r>
    </w:p>
    <w:p>
      <w:pPr>
        <w:spacing w:after="0"/>
        <w:ind w:left="0"/>
        <w:jc w:val="left"/>
      </w:pP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 тәрбиелеуге беру" мемлекеттік көрсетілетін қызмет регламентіне 2-қосымша</w:t>
            </w:r>
          </w:p>
        </w:tc>
      </w:tr>
    </w:tbl>
    <w:p>
      <w:pPr>
        <w:spacing w:after="0"/>
        <w:ind w:left="0"/>
        <w:jc w:val="left"/>
      </w:pPr>
      <w:r>
        <w:rPr>
          <w:rFonts w:ascii="Times New Roman"/>
          <w:b/>
          <w:i w:val="false"/>
          <w:color w:val="000000"/>
        </w:rPr>
        <w:t xml:space="preserve"> Мемлекеттік көрсетілетін қызметтің бизнес-үдерістерінің анықтамалығы</w:t>
      </w:r>
    </w:p>
    <w:p>
      <w:pPr>
        <w:spacing w:after="0"/>
        <w:ind w:left="0"/>
        <w:jc w:val="left"/>
      </w:pPr>
      <w:r>
        <w:br/>
      </w:r>
    </w:p>
    <w:p>
      <w:pPr>
        <w:spacing w:after="0"/>
        <w:ind w:left="0"/>
        <w:jc w:val="both"/>
      </w:pPr>
      <w:r>
        <w:drawing>
          <wp:inline distT="0" distB="0" distL="0" distR="0">
            <wp:extent cx="78105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66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"24" мамыр</w:t>
            </w:r>
            <w:r>
              <w:br/>
            </w:r>
            <w:r>
              <w:rPr>
                <w:rFonts w:ascii="Times New Roman"/>
                <w:b w:val="false"/>
                <w:i w:val="false"/>
                <w:color w:val="000000"/>
                <w:sz w:val="20"/>
              </w:rPr>
              <w:t>№ 232 қаулысына</w:t>
            </w:r>
            <w:r>
              <w:br/>
            </w:r>
            <w:r>
              <w:rPr>
                <w:rFonts w:ascii="Times New Roman"/>
                <w:b w:val="false"/>
                <w:i w:val="false"/>
                <w:color w:val="000000"/>
                <w:sz w:val="20"/>
              </w:rPr>
              <w:t>9-қосымша</w:t>
            </w:r>
          </w:p>
        </w:tc>
      </w:tr>
    </w:tbl>
    <w:bookmarkStart w:name="z162" w:id="134"/>
    <w:p>
      <w:pPr>
        <w:spacing w:after="0"/>
        <w:ind w:left="0"/>
        <w:jc w:val="left"/>
      </w:pPr>
      <w:r>
        <w:rPr>
          <w:rFonts w:ascii="Times New Roman"/>
          <w:b/>
          <w:i w:val="false"/>
          <w:color w:val="000000"/>
        </w:rPr>
        <w:t xml:space="preserve"> "Патронат тәрбиешілерге берілген баланы (балаларды) асырап-бағуға ақшалай қаражат төлеуді тағайындау" мемлекеттік көрсетілетін қызмет регламенті</w:t>
      </w:r>
    </w:p>
    <w:bookmarkEnd w:id="134"/>
    <w:bookmarkStart w:name="z163" w:id="135"/>
    <w:p>
      <w:pPr>
        <w:spacing w:after="0"/>
        <w:ind w:left="0"/>
        <w:jc w:val="left"/>
      </w:pPr>
      <w:r>
        <w:rPr>
          <w:rFonts w:ascii="Times New Roman"/>
          <w:b/>
          <w:i w:val="false"/>
          <w:color w:val="000000"/>
        </w:rPr>
        <w:t xml:space="preserve"> 1. Жалпы ережелер</w:t>
      </w:r>
    </w:p>
    <w:bookmarkEnd w:id="135"/>
    <w:bookmarkStart w:name="z164" w:id="136"/>
    <w:p>
      <w:pPr>
        <w:spacing w:after="0"/>
        <w:ind w:left="0"/>
        <w:jc w:val="both"/>
      </w:pPr>
      <w:r>
        <w:rPr>
          <w:rFonts w:ascii="Times New Roman"/>
          <w:b w:val="false"/>
          <w:i w:val="false"/>
          <w:color w:val="000000"/>
          <w:sz w:val="28"/>
        </w:rPr>
        <w:t>
      1. "Патронат тәрбиешілерге берілген баланы (балаларды) асырап-бағуға ақшалай қаражат төлеуді тағайындау" мемлекеттік көрсетілетін қызметі (бұдан әрі – мемлекеттік көрсетілетін қызмет) Ақтөбе қаласы мен аудандарының білім бөлімдерімен (бұдан әрі – көрсетілетін қызметті беруші) көрсетіледі.</w:t>
      </w:r>
    </w:p>
    <w:bookmarkEnd w:id="136"/>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165" w:id="137"/>
    <w:p>
      <w:pPr>
        <w:spacing w:after="0"/>
        <w:ind w:left="0"/>
        <w:jc w:val="both"/>
      </w:pPr>
      <w:r>
        <w:rPr>
          <w:rFonts w:ascii="Times New Roman"/>
          <w:b w:val="false"/>
          <w:i w:val="false"/>
          <w:color w:val="000000"/>
          <w:sz w:val="28"/>
        </w:rPr>
        <w:t>
      2. Көрсетілетін мемлекеттік қызмет нысаны: электрондық (ішінара автоматтандырылған) және (немесе) қағаз түрінде.</w:t>
      </w:r>
    </w:p>
    <w:bookmarkEnd w:id="137"/>
    <w:bookmarkStart w:name="z166" w:id="138"/>
    <w:p>
      <w:pPr>
        <w:spacing w:after="0"/>
        <w:ind w:left="0"/>
        <w:jc w:val="both"/>
      </w:pPr>
      <w:r>
        <w:rPr>
          <w:rFonts w:ascii="Times New Roman"/>
          <w:b w:val="false"/>
          <w:i w:val="false"/>
          <w:color w:val="000000"/>
          <w:sz w:val="28"/>
        </w:rPr>
        <w:t xml:space="preserve">
      3. Мемлекеттік қызмет көрсету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нормативтік құқықтық актілерді мемлекеттік тіркеу Тізілімінде № 11184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"Патронат тәрбиешілерге берілген баланы (балаларды) асырап-бағуға ақшалай қаражат төлеуді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патронат тәрбиешілерге берілген баланы (балаларды) асырап-бағуға ақшалай қаражат төлеуді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38"/>
    <w:p>
      <w:pPr>
        <w:spacing w:after="0"/>
        <w:ind w:left="0"/>
        <w:jc w:val="both"/>
      </w:pPr>
      <w:r>
        <w:rPr>
          <w:rFonts w:ascii="Times New Roman"/>
          <w:b w:val="false"/>
          <w:i w:val="false"/>
          <w:color w:val="000000"/>
          <w:sz w:val="28"/>
        </w:rPr>
        <w:t xml:space="preserve">
      Мемлекеттік көрсетілетін қызмет көрсету нәтижесін ұсыну нысаны: электрондық және (немесе) қағаз түрінде. </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жүгінген жағдайда мемлекеттік қызмет көрсету нәтижесі электрондық нысанда ресімделеді, қағазға басып шығарылады, көрсетілетін қызметті берушінің уәкілетті тұлғасының қолымен және мөрімен расталады.</w:t>
      </w:r>
    </w:p>
    <w:p>
      <w:pPr>
        <w:spacing w:after="0"/>
        <w:ind w:left="0"/>
        <w:jc w:val="both"/>
      </w:pPr>
      <w:r>
        <w:rPr>
          <w:rFonts w:ascii="Times New Roman"/>
          <w:b w:val="false"/>
          <w:i w:val="false"/>
          <w:color w:val="000000"/>
          <w:sz w:val="28"/>
        </w:rPr>
        <w:t xml:space="preserve">
      Порталда мемлекеттік қызмет көрсетудің нәтижесі көрсетілетін қызметті алушының "жеке кабинетіне" көрсетілетін қызметті берушінің уәкілетті тұлғаның электрондық цифрлық қолтаңбасымен (бұдан әрі – ЭЦҚ) қол қойылған электрондық құжат нысанында жіберіледі. </w:t>
      </w:r>
    </w:p>
    <w:bookmarkStart w:name="z167" w:id="13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139"/>
    <w:bookmarkStart w:name="z168" w:id="140"/>
    <w:p>
      <w:pPr>
        <w:spacing w:after="0"/>
        <w:ind w:left="0"/>
        <w:jc w:val="both"/>
      </w:pPr>
      <w:r>
        <w:rPr>
          <w:rFonts w:ascii="Times New Roman"/>
          <w:b w:val="false"/>
          <w:i w:val="false"/>
          <w:color w:val="000000"/>
          <w:sz w:val="28"/>
        </w:rPr>
        <w:t xml:space="preserve">
      4. Мыналар: </w:t>
      </w:r>
    </w:p>
    <w:bookmarkEnd w:id="140"/>
    <w:p>
      <w:pPr>
        <w:spacing w:after="0"/>
        <w:ind w:left="0"/>
        <w:jc w:val="both"/>
      </w:pPr>
      <w:r>
        <w:rPr>
          <w:rFonts w:ascii="Times New Roman"/>
          <w:b w:val="false"/>
          <w:i w:val="false"/>
          <w:color w:val="000000"/>
          <w:sz w:val="28"/>
        </w:rPr>
        <w:t xml:space="preserve">
      1) көрсетілетін қызметті берушіге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порталға жүгінген кезде: көрсетілетін қызметті алушының ЭЦҚ - сымен немесе бір рет пайдаланатын құпиясөзбен куәландырылған, көрсетілетін қызметті алушының ұялы байланыс операторы ұсынған абоненттік номері порталдың есеп жазбасына тіркелген және қосылған жағдайда, электрондық құжат нысанындағы өтініш мемлекеттік қызмет көрсету бойынша іс-әрекетті бастау үшін негіздеме болып табылады.</w:t>
      </w:r>
    </w:p>
    <w:bookmarkStart w:name="z169" w:id="141"/>
    <w:p>
      <w:pPr>
        <w:spacing w:after="0"/>
        <w:ind w:left="0"/>
        <w:jc w:val="both"/>
      </w:pPr>
      <w:r>
        <w:rPr>
          <w:rFonts w:ascii="Times New Roman"/>
          <w:b w:val="false"/>
          <w:i w:val="false"/>
          <w:color w:val="000000"/>
          <w:sz w:val="28"/>
        </w:rPr>
        <w:t>
      5. Мемлекеттік көрсетілетін қызметті көрсету үдерісінің құрамына кіретін әрбір рәсімнің (іс-әрекеттің) мазмұны, оны орындау ұзақтығы:</w:t>
      </w:r>
    </w:p>
    <w:bookmarkEnd w:id="141"/>
    <w:p>
      <w:pPr>
        <w:spacing w:after="0"/>
        <w:ind w:left="0"/>
        <w:jc w:val="both"/>
      </w:pPr>
      <w:r>
        <w:rPr>
          <w:rFonts w:ascii="Times New Roman"/>
          <w:b w:val="false"/>
          <w:i w:val="false"/>
          <w:color w:val="000000"/>
          <w:sz w:val="28"/>
        </w:rPr>
        <w:t xml:space="preserve">
      1) құжаттарды беру – көрсетілетін қызметті алушы (немесе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ұсынады;</w:t>
      </w:r>
    </w:p>
    <w:p>
      <w:pPr>
        <w:spacing w:after="0"/>
        <w:ind w:left="0"/>
        <w:jc w:val="both"/>
      </w:pPr>
      <w:r>
        <w:rPr>
          <w:rFonts w:ascii="Times New Roman"/>
          <w:b w:val="false"/>
          <w:i w:val="false"/>
          <w:color w:val="000000"/>
          <w:sz w:val="28"/>
        </w:rPr>
        <w:t xml:space="preserve">
      2) құжаттарды қабылдау – көрсетілетін қызметті берушінің кеңсе қызметкері 30 (отыз) минут ішінде ұсынылған құжаттарды қабылдауды, тіркеуді жүзеге асырады және оларды көрсетілетін қызметті берушінің басшысына қарауға жолдайды; </w:t>
      </w:r>
    </w:p>
    <w:p>
      <w:pPr>
        <w:spacing w:after="0"/>
        <w:ind w:left="0"/>
        <w:jc w:val="both"/>
      </w:pPr>
      <w:r>
        <w:rPr>
          <w:rFonts w:ascii="Times New Roman"/>
          <w:b w:val="false"/>
          <w:i w:val="false"/>
          <w:color w:val="000000"/>
          <w:sz w:val="28"/>
        </w:rPr>
        <w:t>
      3) құжаттарды бөлу - көрсетілетін қызметті берушінің басшысы 1 (бір) жұмыс күн ішінде құжаттармен танысады, жауапты орындаушыны анықтайды және оған көрсетілетін қызметті алушының құжаттарын жолдайды;</w:t>
      </w:r>
    </w:p>
    <w:p>
      <w:pPr>
        <w:spacing w:after="0"/>
        <w:ind w:left="0"/>
        <w:jc w:val="both"/>
      </w:pPr>
      <w:r>
        <w:rPr>
          <w:rFonts w:ascii="Times New Roman"/>
          <w:b w:val="false"/>
          <w:i w:val="false"/>
          <w:color w:val="000000"/>
          <w:sz w:val="28"/>
        </w:rPr>
        <w:t xml:space="preserve">
      4) көрсетілетін қызметтің нәтижесін дайындау - көрсетілетін қызметті берушінің жауапты орындаушысы 2 (екі) жұмыс күн ішінде түскен құжаттарды қарайды, мемлекеттік көрсетілетін қызмет нәтижесінің жобасын дайындайды және оны қол қоюға көрсетілетін қызметті берушінің басшысына жолдайды; </w:t>
      </w:r>
    </w:p>
    <w:p>
      <w:pPr>
        <w:spacing w:after="0"/>
        <w:ind w:left="0"/>
        <w:jc w:val="both"/>
      </w:pPr>
      <w:r>
        <w:rPr>
          <w:rFonts w:ascii="Times New Roman"/>
          <w:b w:val="false"/>
          <w:i w:val="false"/>
          <w:color w:val="000000"/>
          <w:sz w:val="28"/>
        </w:rPr>
        <w:t xml:space="preserve">
      5) көрсетілетін қызметтің нәтижесін қалыптастыру - көрсетілетін қызметті берушінің басшысы 1 (бір) жұмыс күн ішінде мемлекеттік көрсетілетін қызмет нәтижесін қарайды және қол қояды, оны көрсетілетін қызметті берушінің кеңсе қызметкеріне жолдайды; </w:t>
      </w:r>
    </w:p>
    <w:p>
      <w:pPr>
        <w:spacing w:after="0"/>
        <w:ind w:left="0"/>
        <w:jc w:val="both"/>
      </w:pPr>
      <w:r>
        <w:rPr>
          <w:rFonts w:ascii="Times New Roman"/>
          <w:b w:val="false"/>
          <w:i w:val="false"/>
          <w:color w:val="000000"/>
          <w:sz w:val="28"/>
        </w:rPr>
        <w:t>
      6) көрсетілетін қызметтің нәтижесін тіркеу және беру - көрсетілетін қызметті берушінің кеңсе қызметкері 1 (бір) жұмыс күн ішінде мемлекеттік көрсетілетін қызмет нәтижесін тіркейді және көрсетілетін қызметті алушыға береді.</w:t>
      </w:r>
    </w:p>
    <w:bookmarkStart w:name="z170" w:id="142"/>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142"/>
    <w:bookmarkStart w:name="z171" w:id="143"/>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берушінің құрылымдық бөлімшелерінің (қызметкерлерінің) тізбесі:</w:t>
      </w:r>
    </w:p>
    <w:bookmarkEnd w:id="143"/>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72" w:id="144"/>
    <w:p>
      <w:pPr>
        <w:spacing w:after="0"/>
        <w:ind w:left="0"/>
        <w:jc w:val="both"/>
      </w:pPr>
      <w:r>
        <w:rPr>
          <w:rFonts w:ascii="Times New Roman"/>
          <w:b w:val="false"/>
          <w:i w:val="false"/>
          <w:color w:val="000000"/>
          <w:sz w:val="28"/>
        </w:rPr>
        <w:t>
      7. Әрбір рәсімнің (іс-әрекеттің) ұзақтығын көрсете отырып, құрылымдық бөлімшелер (қызметкерлер) арасындағы рәсімдердің (іс-әрекеттердің) реттілігін сипаттау.</w:t>
      </w:r>
    </w:p>
    <w:bookmarkEnd w:id="144"/>
    <w:p>
      <w:pPr>
        <w:spacing w:after="0"/>
        <w:ind w:left="0"/>
        <w:jc w:val="both"/>
      </w:pPr>
      <w:r>
        <w:rPr>
          <w:rFonts w:ascii="Times New Roman"/>
          <w:b w:val="false"/>
          <w:i w:val="false"/>
          <w:color w:val="000000"/>
          <w:sz w:val="28"/>
        </w:rPr>
        <w:t>
      Көрсетілетін қызметті берушінің кеңсе қызметкері 30 (отыз) минут ішінде ұсынылған құжаттарды қабылдауды, тіркеуді жүзеге асырады және оларды көрсетілетін қызметті берушінің басшысына қарауға жолдайды.</w:t>
      </w:r>
    </w:p>
    <w:p>
      <w:pPr>
        <w:spacing w:after="0"/>
        <w:ind w:left="0"/>
        <w:jc w:val="both"/>
      </w:pPr>
      <w:r>
        <w:rPr>
          <w:rFonts w:ascii="Times New Roman"/>
          <w:b w:val="false"/>
          <w:i w:val="false"/>
          <w:color w:val="000000"/>
          <w:sz w:val="28"/>
        </w:rPr>
        <w:t>
      Көрсетілетін қызметті берушінің басшысы 1 (бір) жұмыс күн ішінде құжаттармен танысады, жауапты орындаушыны анықтайды және оған көрсетілетін қызметті алушының құжаттарын жолдайды.</w:t>
      </w:r>
    </w:p>
    <w:p>
      <w:pPr>
        <w:spacing w:after="0"/>
        <w:ind w:left="0"/>
        <w:jc w:val="both"/>
      </w:pPr>
      <w:r>
        <w:rPr>
          <w:rFonts w:ascii="Times New Roman"/>
          <w:b w:val="false"/>
          <w:i w:val="false"/>
          <w:color w:val="000000"/>
          <w:sz w:val="28"/>
        </w:rPr>
        <w:t>
      Көрсетілетін қызметті берушінің жауапты орындаушысы 2 (екі) жұмыс күн ішінде түскен құжаттарды қарайды, мемлекеттік көрсетілетін қызмет нәтижесінің жобасын дайындайды және оны қол қоюға көрсетілетін қызметті берушінің басшысына жолдайды.</w:t>
      </w:r>
    </w:p>
    <w:p>
      <w:pPr>
        <w:spacing w:after="0"/>
        <w:ind w:left="0"/>
        <w:jc w:val="both"/>
      </w:pPr>
      <w:r>
        <w:rPr>
          <w:rFonts w:ascii="Times New Roman"/>
          <w:b w:val="false"/>
          <w:i w:val="false"/>
          <w:color w:val="000000"/>
          <w:sz w:val="28"/>
        </w:rPr>
        <w:t>
      Көрсетілетін қызметті берушінің басшысы 1 (бір) жұмыс күн ішінде мемлекеттік көрсетілетін қызмет нәтижесін қарайды және қол қояды, оны көрсетілетін қызметті берушінің кеңсе қызметкеріне жолдайды.</w:t>
      </w:r>
    </w:p>
    <w:p>
      <w:pPr>
        <w:spacing w:after="0"/>
        <w:ind w:left="0"/>
        <w:jc w:val="both"/>
      </w:pPr>
      <w:r>
        <w:rPr>
          <w:rFonts w:ascii="Times New Roman"/>
          <w:b w:val="false"/>
          <w:i w:val="false"/>
          <w:color w:val="000000"/>
          <w:sz w:val="28"/>
        </w:rPr>
        <w:t xml:space="preserve">
      Көрсетілетін қызметті берушінің кеңсе қызметкері 1 (бір) жұмыс күн ішінде мемлекеттік көрсетілетін қызмет нәтижесін тіркейді және көрсетілетін қызметті алушыға береді. </w:t>
      </w:r>
    </w:p>
    <w:bookmarkStart w:name="z173" w:id="14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45"/>
    <w:bookmarkStart w:name="z174" w:id="146"/>
    <w:p>
      <w:pPr>
        <w:spacing w:after="0"/>
        <w:ind w:left="0"/>
        <w:jc w:val="both"/>
      </w:pPr>
      <w:r>
        <w:rPr>
          <w:rFonts w:ascii="Times New Roman"/>
          <w:b w:val="false"/>
          <w:i w:val="false"/>
          <w:color w:val="000000"/>
          <w:sz w:val="28"/>
        </w:rPr>
        <w:t>
      8. Портал арқылы мемлекеттік қызмет көрсету кезіндегі көрсетілетін қызметті беруші мен көрсетілетін қызметті алушының жүгіну тәртібін және рәсімдерінің (іс-әрекеттерінің) реттілігін сипаттау:</w:t>
      </w:r>
    </w:p>
    <w:bookmarkEnd w:id="146"/>
    <w:p>
      <w:pPr>
        <w:spacing w:after="0"/>
        <w:ind w:left="0"/>
        <w:jc w:val="both"/>
      </w:pPr>
      <w:r>
        <w:rPr>
          <w:rFonts w:ascii="Times New Roman"/>
          <w:b w:val="false"/>
          <w:i w:val="false"/>
          <w:color w:val="000000"/>
          <w:sz w:val="28"/>
        </w:rPr>
        <w:t xml:space="preserve">
      1) көрсетілетін қызметті алушы жеке сәйкестендіру нөмірінің (бұдан әрі - ЖСН), сондай-ақ парольдің көмегімен порталда тіркеуді жүзеге асырады; </w:t>
      </w:r>
    </w:p>
    <w:p>
      <w:pPr>
        <w:spacing w:after="0"/>
        <w:ind w:left="0"/>
        <w:jc w:val="both"/>
      </w:pPr>
      <w:r>
        <w:rPr>
          <w:rFonts w:ascii="Times New Roman"/>
          <w:b w:val="false"/>
          <w:i w:val="false"/>
          <w:color w:val="000000"/>
          <w:sz w:val="28"/>
        </w:rPr>
        <w:t>
      2) 1-үдеріс –қызметті алу үшін көрсетілетін қызметті алушымен порталда ЖСН және паролін (авторизациялау үдерісі) енгізу;</w:t>
      </w:r>
    </w:p>
    <w:p>
      <w:pPr>
        <w:spacing w:after="0"/>
        <w:ind w:left="0"/>
        <w:jc w:val="both"/>
      </w:pPr>
      <w:r>
        <w:rPr>
          <w:rFonts w:ascii="Times New Roman"/>
          <w:b w:val="false"/>
          <w:i w:val="false"/>
          <w:color w:val="000000"/>
          <w:sz w:val="28"/>
        </w:rPr>
        <w:t>
      3) 1-шарт - ЖСН және пароль арқылы порталда тіркелген көрсетілетін қызметті алушы туралы деректерінің түпнұсқалығын тексеру;</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бұзушылықтың болуына байланысты порталмен авторизациялаудан бас тарту жөнінде хабарлама қалыптастыру;</w:t>
      </w:r>
    </w:p>
    <w:p>
      <w:pPr>
        <w:spacing w:after="0"/>
        <w:ind w:left="0"/>
        <w:jc w:val="both"/>
      </w:pPr>
      <w:r>
        <w:rPr>
          <w:rFonts w:ascii="Times New Roman"/>
          <w:b w:val="false"/>
          <w:i w:val="false"/>
          <w:color w:val="000000"/>
          <w:sz w:val="28"/>
        </w:rPr>
        <w:t xml:space="preserve">
      5) 3-үдеріс – көрсетілетін қызметті алушымен осы мемлекеттік көрсетілетін қызметті таңдау, қызметті көрсету үшін экранға сұраныс нысанын шығару, пішімді талаптарының және оның құрылымын ескере отырып, көрсетілетін қызметті алушының нысанын (деректерді енгізу) толтыру,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арасында) тексеру;</w:t>
      </w:r>
    </w:p>
    <w:p>
      <w:pPr>
        <w:spacing w:after="0"/>
        <w:ind w:left="0"/>
        <w:jc w:val="both"/>
      </w:pP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хабарламаны қалыптастыру;</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электрондық үкімет шлюзі (бұдан әрі - ЭҮШ) арқылы қызмет алушының ЭЦҚ куәландырылған (қол қойылған) электрондық құжаттарын (қызмет алушының сұранысы) электрондық үкіметінің аумақтық шлюзі ақпараттық жұмыс орнына (бұдан әрі – ЭҮАШ АЖО) жолдау;</w:t>
      </w:r>
    </w:p>
    <w:p>
      <w:pPr>
        <w:spacing w:after="0"/>
        <w:ind w:left="0"/>
        <w:jc w:val="both"/>
      </w:pPr>
      <w:r>
        <w:rPr>
          <w:rFonts w:ascii="Times New Roman"/>
          <w:b w:val="false"/>
          <w:i w:val="false"/>
          <w:color w:val="000000"/>
          <w:sz w:val="28"/>
        </w:rPr>
        <w:t>
      9) 3-шарт – көрсетілетін қызметті алушымен ұсынылған құжаттар сәйкестігін және қызметті көрсету негіздерін көрсетілетін қызметті берушімен тексеру;</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xml:space="preserve">
      11) көрсетілетін қызметті беруші 15 (он бес) күнтізбелік күн ішінде осы регламентінің </w:t>
      </w:r>
      <w:r>
        <w:rPr>
          <w:rFonts w:ascii="Times New Roman"/>
          <w:b w:val="false"/>
          <w:i w:val="false"/>
          <w:color w:val="000000"/>
          <w:sz w:val="28"/>
        </w:rPr>
        <w:t>5-тармағына</w:t>
      </w:r>
      <w:r>
        <w:rPr>
          <w:rFonts w:ascii="Times New Roman"/>
          <w:b w:val="false"/>
          <w:i w:val="false"/>
          <w:color w:val="000000"/>
          <w:sz w:val="28"/>
        </w:rPr>
        <w:t xml:space="preserve"> сәйкес мемлекеттік көрсетілетін қызмет көрсетуді жүзеге асырады;</w:t>
      </w:r>
    </w:p>
    <w:p>
      <w:pPr>
        <w:spacing w:after="0"/>
        <w:ind w:left="0"/>
        <w:jc w:val="both"/>
      </w:pPr>
      <w:r>
        <w:rPr>
          <w:rFonts w:ascii="Times New Roman"/>
          <w:b w:val="false"/>
          <w:i w:val="false"/>
          <w:color w:val="000000"/>
          <w:sz w:val="28"/>
        </w:rPr>
        <w:t xml:space="preserve">
      12) 7-үдеріс – көрсетілетін қызметті алушымен ЭҮАШ АЖО қалыптастырылған қызметтің нәтижесін (электрондық құжат нысаны бойынша хабарлама) алу. </w:t>
      </w:r>
    </w:p>
    <w:p>
      <w:pPr>
        <w:spacing w:after="0"/>
        <w:ind w:left="0"/>
        <w:jc w:val="both"/>
      </w:pPr>
      <w:r>
        <w:rPr>
          <w:rFonts w:ascii="Times New Roman"/>
          <w:b w:val="false"/>
          <w:i w:val="false"/>
          <w:color w:val="000000"/>
          <w:sz w:val="28"/>
        </w:rPr>
        <w:t>
      Мемлекеттік көрсетілетін қызмет көрсетудің нәтижесі ЭЦҚ куәландырылған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bookmarkStart w:name="z175" w:id="147"/>
    <w:p>
      <w:pPr>
        <w:spacing w:after="0"/>
        <w:ind w:left="0"/>
        <w:jc w:val="both"/>
      </w:pPr>
      <w:r>
        <w:rPr>
          <w:rFonts w:ascii="Times New Roman"/>
          <w:b w:val="false"/>
          <w:i w:val="false"/>
          <w:color w:val="000000"/>
          <w:sz w:val="28"/>
        </w:rPr>
        <w:t xml:space="preserve">
      9.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 реттілігінің нақты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тәрбиешілерге берілген баланы (балаларды) асырап-бағуға ақшалай қаражат төлеуді тағайындау"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диаграммасы</w:t>
      </w:r>
    </w:p>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тәрбиешілерге берілген баланы (балаларды) асырап-бағуға ақшалай қаражат төлеуді тағайындау" мемлекеттік көрсетілетін қызмет регламентіне 2-қосымша</w:t>
            </w:r>
          </w:p>
        </w:tc>
      </w:tr>
    </w:tbl>
    <w:p>
      <w:pPr>
        <w:spacing w:after="0"/>
        <w:ind w:left="0"/>
        <w:jc w:val="left"/>
      </w:pPr>
      <w:r>
        <w:rPr>
          <w:rFonts w:ascii="Times New Roman"/>
          <w:b/>
          <w:i w:val="false"/>
          <w:color w:val="000000"/>
        </w:rPr>
        <w:t xml:space="preserve"> Мемлекеттік көрсетілетін қызметтің бизнес-үдерістерінің анықтамалығы</w:t>
      </w:r>
    </w:p>
    <w:p>
      <w:pPr>
        <w:spacing w:after="0"/>
        <w:ind w:left="0"/>
        <w:jc w:val="left"/>
      </w:pPr>
      <w:r>
        <w:br/>
      </w:r>
    </w:p>
    <w:p>
      <w:pPr>
        <w:spacing w:after="0"/>
        <w:ind w:left="0"/>
        <w:jc w:val="both"/>
      </w:pPr>
      <w:r>
        <w:drawing>
          <wp:inline distT="0" distB="0" distL="0" distR="0">
            <wp:extent cx="78105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"24" мамыр</w:t>
            </w:r>
            <w:r>
              <w:br/>
            </w:r>
            <w:r>
              <w:rPr>
                <w:rFonts w:ascii="Times New Roman"/>
                <w:b w:val="false"/>
                <w:i w:val="false"/>
                <w:color w:val="000000"/>
                <w:sz w:val="20"/>
              </w:rPr>
              <w:t>№ 232 қаулысына</w:t>
            </w:r>
            <w:r>
              <w:br/>
            </w:r>
            <w:r>
              <w:rPr>
                <w:rFonts w:ascii="Times New Roman"/>
                <w:b w:val="false"/>
                <w:i w:val="false"/>
                <w:color w:val="000000"/>
                <w:sz w:val="20"/>
              </w:rPr>
              <w:t>10-қосымша</w:t>
            </w:r>
          </w:p>
        </w:tc>
      </w:tr>
    </w:tbl>
    <w:bookmarkStart w:name="z179" w:id="148"/>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w:t>
      </w:r>
    </w:p>
    <w:bookmarkEnd w:id="148"/>
    <w:bookmarkStart w:name="z180" w:id="149"/>
    <w:p>
      <w:pPr>
        <w:spacing w:after="0"/>
        <w:ind w:left="0"/>
        <w:jc w:val="left"/>
      </w:pPr>
      <w:r>
        <w:rPr>
          <w:rFonts w:ascii="Times New Roman"/>
          <w:b/>
          <w:i w:val="false"/>
          <w:color w:val="000000"/>
        </w:rPr>
        <w:t xml:space="preserve"> 1. Жалпы ережелер</w:t>
      </w:r>
    </w:p>
    <w:bookmarkEnd w:id="149"/>
    <w:bookmarkStart w:name="z181" w:id="150"/>
    <w:p>
      <w:pPr>
        <w:spacing w:after="0"/>
        <w:ind w:left="0"/>
        <w:jc w:val="both"/>
      </w:pPr>
      <w:r>
        <w:rPr>
          <w:rFonts w:ascii="Times New Roman"/>
          <w:b w:val="false"/>
          <w:i w:val="false"/>
          <w:color w:val="000000"/>
          <w:sz w:val="28"/>
        </w:rPr>
        <w:t>
      1. "Бала асырап алуға тілек білдірген адамдарды есепке қою" мемлекеттік көрсетілетін қызметі (бұдан әрі – мемлекеттік көрсетілетін қызмет) Ақтөбе қаласы мен аудандарының білім бөлімдерімен (бұдан әрі – көрсетілетін қызметті беруші) көрсетіледі.</w:t>
      </w:r>
    </w:p>
    <w:bookmarkEnd w:id="150"/>
    <w:p>
      <w:pPr>
        <w:spacing w:after="0"/>
        <w:ind w:left="0"/>
        <w:jc w:val="both"/>
      </w:pPr>
      <w:r>
        <w:rPr>
          <w:rFonts w:ascii="Times New Roman"/>
          <w:b w:val="false"/>
          <w:i w:val="false"/>
          <w:color w:val="000000"/>
          <w:sz w:val="28"/>
        </w:rPr>
        <w:t>
      Мемлекеттік қызметті көрсету үшін өтінішті қабылдау: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182" w:id="151"/>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51"/>
    <w:bookmarkStart w:name="z183" w:id="152"/>
    <w:p>
      <w:pPr>
        <w:spacing w:after="0"/>
        <w:ind w:left="0"/>
        <w:jc w:val="both"/>
      </w:pPr>
      <w:r>
        <w:rPr>
          <w:rFonts w:ascii="Times New Roman"/>
          <w:b w:val="false"/>
          <w:i w:val="false"/>
          <w:color w:val="000000"/>
          <w:sz w:val="28"/>
        </w:rPr>
        <w:t xml:space="preserve">
      3. Мемлекеттік қызмет көрсетудің нәтижесі: </w:t>
      </w:r>
    </w:p>
    <w:bookmarkEnd w:id="152"/>
    <w:p>
      <w:pPr>
        <w:spacing w:after="0"/>
        <w:ind w:left="0"/>
        <w:jc w:val="both"/>
      </w:pPr>
      <w:r>
        <w:rPr>
          <w:rFonts w:ascii="Times New Roman"/>
          <w:b w:val="false"/>
          <w:i w:val="false"/>
          <w:color w:val="000000"/>
          <w:sz w:val="28"/>
        </w:rPr>
        <w:t xml:space="preserve">
      көрсетілетін қызметті берушіге жүгінген кезде -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нормативтік құқықтық актілерді мемлекеттік тіркеу Тізілімінде № 11184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 асырап алуға тілек білдірген адамдарды есепке қою"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 асырап алуға үміткер (лер) болу мүмкіндігі (мүмкін еместігі) туралы қорытынды (бұдан әрі - қорытынды)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xml:space="preserve">
      порталда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қорытындының дайындығы туралы хабарлама (бұдан әрі - хабарлама).</w:t>
      </w:r>
    </w:p>
    <w:p>
      <w:pPr>
        <w:spacing w:after="0"/>
        <w:ind w:left="0"/>
        <w:jc w:val="both"/>
      </w:pPr>
      <w:r>
        <w:rPr>
          <w:rFonts w:ascii="Times New Roman"/>
          <w:b w:val="false"/>
          <w:i w:val="false"/>
          <w:color w:val="000000"/>
          <w:sz w:val="28"/>
        </w:rPr>
        <w:t>
      Көрсетілетін қызметті алушы хабарламаны алғаннан кейін қорытындыны алу үшін хабарламада көрсетілген мекенжай бойынша хабарласуы қажет.</w:t>
      </w:r>
    </w:p>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Start w:name="z184" w:id="15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153"/>
    <w:bookmarkStart w:name="z185" w:id="154"/>
    <w:p>
      <w:pPr>
        <w:spacing w:after="0"/>
        <w:ind w:left="0"/>
        <w:jc w:val="both"/>
      </w:pPr>
      <w:r>
        <w:rPr>
          <w:rFonts w:ascii="Times New Roman"/>
          <w:b w:val="false"/>
          <w:i w:val="false"/>
          <w:color w:val="000000"/>
          <w:sz w:val="28"/>
        </w:rPr>
        <w:t xml:space="preserve">
      4. Мыналар: </w:t>
      </w:r>
    </w:p>
    <w:bookmarkEnd w:id="154"/>
    <w:p>
      <w:pPr>
        <w:spacing w:after="0"/>
        <w:ind w:left="0"/>
        <w:jc w:val="both"/>
      </w:pPr>
      <w:r>
        <w:rPr>
          <w:rFonts w:ascii="Times New Roman"/>
          <w:b w:val="false"/>
          <w:i w:val="false"/>
          <w:color w:val="000000"/>
          <w:sz w:val="28"/>
        </w:rPr>
        <w:t xml:space="preserve">
      1) көрсетілетін қызметті берушіге жүгіну арқылы: көрсетілетін қызметті алушының еркін нысандағы өтініш; </w:t>
      </w:r>
    </w:p>
    <w:p>
      <w:pPr>
        <w:spacing w:after="0"/>
        <w:ind w:left="0"/>
        <w:jc w:val="both"/>
      </w:pPr>
      <w:r>
        <w:rPr>
          <w:rFonts w:ascii="Times New Roman"/>
          <w:b w:val="false"/>
          <w:i w:val="false"/>
          <w:color w:val="000000"/>
          <w:sz w:val="28"/>
        </w:rPr>
        <w:t>
      2) порталға жүгіну арқылы: көрсетілетін қызметті алушының ЭЦҚ - сымен немесе бір рет пайдаланатын құпиясөзбен куәландырылған, көрсетілетін қызметті алушының ұялы байланыс операторы ұсынған абоненттік номері порталдың есеп жазбасына тіркелген және қосылған жағдайда, электрондық құжат нысанындағы өтініш мемлекеттік қызметті көрсету бойынша іс-әрекетті бастау үшін негіздеме болып табылады.</w:t>
      </w:r>
    </w:p>
    <w:bookmarkStart w:name="z186" w:id="155"/>
    <w:p>
      <w:pPr>
        <w:spacing w:after="0"/>
        <w:ind w:left="0"/>
        <w:jc w:val="both"/>
      </w:pPr>
      <w:r>
        <w:rPr>
          <w:rFonts w:ascii="Times New Roman"/>
          <w:b w:val="false"/>
          <w:i w:val="false"/>
          <w:color w:val="000000"/>
          <w:sz w:val="28"/>
        </w:rPr>
        <w:t>
      5. Мемлекеттік көрсетілетін қызметті көрсету үдерісінің құрамына кіретін әрбір рәсімнің (іс-әрекеттің) мазмұны, оны орындау ұзақтығы:</w:t>
      </w:r>
    </w:p>
    <w:bookmarkEnd w:id="155"/>
    <w:p>
      <w:pPr>
        <w:spacing w:after="0"/>
        <w:ind w:left="0"/>
        <w:jc w:val="both"/>
      </w:pPr>
      <w:r>
        <w:rPr>
          <w:rFonts w:ascii="Times New Roman"/>
          <w:b w:val="false"/>
          <w:i w:val="false"/>
          <w:color w:val="000000"/>
          <w:sz w:val="28"/>
        </w:rPr>
        <w:t xml:space="preserve">
      1) құжаттарды беру – көрсетілетін қызметті алушы (немесе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ұсынады;</w:t>
      </w:r>
    </w:p>
    <w:p>
      <w:pPr>
        <w:spacing w:after="0"/>
        <w:ind w:left="0"/>
        <w:jc w:val="both"/>
      </w:pPr>
      <w:r>
        <w:rPr>
          <w:rFonts w:ascii="Times New Roman"/>
          <w:b w:val="false"/>
          <w:i w:val="false"/>
          <w:color w:val="000000"/>
          <w:sz w:val="28"/>
        </w:rPr>
        <w:t xml:space="preserve">
      2) құжаттарды қабылдау – көрсетілетін қызметті берушінің кеңсе қызметкері 30 (отыз) минут ішінде құжаттарды қабылдайды және тіркейді, оларды көрсетілетін қызметті берушінің басшысына жолдайды. Көрсетілетін қызметті алушы құжаттарды толық ұсынбаған және (немесе) қолданылу мерзімі өтіп кеткен құжаттарды ұсынған жағдайларда көрсетілетін қызметті берушінің кеңсе қызметкері құжаттарды қабылдаудан бас тартады; </w:t>
      </w:r>
    </w:p>
    <w:p>
      <w:pPr>
        <w:spacing w:after="0"/>
        <w:ind w:left="0"/>
        <w:jc w:val="both"/>
      </w:pPr>
      <w:r>
        <w:rPr>
          <w:rFonts w:ascii="Times New Roman"/>
          <w:b w:val="false"/>
          <w:i w:val="false"/>
          <w:color w:val="000000"/>
          <w:sz w:val="28"/>
        </w:rPr>
        <w:t>
      3) құжаттарды бөлу - көрсетілетін қызметті берушінің басшысы 1 (бір) күнтізбелік күн ішінде құжаттармен танысады, жауапты орындаушыны анықтайды және оған көрсетілетін қызметті алушының құжаттарын жолдайды;</w:t>
      </w:r>
    </w:p>
    <w:p>
      <w:pPr>
        <w:spacing w:after="0"/>
        <w:ind w:left="0"/>
        <w:jc w:val="both"/>
      </w:pPr>
      <w:r>
        <w:rPr>
          <w:rFonts w:ascii="Times New Roman"/>
          <w:b w:val="false"/>
          <w:i w:val="false"/>
          <w:color w:val="000000"/>
          <w:sz w:val="28"/>
        </w:rPr>
        <w:t xml:space="preserve">
      4) көрсетілетін қызметтің нәтижесін дайындау - көрсетілетін қызметті берушінің жауапты орындаушысы 12 (он екі) күнтізбелік күн ішінде түскен құжаттарды қарайды, мемлекеттік көрсетілетін қызмет нәтижесінің жобасын дайындайды және оны қол қоюға көрсетілетін қызметті берушінің басшысына жолдайды; </w:t>
      </w:r>
    </w:p>
    <w:p>
      <w:pPr>
        <w:spacing w:after="0"/>
        <w:ind w:left="0"/>
        <w:jc w:val="both"/>
      </w:pPr>
      <w:r>
        <w:rPr>
          <w:rFonts w:ascii="Times New Roman"/>
          <w:b w:val="false"/>
          <w:i w:val="false"/>
          <w:color w:val="000000"/>
          <w:sz w:val="28"/>
        </w:rPr>
        <w:t xml:space="preserve">
      5) көрсетілетін қызметтің нәтижесін қалыптастыру - көрсетілетін қызметті берушінің басшысы 1 (бір) күнтізбелік күн ішінде мемлекеттік көрсетілетін қызмет нәтижесіне қол қояды және оны көрсетілетін қызметті берушінің кеңсе қызметкеріне жолдайды; </w:t>
      </w:r>
    </w:p>
    <w:p>
      <w:pPr>
        <w:spacing w:after="0"/>
        <w:ind w:left="0"/>
        <w:jc w:val="both"/>
      </w:pPr>
      <w:r>
        <w:rPr>
          <w:rFonts w:ascii="Times New Roman"/>
          <w:b w:val="false"/>
          <w:i w:val="false"/>
          <w:color w:val="000000"/>
          <w:sz w:val="28"/>
        </w:rPr>
        <w:t>
      6) көрсетілетін қызметтің нәтижесін тіркеу және беру - көрсетілетін қызметті берушінің кеңсе қызметкері 1 (бір) күнтізбелік күн ішінде мемлекеттік көрсетілетін қызмет нәтижесін тіркейді және көрсетілетін қызметті алушыға береді.</w:t>
      </w:r>
    </w:p>
    <w:bookmarkStart w:name="z187" w:id="156"/>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156"/>
    <w:bookmarkStart w:name="z188" w:id="157"/>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берушінің құрылымдық бөлімшелерінің (қызметкерлерінің) тізбесі:</w:t>
      </w:r>
    </w:p>
    <w:bookmarkEnd w:id="157"/>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xml:space="preserve">
      2) көрсетілетін қызметті берушінің басшысы; </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89" w:id="158"/>
    <w:p>
      <w:pPr>
        <w:spacing w:after="0"/>
        <w:ind w:left="0"/>
        <w:jc w:val="both"/>
      </w:pPr>
      <w:r>
        <w:rPr>
          <w:rFonts w:ascii="Times New Roman"/>
          <w:b w:val="false"/>
          <w:i w:val="false"/>
          <w:color w:val="000000"/>
          <w:sz w:val="28"/>
        </w:rPr>
        <w:t>
      7. Әрбір рәсімнің (іс-әрекеттің) ұзақтығын көрсете отырып, құрылымдық бөлімшелер (қызметкерлер) арасындағы рәсімдердің (іс-әрекеттердің) реттілігін сипаттау.</w:t>
      </w:r>
    </w:p>
    <w:bookmarkEnd w:id="158"/>
    <w:p>
      <w:pPr>
        <w:spacing w:after="0"/>
        <w:ind w:left="0"/>
        <w:jc w:val="both"/>
      </w:pPr>
      <w:r>
        <w:rPr>
          <w:rFonts w:ascii="Times New Roman"/>
          <w:b w:val="false"/>
          <w:i w:val="false"/>
          <w:color w:val="000000"/>
          <w:sz w:val="28"/>
        </w:rPr>
        <w:t>
      Көрсетілетін қызметті берушінің кеңсе қызметкері 30 (отыз) минут ішінде құжаттарды қабылдайды және тіркейді, оларды көрсетілетін қызметті берушінің басшысына жолдайды. Көрсетілетін қызметті алушы құжаттарды толық ұсынбаған және (немесе) қолданылу мерзімі өтіп кеткен құжаттарды ұсынған жағдайларда көрсетілетін қызметті берушінің кеңсе қызметкері құжаттарды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1 (бір) күнтізбелік күн ішінде құжаттармен танысады, жауапты орындаушыны анықтайды және оған көрсетілетін қызметті алушының құжаттарын жолдайды.</w:t>
      </w:r>
    </w:p>
    <w:p>
      <w:pPr>
        <w:spacing w:after="0"/>
        <w:ind w:left="0"/>
        <w:jc w:val="both"/>
      </w:pPr>
      <w:r>
        <w:rPr>
          <w:rFonts w:ascii="Times New Roman"/>
          <w:b w:val="false"/>
          <w:i w:val="false"/>
          <w:color w:val="000000"/>
          <w:sz w:val="28"/>
        </w:rPr>
        <w:t>
      Көрсетілетін қызметті берушінің жауапты орындаушысы 12 (он екі) күнтізбелік күн ішінде түскен құжаттарды қарайды, мемлекеттік көрсетілетін қызмет нәтижесінің жобасын дайындайды және оны қол қоюға көрсетілетін қызметті берушінің басшысына жолдайды.</w:t>
      </w:r>
    </w:p>
    <w:p>
      <w:pPr>
        <w:spacing w:after="0"/>
        <w:ind w:left="0"/>
        <w:jc w:val="both"/>
      </w:pPr>
      <w:r>
        <w:rPr>
          <w:rFonts w:ascii="Times New Roman"/>
          <w:b w:val="false"/>
          <w:i w:val="false"/>
          <w:color w:val="000000"/>
          <w:sz w:val="28"/>
        </w:rPr>
        <w:t>
      Көрсетілетін қызметті берушінің басшысы 1 (бір) күнтізбелік күн ішінде мемлекеттік көрсетілетін қызмет нәтижесіне қол қояды және оны көрсетілетін қызметті берушінің кеңсе қызметкеріне жолдайды.</w:t>
      </w:r>
    </w:p>
    <w:p>
      <w:pPr>
        <w:spacing w:after="0"/>
        <w:ind w:left="0"/>
        <w:jc w:val="both"/>
      </w:pPr>
      <w:r>
        <w:rPr>
          <w:rFonts w:ascii="Times New Roman"/>
          <w:b w:val="false"/>
          <w:i w:val="false"/>
          <w:color w:val="000000"/>
          <w:sz w:val="28"/>
        </w:rPr>
        <w:t>
      Көрсетілетін қызметті берушінің кеңсе қызметкері 1 (бір) күнтізбелік күн ішінде мемлекеттік көрсетілетін қызмет нәтижесін тіркейді және көрсетілетін қызметті алушыға береді.</w:t>
      </w:r>
    </w:p>
    <w:bookmarkStart w:name="z190" w:id="15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59"/>
    <w:bookmarkStart w:name="z191" w:id="160"/>
    <w:p>
      <w:pPr>
        <w:spacing w:after="0"/>
        <w:ind w:left="0"/>
        <w:jc w:val="both"/>
      </w:pPr>
      <w:r>
        <w:rPr>
          <w:rFonts w:ascii="Times New Roman"/>
          <w:b w:val="false"/>
          <w:i w:val="false"/>
          <w:color w:val="000000"/>
          <w:sz w:val="28"/>
        </w:rPr>
        <w:t>
      8. Портал арқылы мемлекеттік қызмет көрсету кезіндегі көрсетілетін қызметті беруші мен көрсетілетін қызметті алушының жүгіну тәртібін және рәсімдерінің (іс-әрекеттерінің) реттілігін сипаттау:</w:t>
      </w:r>
    </w:p>
    <w:bookmarkEnd w:id="160"/>
    <w:p>
      <w:pPr>
        <w:spacing w:after="0"/>
        <w:ind w:left="0"/>
        <w:jc w:val="both"/>
      </w:pPr>
      <w:r>
        <w:rPr>
          <w:rFonts w:ascii="Times New Roman"/>
          <w:b w:val="false"/>
          <w:i w:val="false"/>
          <w:color w:val="000000"/>
          <w:sz w:val="28"/>
        </w:rPr>
        <w:t xml:space="preserve">
      1) көрсетілетін қызметті алушы жеке сәйкестендіру нөмірінің (бұдан әрі - ЖСН), сондай-ақ парольдің көмегімен порталда тіркеуді жүзеге асырады; </w:t>
      </w:r>
    </w:p>
    <w:p>
      <w:pPr>
        <w:spacing w:after="0"/>
        <w:ind w:left="0"/>
        <w:jc w:val="both"/>
      </w:pPr>
      <w:r>
        <w:rPr>
          <w:rFonts w:ascii="Times New Roman"/>
          <w:b w:val="false"/>
          <w:i w:val="false"/>
          <w:color w:val="000000"/>
          <w:sz w:val="28"/>
        </w:rPr>
        <w:t>
      2) 1-үдеріс –қызметті алу үшін көрсетілетін қызметті алушымен порталда ЖСН және паролін (авторизациялау үдерісі) енгізу;</w:t>
      </w:r>
    </w:p>
    <w:p>
      <w:pPr>
        <w:spacing w:after="0"/>
        <w:ind w:left="0"/>
        <w:jc w:val="both"/>
      </w:pPr>
      <w:r>
        <w:rPr>
          <w:rFonts w:ascii="Times New Roman"/>
          <w:b w:val="false"/>
          <w:i w:val="false"/>
          <w:color w:val="000000"/>
          <w:sz w:val="28"/>
        </w:rPr>
        <w:t>
      3) 1-шарт - ЖСН және пароль арқылы порталда тіркелген көрсетілетін қызметті алушы туралы деректерінің түпнұсқалығын тексеру;</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бұзушылықтың болуына байланысты порталмен авторизациялаудан бас тарту жөнінде хабарлама қалыптастыру;</w:t>
      </w:r>
    </w:p>
    <w:p>
      <w:pPr>
        <w:spacing w:after="0"/>
        <w:ind w:left="0"/>
        <w:jc w:val="both"/>
      </w:pPr>
      <w:r>
        <w:rPr>
          <w:rFonts w:ascii="Times New Roman"/>
          <w:b w:val="false"/>
          <w:i w:val="false"/>
          <w:color w:val="000000"/>
          <w:sz w:val="28"/>
        </w:rPr>
        <w:t xml:space="preserve">
      5) 3-үдеріс – көрсетілетін қызметті алушымен осы мемлекеттік көрсетілетін қызметті таңдау, қызметті көрсету үшін экранға сұраныс нысанын шығару, пішімді талаптарының және оның құрылымын ескере отырып, көрсетілетін қызметті алушының нысанын (деректерді енгізу) толтыру,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арасында) тексеру;</w:t>
      </w:r>
    </w:p>
    <w:p>
      <w:pPr>
        <w:spacing w:after="0"/>
        <w:ind w:left="0"/>
        <w:jc w:val="both"/>
      </w:pP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хабарламаны қалыптастыру;</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электрондық үкімет шлюзі (бұдан әрі - ЭҮШ) арқылы қызмет алушының ЭЦҚ куәландырылған (қол қойылған) электрондық құжаттарын (қызмет алушының сұранысы) электрондық үкіметінің аумақтық шлюзі ақпараттық жұмыс орнына (бұдан әрі – ЭҮАШ АЖО) жолдау;</w:t>
      </w:r>
    </w:p>
    <w:p>
      <w:pPr>
        <w:spacing w:after="0"/>
        <w:ind w:left="0"/>
        <w:jc w:val="both"/>
      </w:pPr>
      <w:r>
        <w:rPr>
          <w:rFonts w:ascii="Times New Roman"/>
          <w:b w:val="false"/>
          <w:i w:val="false"/>
          <w:color w:val="000000"/>
          <w:sz w:val="28"/>
        </w:rPr>
        <w:t>
      9) 3-шарт – көрсетілетін қызметті алушымен ұсынылған құжаттар сәйкестігін және қызметті көрсету негіздерін көрсетілетін қызметті берушімен тексеру;</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xml:space="preserve">
      11) көрсетілетін қызметті беруші 15 (он бес) күнтізбелік күн ішінде осы регламентінің </w:t>
      </w:r>
      <w:r>
        <w:rPr>
          <w:rFonts w:ascii="Times New Roman"/>
          <w:b w:val="false"/>
          <w:i w:val="false"/>
          <w:color w:val="000000"/>
          <w:sz w:val="28"/>
        </w:rPr>
        <w:t>5-тармағына</w:t>
      </w:r>
      <w:r>
        <w:rPr>
          <w:rFonts w:ascii="Times New Roman"/>
          <w:b w:val="false"/>
          <w:i w:val="false"/>
          <w:color w:val="000000"/>
          <w:sz w:val="28"/>
        </w:rPr>
        <w:t xml:space="preserve"> сәйкес мемлекеттік көрсетілетін қызмет көрсетуді жүзеге асырады;</w:t>
      </w:r>
    </w:p>
    <w:p>
      <w:pPr>
        <w:spacing w:after="0"/>
        <w:ind w:left="0"/>
        <w:jc w:val="both"/>
      </w:pPr>
      <w:r>
        <w:rPr>
          <w:rFonts w:ascii="Times New Roman"/>
          <w:b w:val="false"/>
          <w:i w:val="false"/>
          <w:color w:val="000000"/>
          <w:sz w:val="28"/>
        </w:rPr>
        <w:t xml:space="preserve">
      12) 7-үдеріс – көрсетілетін қызметті алушымен ЭҮАШ АЖО қалыптастырылған қызметтің нәтижесін (электрондық құжат нысаны бойынша хабарлама) алу. </w:t>
      </w:r>
    </w:p>
    <w:p>
      <w:pPr>
        <w:spacing w:after="0"/>
        <w:ind w:left="0"/>
        <w:jc w:val="both"/>
      </w:pPr>
      <w:r>
        <w:rPr>
          <w:rFonts w:ascii="Times New Roman"/>
          <w:b w:val="false"/>
          <w:i w:val="false"/>
          <w:color w:val="000000"/>
          <w:sz w:val="28"/>
        </w:rPr>
        <w:t>
      Мемлекеттік көрсетілетін қызмет көрсетудің нәтижесі ЭЦҚ куәландырылған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bookmarkStart w:name="z192" w:id="161"/>
    <w:p>
      <w:pPr>
        <w:spacing w:after="0"/>
        <w:ind w:left="0"/>
        <w:jc w:val="both"/>
      </w:pPr>
      <w:r>
        <w:rPr>
          <w:rFonts w:ascii="Times New Roman"/>
          <w:b w:val="false"/>
          <w:i w:val="false"/>
          <w:color w:val="000000"/>
          <w:sz w:val="28"/>
        </w:rPr>
        <w:t xml:space="preserve">
      9.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 реттілігінің нақты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 білдірген адамдарды есепке қою"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диаграммасы</w:t>
      </w:r>
    </w:p>
    <w:p>
      <w:pPr>
        <w:spacing w:after="0"/>
        <w:ind w:left="0"/>
        <w:jc w:val="left"/>
      </w:pP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 білдірген адамдарды есепке қою" мемлекеттік көрсетілетін қызмет регламентіне 2-қосымша</w:t>
            </w:r>
          </w:p>
        </w:tc>
      </w:tr>
    </w:tbl>
    <w:p>
      <w:pPr>
        <w:spacing w:after="0"/>
        <w:ind w:left="0"/>
        <w:jc w:val="left"/>
      </w:pPr>
      <w:r>
        <w:rPr>
          <w:rFonts w:ascii="Times New Roman"/>
          <w:b/>
          <w:i w:val="false"/>
          <w:color w:val="000000"/>
        </w:rPr>
        <w:t xml:space="preserve"> Мемлекеттік көрсетілетін қызметтің бизнес-үдерістерінің анықтамалығы</w:t>
      </w:r>
    </w:p>
    <w:p>
      <w:pPr>
        <w:spacing w:after="0"/>
        <w:ind w:left="0"/>
        <w:jc w:val="left"/>
      </w:pPr>
      <w:r>
        <w:br/>
      </w:r>
    </w:p>
    <w:p>
      <w:pPr>
        <w:spacing w:after="0"/>
        <w:ind w:left="0"/>
        <w:jc w:val="both"/>
      </w:pPr>
      <w:r>
        <w:drawing>
          <wp:inline distT="0" distB="0" distL="0" distR="0">
            <wp:extent cx="7810500" cy="1084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084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"24" мамыр</w:t>
            </w:r>
            <w:r>
              <w:br/>
            </w:r>
            <w:r>
              <w:rPr>
                <w:rFonts w:ascii="Times New Roman"/>
                <w:b w:val="false"/>
                <w:i w:val="false"/>
                <w:color w:val="000000"/>
                <w:sz w:val="20"/>
              </w:rPr>
              <w:t>№ 232 қаулысына</w:t>
            </w:r>
            <w:r>
              <w:br/>
            </w:r>
            <w:r>
              <w:rPr>
                <w:rFonts w:ascii="Times New Roman"/>
                <w:b w:val="false"/>
                <w:i w:val="false"/>
                <w:color w:val="000000"/>
                <w:sz w:val="20"/>
              </w:rPr>
              <w:t>11-қосымша</w:t>
            </w:r>
          </w:p>
        </w:tc>
      </w:tr>
    </w:tbl>
    <w:bookmarkStart w:name="z196" w:id="162"/>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162"/>
    <w:bookmarkStart w:name="z197" w:id="163"/>
    <w:p>
      <w:pPr>
        <w:spacing w:after="0"/>
        <w:ind w:left="0"/>
        <w:jc w:val="left"/>
      </w:pPr>
      <w:r>
        <w:rPr>
          <w:rFonts w:ascii="Times New Roman"/>
          <w:b/>
          <w:i w:val="false"/>
          <w:color w:val="000000"/>
        </w:rPr>
        <w:t xml:space="preserve"> 1. Жалпы ережелер</w:t>
      </w:r>
    </w:p>
    <w:bookmarkEnd w:id="163"/>
    <w:bookmarkStart w:name="z198" w:id="164"/>
    <w:p>
      <w:pPr>
        <w:spacing w:after="0"/>
        <w:ind w:left="0"/>
        <w:jc w:val="both"/>
      </w:pPr>
      <w:r>
        <w:rPr>
          <w:rFonts w:ascii="Times New Roman"/>
          <w:b w:val="false"/>
          <w:i w:val="false"/>
          <w:color w:val="000000"/>
          <w:sz w:val="28"/>
        </w:rPr>
        <w:t>
      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қызметі (бұдан әрі – мемлекеттік көрсетілетін қызмет) Ақтөбе қаласы мен аудандарының білім бөлімдерімен (бұдан әрі – көрсетілетін қызметті беруші) көрсетіледі.</w:t>
      </w:r>
    </w:p>
    <w:bookmarkEnd w:id="164"/>
    <w:p>
      <w:pPr>
        <w:spacing w:after="0"/>
        <w:ind w:left="0"/>
        <w:jc w:val="both"/>
      </w:pPr>
      <w:r>
        <w:rPr>
          <w:rFonts w:ascii="Times New Roman"/>
          <w:b w:val="false"/>
          <w:i w:val="false"/>
          <w:color w:val="000000"/>
          <w:sz w:val="28"/>
        </w:rPr>
        <w:t>
      Мемлекеттік қызметті көрсету үшін өтінішті қабылдау:</w:t>
      </w:r>
    </w:p>
    <w:p>
      <w:pPr>
        <w:spacing w:after="0"/>
        <w:ind w:left="0"/>
        <w:jc w:val="both"/>
      </w:pPr>
      <w:r>
        <w:rPr>
          <w:rFonts w:ascii="Times New Roman"/>
          <w:b w:val="false"/>
          <w:i w:val="false"/>
          <w:color w:val="000000"/>
          <w:sz w:val="28"/>
        </w:rPr>
        <w:t xml:space="preserve">
      1) көрсетілетін қызметті берушінің кеңсесі; </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Start w:name="z199" w:id="165"/>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165"/>
    <w:bookmarkStart w:name="z200" w:id="166"/>
    <w:p>
      <w:pPr>
        <w:spacing w:after="0"/>
        <w:ind w:left="0"/>
        <w:jc w:val="both"/>
      </w:pPr>
      <w:r>
        <w:rPr>
          <w:rFonts w:ascii="Times New Roman"/>
          <w:b w:val="false"/>
          <w:i w:val="false"/>
          <w:color w:val="000000"/>
          <w:sz w:val="28"/>
        </w:rPr>
        <w:t xml:space="preserve">
      3. Мемлекеттік қызмет көрсетудің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нормативтік құқықтық актілерді мемлекеттік тіркеу Тізілімінде № 11184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стандартының (бұдан әрі - Стандарт)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66"/>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жүгінген жағдайда мемлекеттік қызмет көрсету нәтижесі электрондық нысанда ресімделеді, қағазға басып шығарылады, көрсетілетін қызметті берушінің уәкілетті тұлғасының қолымен және мөрімен расталады.</w:t>
      </w:r>
    </w:p>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Start w:name="z201" w:id="16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167"/>
    <w:bookmarkStart w:name="z202" w:id="168"/>
    <w:p>
      <w:pPr>
        <w:spacing w:after="0"/>
        <w:ind w:left="0"/>
        <w:jc w:val="both"/>
      </w:pPr>
      <w:r>
        <w:rPr>
          <w:rFonts w:ascii="Times New Roman"/>
          <w:b w:val="false"/>
          <w:i w:val="false"/>
          <w:color w:val="000000"/>
          <w:sz w:val="28"/>
        </w:rPr>
        <w:t>
      4. Мыналар:</w:t>
      </w:r>
    </w:p>
    <w:bookmarkEnd w:id="168"/>
    <w:p>
      <w:pPr>
        <w:spacing w:after="0"/>
        <w:ind w:left="0"/>
        <w:jc w:val="both"/>
      </w:pPr>
      <w:r>
        <w:rPr>
          <w:rFonts w:ascii="Times New Roman"/>
          <w:b w:val="false"/>
          <w:i w:val="false"/>
          <w:color w:val="000000"/>
          <w:sz w:val="28"/>
        </w:rPr>
        <w:t xml:space="preserve">
      1) көрсетілетін қызметті берушіге жүгінген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порталға жүгінген кезде: көрсетілетін қызметті алушының ЭЦҚ - сымен немесе бір рет пайдаланатын құпиясөзбен куәландырылған, көрсетілетін қызметті алушының ұялы байланыс операторы ұсынған абоненттік номері порталдың есеп жазбасына тіркелген және қосылған жағдайда, электрондық құжат нысанындағы өтініш мемлекеттік қызмет көрсету бойынша іс-әрекетті бастау үшін негіздеме болып табылады.</w:t>
      </w:r>
    </w:p>
    <w:bookmarkStart w:name="z203" w:id="169"/>
    <w:p>
      <w:pPr>
        <w:spacing w:after="0"/>
        <w:ind w:left="0"/>
        <w:jc w:val="both"/>
      </w:pPr>
      <w:r>
        <w:rPr>
          <w:rFonts w:ascii="Times New Roman"/>
          <w:b w:val="false"/>
          <w:i w:val="false"/>
          <w:color w:val="000000"/>
          <w:sz w:val="28"/>
        </w:rPr>
        <w:t>
      5. Мемлекеттік көрсетілетін қызметті көрсету үдерісінің құрамына кіретін әрбір рәсімнің (іс-әрекеттің) мазмұны, оны орындау ұзақтығы:</w:t>
      </w:r>
    </w:p>
    <w:bookmarkEnd w:id="169"/>
    <w:p>
      <w:pPr>
        <w:spacing w:after="0"/>
        <w:ind w:left="0"/>
        <w:jc w:val="both"/>
      </w:pPr>
      <w:r>
        <w:rPr>
          <w:rFonts w:ascii="Times New Roman"/>
          <w:b w:val="false"/>
          <w:i w:val="false"/>
          <w:color w:val="000000"/>
          <w:sz w:val="28"/>
        </w:rPr>
        <w:t xml:space="preserve">
      1) құжаттарды беру – көрсетілетін қызметті алушы (немесе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ұсынады;</w:t>
      </w:r>
    </w:p>
    <w:p>
      <w:pPr>
        <w:spacing w:after="0"/>
        <w:ind w:left="0"/>
        <w:jc w:val="both"/>
      </w:pPr>
      <w:r>
        <w:rPr>
          <w:rFonts w:ascii="Times New Roman"/>
          <w:b w:val="false"/>
          <w:i w:val="false"/>
          <w:color w:val="000000"/>
          <w:sz w:val="28"/>
        </w:rPr>
        <w:t xml:space="preserve">
      2) құжаттарды қабылдау – көрсетілетін қызметті берушінің кеңсе қызметкері 30 (отыз) минут ішінде құжаттарды қабылдайды және тіркейді, оларды көрсетілетін қызметті берушінің басшысына жолдайды. Көрсетілетін қызметті алушы құжаттарды толық ұсынбаған және (немесе) қолданылу мерзімі өтіп кеткен құжаттарды ұсынған жағдайларда көрсетілетін қызметті берушінің кеңсе қызметкері құжаттарды қабылдаудан бас тартады; </w:t>
      </w:r>
    </w:p>
    <w:p>
      <w:pPr>
        <w:spacing w:after="0"/>
        <w:ind w:left="0"/>
        <w:jc w:val="both"/>
      </w:pPr>
      <w:r>
        <w:rPr>
          <w:rFonts w:ascii="Times New Roman"/>
          <w:b w:val="false"/>
          <w:i w:val="false"/>
          <w:color w:val="000000"/>
          <w:sz w:val="28"/>
        </w:rPr>
        <w:t>
      3) құжаттарды бөлу - көрсетілетін қызметті берушінің басшысы 1 (бір) жұмыс күн ішінде құжаттармен танысады, жауапты орындаушыны анықтайды және оған көрсетілетін қызметті алушының құжаттарын жолдайды;</w:t>
      </w:r>
    </w:p>
    <w:p>
      <w:pPr>
        <w:spacing w:after="0"/>
        <w:ind w:left="0"/>
        <w:jc w:val="both"/>
      </w:pPr>
      <w:r>
        <w:rPr>
          <w:rFonts w:ascii="Times New Roman"/>
          <w:b w:val="false"/>
          <w:i w:val="false"/>
          <w:color w:val="000000"/>
          <w:sz w:val="28"/>
        </w:rPr>
        <w:t xml:space="preserve">
      4) көрсетілетін қызметтің нәтижесін дайындау - көрсетілетін қызметті берушінің жауапты орындаушысы 7 (жеті) жұмыс күн ішінде түскен құжаттарды қарайды, мемлекеттік көрсетілетін қызмет нәтижесінің жобасын дайындайды және оны қол қоюға көрсетілетін қызметті берушінің басшысына жолдайды; </w:t>
      </w:r>
    </w:p>
    <w:p>
      <w:pPr>
        <w:spacing w:after="0"/>
        <w:ind w:left="0"/>
        <w:jc w:val="both"/>
      </w:pPr>
      <w:r>
        <w:rPr>
          <w:rFonts w:ascii="Times New Roman"/>
          <w:b w:val="false"/>
          <w:i w:val="false"/>
          <w:color w:val="000000"/>
          <w:sz w:val="28"/>
        </w:rPr>
        <w:t xml:space="preserve">
      5) көрсетілетін қызметтің нәтижесін қалыптастыру - көрсетілетін қызметті берушінің басшысы 1 (бір) жұмыс күн ішінде мемлекеттік көрсетілетін қызмет нәтижесін қарайды және қол қояды, оны көрсетілетін қызметті берушінің кеңсе қызметкеріне жолдайды; </w:t>
      </w:r>
    </w:p>
    <w:p>
      <w:pPr>
        <w:spacing w:after="0"/>
        <w:ind w:left="0"/>
        <w:jc w:val="both"/>
      </w:pPr>
      <w:r>
        <w:rPr>
          <w:rFonts w:ascii="Times New Roman"/>
          <w:b w:val="false"/>
          <w:i w:val="false"/>
          <w:color w:val="000000"/>
          <w:sz w:val="28"/>
        </w:rPr>
        <w:t>
      6) көрсетілетін қызметтің нәтижесін тіркеу және беру - көрсетілетін қызметті берушінің кеңсе қызметкері 1 (бір) жұмыс күн ішінде мемлекеттік көрсетілетін қызмет нәтижесін тіркейді және көрсетілетін қызметті алушыға береді.</w:t>
      </w:r>
    </w:p>
    <w:bookmarkStart w:name="z204" w:id="170"/>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170"/>
    <w:bookmarkStart w:name="z205" w:id="171"/>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берушінің құрылымдық бөлімшелерінің (қызметкерлерінің) тізбесі:</w:t>
      </w:r>
    </w:p>
    <w:bookmarkEnd w:id="17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xml:space="preserve">
      2) көрсетілетін қызметті берушінің басшысы; </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06" w:id="172"/>
    <w:p>
      <w:pPr>
        <w:spacing w:after="0"/>
        <w:ind w:left="0"/>
        <w:jc w:val="both"/>
      </w:pPr>
      <w:r>
        <w:rPr>
          <w:rFonts w:ascii="Times New Roman"/>
          <w:b w:val="false"/>
          <w:i w:val="false"/>
          <w:color w:val="000000"/>
          <w:sz w:val="28"/>
        </w:rPr>
        <w:t>
      7. Әрбір рәсімнің (іс-әрекеттің) ұзақтығын көрсете отырып, құрылымдық бөлімшелер (мамандар) арасындағы рәсімдердің (іс-әрекеттердің) реттілігін сипаттау.</w:t>
      </w:r>
    </w:p>
    <w:bookmarkEnd w:id="172"/>
    <w:p>
      <w:pPr>
        <w:spacing w:after="0"/>
        <w:ind w:left="0"/>
        <w:jc w:val="both"/>
      </w:pPr>
      <w:r>
        <w:rPr>
          <w:rFonts w:ascii="Times New Roman"/>
          <w:b w:val="false"/>
          <w:i w:val="false"/>
          <w:color w:val="000000"/>
          <w:sz w:val="28"/>
        </w:rPr>
        <w:t xml:space="preserve">
      Көрсетілетін қызметті берушінің кеңсе қызметкері 30 (отыз) минут ішінде құжаттарды қабылдайды және тіркейді, оларды көрсетілетін қызметті берушінің басшысына жолдайды. Көрсетілетін қызметті алушы құжаттарды толық ұсынбаған және (немесе) қолданылу мерзімі өтіп кеткен құжаттарды ұсынған жағдайларда көрсетілетін қызметті берушінің кеңсе қызметкері құжаттарды қабылдаудан бас тартады. </w:t>
      </w:r>
    </w:p>
    <w:p>
      <w:pPr>
        <w:spacing w:after="0"/>
        <w:ind w:left="0"/>
        <w:jc w:val="both"/>
      </w:pPr>
      <w:r>
        <w:rPr>
          <w:rFonts w:ascii="Times New Roman"/>
          <w:b w:val="false"/>
          <w:i w:val="false"/>
          <w:color w:val="000000"/>
          <w:sz w:val="28"/>
        </w:rPr>
        <w:t xml:space="preserve">
      Көрсетілетін қызметті берушінің басшысы 1 (бір) жұмыс күн ішінде құжаттармен танысады, жауапты орындаушыны анықтайды және оған көрсетілетін қызметті алушының құжаттарын жолдайды. </w:t>
      </w:r>
    </w:p>
    <w:p>
      <w:pPr>
        <w:spacing w:after="0"/>
        <w:ind w:left="0"/>
        <w:jc w:val="both"/>
      </w:pPr>
      <w:r>
        <w:rPr>
          <w:rFonts w:ascii="Times New Roman"/>
          <w:b w:val="false"/>
          <w:i w:val="false"/>
          <w:color w:val="000000"/>
          <w:sz w:val="28"/>
        </w:rPr>
        <w:t xml:space="preserve">
      Көрсетілетін қызметті берушінің жауапты орындаушысы 7 (жеті) жұмыс күн ішінде түскен құжаттарды қарайды, мемлекеттік көрсетілетін қызмет нәтижесінің жобасын дайындайды және оны қол қоюға көрсетілетін қызметті берушінің басшысына жолдайды. </w:t>
      </w:r>
    </w:p>
    <w:p>
      <w:pPr>
        <w:spacing w:after="0"/>
        <w:ind w:left="0"/>
        <w:jc w:val="both"/>
      </w:pPr>
      <w:r>
        <w:rPr>
          <w:rFonts w:ascii="Times New Roman"/>
          <w:b w:val="false"/>
          <w:i w:val="false"/>
          <w:color w:val="000000"/>
          <w:sz w:val="28"/>
        </w:rPr>
        <w:t xml:space="preserve">
      Көрсетілетін қызметті берушінің басшысы 1 (бір) жұмыс күн ішінде мемлекеттік көрсетілетін қызмет нәтижесін қарайды және қол қояды, оны көрсетілетін қызметті берушінің кеңсе қызметкеріне жолдайды. </w:t>
      </w:r>
    </w:p>
    <w:p>
      <w:pPr>
        <w:spacing w:after="0"/>
        <w:ind w:left="0"/>
        <w:jc w:val="both"/>
      </w:pPr>
      <w:r>
        <w:rPr>
          <w:rFonts w:ascii="Times New Roman"/>
          <w:b w:val="false"/>
          <w:i w:val="false"/>
          <w:color w:val="000000"/>
          <w:sz w:val="28"/>
        </w:rPr>
        <w:t xml:space="preserve">
      Көрсетілетін қызметті берушінің кеңсе қызметкері 1 (бір) жұмыс күн ішінде мемлекеттік көрсетілетін қызмет нәтижесін тіркейді және көрсетілетін қызметті алушыға береді. </w:t>
      </w:r>
    </w:p>
    <w:bookmarkStart w:name="z207" w:id="17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73"/>
    <w:bookmarkStart w:name="z208" w:id="174"/>
    <w:p>
      <w:pPr>
        <w:spacing w:after="0"/>
        <w:ind w:left="0"/>
        <w:jc w:val="both"/>
      </w:pPr>
      <w:r>
        <w:rPr>
          <w:rFonts w:ascii="Times New Roman"/>
          <w:b w:val="false"/>
          <w:i w:val="false"/>
          <w:color w:val="000000"/>
          <w:sz w:val="28"/>
        </w:rPr>
        <w:t>
      8. Портал арқылы мемлекеттік қызмет көрсету кезіндегі көрсетілетін қызметті беруші мен көрсетілетін қызметті алушының жүгіну тәртібін және рәсімдерінің (іс-әрекеттерінің) реттілігін сипаттау:</w:t>
      </w:r>
    </w:p>
    <w:bookmarkEnd w:id="174"/>
    <w:p>
      <w:pPr>
        <w:spacing w:after="0"/>
        <w:ind w:left="0"/>
        <w:jc w:val="both"/>
      </w:pPr>
      <w:r>
        <w:rPr>
          <w:rFonts w:ascii="Times New Roman"/>
          <w:b w:val="false"/>
          <w:i w:val="false"/>
          <w:color w:val="000000"/>
          <w:sz w:val="28"/>
        </w:rPr>
        <w:t xml:space="preserve">
      1) көрсетілетін қызметті алушы жеке сәйкестендіру нөмірінің (бұдан әрі - ЖСН), сондай-ақ парольдің көмегімен порталда тіркеуді жүзеге асырады; </w:t>
      </w:r>
    </w:p>
    <w:p>
      <w:pPr>
        <w:spacing w:after="0"/>
        <w:ind w:left="0"/>
        <w:jc w:val="both"/>
      </w:pPr>
      <w:r>
        <w:rPr>
          <w:rFonts w:ascii="Times New Roman"/>
          <w:b w:val="false"/>
          <w:i w:val="false"/>
          <w:color w:val="000000"/>
          <w:sz w:val="28"/>
        </w:rPr>
        <w:t>
      2) 1-үдеріс –қызметті алу үшін көрсетілетін қызметті алушымен порталда ЖСН және паролін (авторизациялау үдерісі) енгізу;</w:t>
      </w:r>
    </w:p>
    <w:p>
      <w:pPr>
        <w:spacing w:after="0"/>
        <w:ind w:left="0"/>
        <w:jc w:val="both"/>
      </w:pPr>
      <w:r>
        <w:rPr>
          <w:rFonts w:ascii="Times New Roman"/>
          <w:b w:val="false"/>
          <w:i w:val="false"/>
          <w:color w:val="000000"/>
          <w:sz w:val="28"/>
        </w:rPr>
        <w:t>
      3) 1-шарт - ЖСН және пароль арқылы порталда тіркелген көрсетілетін қызметті алушы туралы деректерінің түпнұсқалығын тексеру;</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бұзушылықтың болуына байланысты порталмен авторизациялаудан бас тарту жөнінде хабарлама қалыптастыру;</w:t>
      </w:r>
    </w:p>
    <w:p>
      <w:pPr>
        <w:spacing w:after="0"/>
        <w:ind w:left="0"/>
        <w:jc w:val="both"/>
      </w:pPr>
      <w:r>
        <w:rPr>
          <w:rFonts w:ascii="Times New Roman"/>
          <w:b w:val="false"/>
          <w:i w:val="false"/>
          <w:color w:val="000000"/>
          <w:sz w:val="28"/>
        </w:rPr>
        <w:t xml:space="preserve">
      5) 3-үдеріс – көрсетілетін қызметті алушымен осы мемлекеттік көрсетілетін қызметті таңдау, қызметті көрсету үшін экранға сұраныс нысанын шығару, пішімді талаптарының және оның құрылымын ескере отырып, көрсетілетін қызметті алушының нысанын (деректерді енгізу) толтыру,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арасында) тексеру;</w:t>
      </w:r>
    </w:p>
    <w:p>
      <w:pPr>
        <w:spacing w:after="0"/>
        <w:ind w:left="0"/>
        <w:jc w:val="both"/>
      </w:pP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хабарламаны қалыптастыру;</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электрондық үкімет шлюзі (бұдан әрі - ЭҮШ) арқылы қызмет алушының ЭЦҚ куәландырылған (қол қойылған) электрондық құжаттарын (қызмет алушының сұранысы) электрондық үкіметінің аумақтық шлюзі ақпараттық жұмыс орнына (бұдан әрі – ЭҮАШ АЖО) жолдау;</w:t>
      </w:r>
    </w:p>
    <w:p>
      <w:pPr>
        <w:spacing w:after="0"/>
        <w:ind w:left="0"/>
        <w:jc w:val="both"/>
      </w:pPr>
      <w:r>
        <w:rPr>
          <w:rFonts w:ascii="Times New Roman"/>
          <w:b w:val="false"/>
          <w:i w:val="false"/>
          <w:color w:val="000000"/>
          <w:sz w:val="28"/>
        </w:rPr>
        <w:t>
      9) 3-шарт – көрсетілетін қызметті алушымен ұсынылған құжаттар сәйкестігін және қызметті көрсету негіздерін көрсетілетін қызметті берушімен тексеру;</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xml:space="preserve">
      11) көрсетілетін қызметті беруші 10 (он) жұмыс күн ішінде осы регламентінің </w:t>
      </w:r>
      <w:r>
        <w:rPr>
          <w:rFonts w:ascii="Times New Roman"/>
          <w:b w:val="false"/>
          <w:i w:val="false"/>
          <w:color w:val="000000"/>
          <w:sz w:val="28"/>
        </w:rPr>
        <w:t>5-тармағына</w:t>
      </w:r>
      <w:r>
        <w:rPr>
          <w:rFonts w:ascii="Times New Roman"/>
          <w:b w:val="false"/>
          <w:i w:val="false"/>
          <w:color w:val="000000"/>
          <w:sz w:val="28"/>
        </w:rPr>
        <w:t xml:space="preserve"> сәйкес мемлекеттік көрсетілетін қызмет көрсетуді жүзеге асырады;</w:t>
      </w:r>
    </w:p>
    <w:p>
      <w:pPr>
        <w:spacing w:after="0"/>
        <w:ind w:left="0"/>
        <w:jc w:val="both"/>
      </w:pPr>
      <w:r>
        <w:rPr>
          <w:rFonts w:ascii="Times New Roman"/>
          <w:b w:val="false"/>
          <w:i w:val="false"/>
          <w:color w:val="000000"/>
          <w:sz w:val="28"/>
        </w:rPr>
        <w:t xml:space="preserve">
      12) 7-үдеріс – көрсетілетін қызметті алушымен ЭҮАШ АЖО қалыптастырылған қызметтің нәтижесін (электрондық құжат нысаны бойынша хабарлама) алу. </w:t>
      </w:r>
    </w:p>
    <w:p>
      <w:pPr>
        <w:spacing w:after="0"/>
        <w:ind w:left="0"/>
        <w:jc w:val="both"/>
      </w:pPr>
      <w:r>
        <w:rPr>
          <w:rFonts w:ascii="Times New Roman"/>
          <w:b w:val="false"/>
          <w:i w:val="false"/>
          <w:color w:val="000000"/>
          <w:sz w:val="28"/>
        </w:rPr>
        <w:t>
      Мемлекеттік көрсетілетін қызмет көрсетудің нәтижесі ЭЦҚ куәландырылған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bookmarkStart w:name="z209" w:id="175"/>
    <w:p>
      <w:pPr>
        <w:spacing w:after="0"/>
        <w:ind w:left="0"/>
        <w:jc w:val="both"/>
      </w:pPr>
      <w:r>
        <w:rPr>
          <w:rFonts w:ascii="Times New Roman"/>
          <w:b w:val="false"/>
          <w:i w:val="false"/>
          <w:color w:val="000000"/>
          <w:sz w:val="28"/>
        </w:rPr>
        <w:t xml:space="preserve">
      9. Мемлекеттік қызмет көрсету үдерісінде көрсетілетін қызметті берушінің құрылымдық бөлімшелерінің (мамандарының) рәсімдерінің (іс-әрекеттерінің), өзара іс-әрекеттері реттілігінің нақты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диаграммасы</w:t>
      </w:r>
    </w:p>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регламентіне 2-қосымша</w:t>
            </w:r>
          </w:p>
        </w:tc>
      </w:tr>
    </w:tbl>
    <w:p>
      <w:pPr>
        <w:spacing w:after="0"/>
        <w:ind w:left="0"/>
        <w:jc w:val="left"/>
      </w:pPr>
      <w:r>
        <w:rPr>
          <w:rFonts w:ascii="Times New Roman"/>
          <w:b/>
          <w:i w:val="false"/>
          <w:color w:val="000000"/>
        </w:rPr>
        <w:t xml:space="preserve">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7470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7470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"24" мамыр</w:t>
            </w:r>
            <w:r>
              <w:br/>
            </w:r>
            <w:r>
              <w:rPr>
                <w:rFonts w:ascii="Times New Roman"/>
                <w:b w:val="false"/>
                <w:i w:val="false"/>
                <w:color w:val="000000"/>
                <w:sz w:val="20"/>
              </w:rPr>
              <w:t>№ 232 қаулысына</w:t>
            </w:r>
            <w:r>
              <w:br/>
            </w:r>
            <w:r>
              <w:rPr>
                <w:rFonts w:ascii="Times New Roman"/>
                <w:b w:val="false"/>
                <w:i w:val="false"/>
                <w:color w:val="000000"/>
                <w:sz w:val="20"/>
              </w:rPr>
              <w:t>12- қосымша</w:t>
            </w:r>
          </w:p>
        </w:tc>
      </w:tr>
    </w:tbl>
    <w:bookmarkStart w:name="z213" w:id="176"/>
    <w:p>
      <w:pPr>
        <w:spacing w:after="0"/>
        <w:ind w:left="0"/>
        <w:jc w:val="left"/>
      </w:pPr>
      <w:r>
        <w:rPr>
          <w:rFonts w:ascii="Times New Roman"/>
          <w:b/>
          <w:i w:val="false"/>
          <w:color w:val="000000"/>
        </w:rPr>
        <w:t xml:space="preserve">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176"/>
    <w:bookmarkStart w:name="z214" w:id="177"/>
    <w:p>
      <w:pPr>
        <w:spacing w:after="0"/>
        <w:ind w:left="0"/>
        <w:jc w:val="left"/>
      </w:pPr>
      <w:r>
        <w:rPr>
          <w:rFonts w:ascii="Times New Roman"/>
          <w:b/>
          <w:i w:val="false"/>
          <w:color w:val="000000"/>
        </w:rPr>
        <w:t xml:space="preserve"> 1. Жалпы ережелер</w:t>
      </w:r>
    </w:p>
    <w:bookmarkEnd w:id="177"/>
    <w:bookmarkStart w:name="z215" w:id="178"/>
    <w:p>
      <w:pPr>
        <w:spacing w:after="0"/>
        <w:ind w:left="0"/>
        <w:jc w:val="both"/>
      </w:pPr>
      <w:r>
        <w:rPr>
          <w:rFonts w:ascii="Times New Roman"/>
          <w:b w:val="false"/>
          <w:i w:val="false"/>
          <w:color w:val="000000"/>
          <w:sz w:val="28"/>
        </w:rPr>
        <w:t>
      1.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қызметті (бұдан әрі – мемлекеттік көрсетілетін қызмет) Ақтөбе қаласы мен аудандарының білім бөлімдерімен (бұдан әрі – көрсетілетін қызметті беруші) көрсетеді.</w:t>
      </w:r>
    </w:p>
    <w:bookmarkEnd w:id="178"/>
    <w:p>
      <w:pPr>
        <w:spacing w:after="0"/>
        <w:ind w:left="0"/>
        <w:jc w:val="both"/>
      </w:pPr>
      <w:r>
        <w:rPr>
          <w:rFonts w:ascii="Times New Roman"/>
          <w:b w:val="false"/>
          <w:i w:val="false"/>
          <w:color w:val="000000"/>
          <w:sz w:val="28"/>
        </w:rPr>
        <w:t>
      Өтініштерді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xml:space="preserve">
      2) "Азаматтарға арналған үкімет" мемлекеттік корпорацияның коммерциялық емес акционерлық қоғамы (бұдан әрі – Мемлекеттік корпорация) арқылы жүзеге асырылады. </w:t>
      </w:r>
    </w:p>
    <w:bookmarkStart w:name="z216" w:id="179"/>
    <w:p>
      <w:pPr>
        <w:spacing w:after="0"/>
        <w:ind w:left="0"/>
        <w:jc w:val="both"/>
      </w:pPr>
      <w:r>
        <w:rPr>
          <w:rFonts w:ascii="Times New Roman"/>
          <w:b w:val="false"/>
          <w:i w:val="false"/>
          <w:color w:val="000000"/>
          <w:sz w:val="28"/>
        </w:rPr>
        <w:t>
      2. Мемлекеттік қызметті көрсету нысаны: қағаз түрінде.</w:t>
      </w:r>
    </w:p>
    <w:bookmarkEnd w:id="179"/>
    <w:bookmarkStart w:name="z217" w:id="180"/>
    <w:p>
      <w:pPr>
        <w:spacing w:after="0"/>
        <w:ind w:left="0"/>
        <w:jc w:val="both"/>
      </w:pPr>
      <w:r>
        <w:rPr>
          <w:rFonts w:ascii="Times New Roman"/>
          <w:b w:val="false"/>
          <w:i w:val="false"/>
          <w:color w:val="000000"/>
          <w:sz w:val="28"/>
        </w:rPr>
        <w:t xml:space="preserve">
      3.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11184 тіркелген) бекітілген "Мемлекеттік білім беру мекемелеріндегі білім алушылар мен тәрбиеленушілердің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стандартына (бұдан әрі - Стандарт) сәйкес қала сыртындағы және мектеп жанындағы лагерьлерге жолдама немесе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қызмет көрсетуден дәлелді бас тарту мемлекеттік көрсетілетін қызметтің нәтижесі болып табылады.</w:t>
      </w:r>
    </w:p>
    <w:bookmarkEnd w:id="180"/>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218" w:id="18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181"/>
    <w:bookmarkStart w:name="z219" w:id="182"/>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көрсетілетін қызметті алушы ұсынған құжаттар мемлекеттік қызметті көрсету жөніндегі рәсімді (іс-әрекетті) бастау үшін негіз болып табылады.</w:t>
      </w:r>
    </w:p>
    <w:bookmarkEnd w:id="182"/>
    <w:bookmarkStart w:name="z220" w:id="18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(іс-әрекеттің) мазмұны, оны орындаудың ұзақтығы және нәтижесі:</w:t>
      </w:r>
    </w:p>
    <w:bookmarkEnd w:id="183"/>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қабылдайды, тіркейді және көрсетілетін қызметті берушінің басшысына 1 (бір) жұмыс күні ішінде жолдайды.</w:t>
      </w:r>
    </w:p>
    <w:p>
      <w:pPr>
        <w:spacing w:after="0"/>
        <w:ind w:left="0"/>
        <w:jc w:val="both"/>
      </w:pPr>
      <w:r>
        <w:rPr>
          <w:rFonts w:ascii="Times New Roman"/>
          <w:b w:val="false"/>
          <w:i w:val="false"/>
          <w:color w:val="000000"/>
          <w:sz w:val="28"/>
        </w:rPr>
        <w:t>
      Нәтижесі – тіркеу және көрсетілетін қызметті берушінің басшысына беру;</w:t>
      </w:r>
    </w:p>
    <w:p>
      <w:pPr>
        <w:spacing w:after="0"/>
        <w:ind w:left="0"/>
        <w:jc w:val="both"/>
      </w:pPr>
      <w:r>
        <w:rPr>
          <w:rFonts w:ascii="Times New Roman"/>
          <w:b w:val="false"/>
          <w:i w:val="false"/>
          <w:color w:val="000000"/>
          <w:sz w:val="28"/>
        </w:rPr>
        <w:t>
      2) көрсетілетін қызметті берушінің басшысы 30 (отыз) минут ішінде құжаттарды қарайды, көрсетілетін қызметті берушінің жауапты орындаушысын анықтайды және орындауға жолдайды.</w:t>
      </w:r>
    </w:p>
    <w:p>
      <w:pPr>
        <w:spacing w:after="0"/>
        <w:ind w:left="0"/>
        <w:jc w:val="both"/>
      </w:pPr>
      <w:r>
        <w:rPr>
          <w:rFonts w:ascii="Times New Roman"/>
          <w:b w:val="false"/>
          <w:i w:val="false"/>
          <w:color w:val="000000"/>
          <w:sz w:val="28"/>
        </w:rPr>
        <w:t>
      Нәтижесі–көрсетілетін қызметті берушінің жауапты орындаушысына беру;</w:t>
      </w:r>
    </w:p>
    <w:p>
      <w:pPr>
        <w:spacing w:after="0"/>
        <w:ind w:left="0"/>
        <w:jc w:val="both"/>
      </w:pPr>
      <w:r>
        <w:rPr>
          <w:rFonts w:ascii="Times New Roman"/>
          <w:b w:val="false"/>
          <w:i w:val="false"/>
          <w:color w:val="000000"/>
          <w:sz w:val="28"/>
        </w:rPr>
        <w:t>
      3) көрсетілетін қызметті берушінің жауапты орындаушысы 2 (екі) жұмыс күні ішінде құжаттарды қарайды, мемлекеттік қызмет көрсету нәтижесін немесе мемлекеттік көрсетуден дәлелді бас тарту туралы жауап дайындайды және көрсетілетін қызметті берушінің басшысына қол қоюға жолдайды.</w:t>
      </w:r>
    </w:p>
    <w:p>
      <w:pPr>
        <w:spacing w:after="0"/>
        <w:ind w:left="0"/>
        <w:jc w:val="both"/>
      </w:pPr>
      <w:r>
        <w:rPr>
          <w:rFonts w:ascii="Times New Roman"/>
          <w:b w:val="false"/>
          <w:i w:val="false"/>
          <w:color w:val="000000"/>
          <w:sz w:val="28"/>
        </w:rPr>
        <w:t>
      Нәтижесі – нәтижені дайындау немесе мемлекеттік қызмет көрсетуден бас тарту туралы дәлелді жауап және көрсетілетін қызметті берушінің басшысына қол қоюға жолдау;</w:t>
      </w:r>
    </w:p>
    <w:p>
      <w:pPr>
        <w:spacing w:after="0"/>
        <w:ind w:left="0"/>
        <w:jc w:val="both"/>
      </w:pPr>
      <w:r>
        <w:rPr>
          <w:rFonts w:ascii="Times New Roman"/>
          <w:b w:val="false"/>
          <w:i w:val="false"/>
          <w:color w:val="000000"/>
          <w:sz w:val="28"/>
        </w:rPr>
        <w:t>
      4) көрсетілетін қызметті берушінің басшысы 30 (отыз) минут ішінде мемлекеттік қызмет көрсету нәтижесіне немесе мемлекеттік қызмет көрсетуден дәлелді бас тарту туралы жауапқа қол қояды және көрсетілетін қызметті берушінің кеңсе қызметкеріне жолдайды.</w:t>
      </w:r>
    </w:p>
    <w:p>
      <w:pPr>
        <w:spacing w:after="0"/>
        <w:ind w:left="0"/>
        <w:jc w:val="both"/>
      </w:pPr>
      <w:r>
        <w:rPr>
          <w:rFonts w:ascii="Times New Roman"/>
          <w:b w:val="false"/>
          <w:i w:val="false"/>
          <w:color w:val="000000"/>
          <w:sz w:val="28"/>
        </w:rPr>
        <w:t>
      Нәтижесі – нәтижені дайындау немесе мемлекеттік қызмет көрсетуден бас тарту туралы дәлелді жауапты көрсетілетін қызметті берушінің кеңсе қызметкеріне жолдау;</w:t>
      </w:r>
    </w:p>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 нәтижесін немесе мемлекеттік қызмет көрсетуден дәлелді бас тарту туралы жауапты 1 (бір) жұмыс күні ішінде көрсетілетін қызметті алушыға жолдайды.</w:t>
      </w:r>
    </w:p>
    <w:p>
      <w:pPr>
        <w:spacing w:after="0"/>
        <w:ind w:left="0"/>
        <w:jc w:val="both"/>
      </w:pPr>
      <w:r>
        <w:rPr>
          <w:rFonts w:ascii="Times New Roman"/>
          <w:b w:val="false"/>
          <w:i w:val="false"/>
          <w:color w:val="000000"/>
          <w:sz w:val="28"/>
        </w:rPr>
        <w:t>
      Нәтижесі –мемлекеттік қызмет көрсету нәтижесін немесе мемлекеттік қызмет көрсету нәтижесін бас тарту туралы дәлелді жауаты қызметті алушыға ұсыну.</w:t>
      </w:r>
    </w:p>
    <w:bookmarkStart w:name="z221" w:id="184"/>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184"/>
    <w:bookmarkStart w:name="z222" w:id="185"/>
    <w:p>
      <w:pPr>
        <w:spacing w:after="0"/>
        <w:ind w:left="0"/>
        <w:jc w:val="both"/>
      </w:pPr>
      <w:r>
        <w:rPr>
          <w:rFonts w:ascii="Times New Roman"/>
          <w:b w:val="false"/>
          <w:i w:val="false"/>
          <w:color w:val="000000"/>
          <w:sz w:val="28"/>
        </w:rPr>
        <w:t>
      6. Мемлекеттiк қызмет көрсету процесіне қатысатын көрсетілетін қызметті берушiнiң құрылымдық бөлiмшелерінің (қызметкерлерінің) тiзбесі:</w:t>
      </w:r>
    </w:p>
    <w:bookmarkEnd w:id="185"/>
    <w:p>
      <w:pPr>
        <w:spacing w:after="0"/>
        <w:ind w:left="0"/>
        <w:jc w:val="both"/>
      </w:pPr>
      <w:r>
        <w:rPr>
          <w:rFonts w:ascii="Times New Roman"/>
          <w:b w:val="false"/>
          <w:i w:val="false"/>
          <w:color w:val="000000"/>
          <w:sz w:val="28"/>
        </w:rPr>
        <w:t>
      көрсетілетін қызметті беруші кеңсе қызметкері;</w:t>
      </w:r>
    </w:p>
    <w:p>
      <w:pPr>
        <w:spacing w:after="0"/>
        <w:ind w:left="0"/>
        <w:jc w:val="both"/>
      </w:pPr>
      <w:r>
        <w:rPr>
          <w:rFonts w:ascii="Times New Roman"/>
          <w:b w:val="false"/>
          <w:i w:val="false"/>
          <w:color w:val="000000"/>
          <w:sz w:val="28"/>
        </w:rPr>
        <w:t>
      көрсетілетін қызметті беруші басшысы;</w:t>
      </w:r>
    </w:p>
    <w:p>
      <w:pPr>
        <w:spacing w:after="0"/>
        <w:ind w:left="0"/>
        <w:jc w:val="both"/>
      </w:pPr>
      <w:r>
        <w:rPr>
          <w:rFonts w:ascii="Times New Roman"/>
          <w:b w:val="false"/>
          <w:i w:val="false"/>
          <w:color w:val="000000"/>
          <w:sz w:val="28"/>
        </w:rPr>
        <w:t>
      көрсетілетін қызметті беруші жауапты орындаушысы.</w:t>
      </w:r>
    </w:p>
    <w:bookmarkStart w:name="z223" w:id="186"/>
    <w:p>
      <w:pPr>
        <w:spacing w:after="0"/>
        <w:ind w:left="0"/>
        <w:jc w:val="both"/>
      </w:pPr>
      <w:r>
        <w:rPr>
          <w:rFonts w:ascii="Times New Roman"/>
          <w:b w:val="false"/>
          <w:i w:val="false"/>
          <w:color w:val="000000"/>
          <w:sz w:val="28"/>
        </w:rPr>
        <w:t>
      7. Әр рәсімді (іс-әрекетті), оның ұзақтылығын көрсете отырып, мемлекеттік корпорация арқылы мемлекеттік қызмет көрсетудің нәтижесін алу үдерісін сипаттау:</w:t>
      </w:r>
    </w:p>
    <w:bookmarkEnd w:id="186"/>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қабылдайды, тіркейді және көрсетілетін қызметті берушінің басшысына 1 (бір) жұмыс күні ішінде жолдайды;</w:t>
      </w:r>
    </w:p>
    <w:p>
      <w:pPr>
        <w:spacing w:after="0"/>
        <w:ind w:left="0"/>
        <w:jc w:val="both"/>
      </w:pPr>
      <w:r>
        <w:rPr>
          <w:rFonts w:ascii="Times New Roman"/>
          <w:b w:val="false"/>
          <w:i w:val="false"/>
          <w:color w:val="000000"/>
          <w:sz w:val="28"/>
        </w:rPr>
        <w:t>
      2) көрсетілетін қызметті берушінің басшысы келіп түскен құжаттармен танысады және жауапты орындаушыға 30 (отыз) минут ішінде орындауға жолдайды.</w:t>
      </w:r>
    </w:p>
    <w:p>
      <w:pPr>
        <w:spacing w:after="0"/>
        <w:ind w:left="0"/>
        <w:jc w:val="both"/>
      </w:pPr>
      <w:r>
        <w:rPr>
          <w:rFonts w:ascii="Times New Roman"/>
          <w:b w:val="false"/>
          <w:i w:val="false"/>
          <w:color w:val="000000"/>
          <w:sz w:val="28"/>
        </w:rPr>
        <w:t>
      3) Мемлекеттiк көрсетілетін қызметті берушінің жауапты орындаушысы келіп түскен құжаттармен танысады, мемлекеттік қызмет нәтижесін дайындайды не мемлекеттік қызмет көрсетуден бас тарту туралы дәлелді жауапты басшыға қол қойдыру үшін 2 (екі) жұмыс күні ішінде жолдайды.</w:t>
      </w:r>
    </w:p>
    <w:p>
      <w:pPr>
        <w:spacing w:after="0"/>
        <w:ind w:left="0"/>
        <w:jc w:val="both"/>
      </w:pPr>
      <w:r>
        <w:rPr>
          <w:rFonts w:ascii="Times New Roman"/>
          <w:b w:val="false"/>
          <w:i w:val="false"/>
          <w:color w:val="000000"/>
          <w:sz w:val="28"/>
        </w:rPr>
        <w:t>
      4) көрсетілетін қызметті берушінің басшысы көрсетілетін мемлекеттік қызметтің нәтижесіне қол қояды немесе мемлекеттік қызмет көрсетуден бас тарту туралы дәлелді жауапты көрсетілетін қызметті берушінің кеңсесіне 30 (отыз) минут ішінде жолдайды.</w:t>
      </w:r>
    </w:p>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 нәтижесін немесе мемлекеттік қызмет көрсетуден бас тарту туралы дәлелді жауапты 1 (бір) жұмыс күні ішінде көрсетілетін қызметті алушыға жолдайды.</w:t>
      </w:r>
    </w:p>
    <w:bookmarkStart w:name="z224" w:id="18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87"/>
    <w:bookmarkStart w:name="z225" w:id="188"/>
    <w:p>
      <w:pPr>
        <w:spacing w:after="0"/>
        <w:ind w:left="0"/>
        <w:jc w:val="both"/>
      </w:pPr>
      <w:r>
        <w:rPr>
          <w:rFonts w:ascii="Times New Roman"/>
          <w:b w:val="false"/>
          <w:i w:val="false"/>
          <w:color w:val="000000"/>
          <w:sz w:val="28"/>
        </w:rPr>
        <w:t>
      8. Мемлекеттік корпорация арқылы жүгiну тәртiбiнің әрбір үдерісінің ұзақтығын көрсетіп сипаттау:</w:t>
      </w:r>
    </w:p>
    <w:bookmarkEnd w:id="188"/>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p>
      <w:pPr>
        <w:spacing w:after="0"/>
        <w:ind w:left="0"/>
        <w:jc w:val="both"/>
      </w:pPr>
      <w:r>
        <w:rPr>
          <w:rFonts w:ascii="Times New Roman"/>
          <w:b w:val="false"/>
          <w:i w:val="false"/>
          <w:color w:val="000000"/>
          <w:sz w:val="28"/>
        </w:rPr>
        <w:t>
      Нәтижесі –құжаттарды тапсыру;</w:t>
      </w:r>
    </w:p>
    <w:p>
      <w:pPr>
        <w:spacing w:after="0"/>
        <w:ind w:left="0"/>
        <w:jc w:val="both"/>
      </w:pPr>
      <w:r>
        <w:rPr>
          <w:rFonts w:ascii="Times New Roman"/>
          <w:b w:val="false"/>
          <w:i w:val="false"/>
          <w:color w:val="000000"/>
          <w:sz w:val="28"/>
        </w:rPr>
        <w:t>
      2) Мемлекеттік корпорация инспекторы келіп түскен құжаттарды 15 (он бес) минут ішінде тіркейді және қызмет алушыға тиісті құжаттардың қабылданғаны туралы:</w:t>
      </w:r>
    </w:p>
    <w:p>
      <w:pPr>
        <w:spacing w:after="0"/>
        <w:ind w:left="0"/>
        <w:jc w:val="both"/>
      </w:pPr>
      <w:r>
        <w:rPr>
          <w:rFonts w:ascii="Times New Roman"/>
          <w:b w:val="false"/>
          <w:i w:val="false"/>
          <w:color w:val="000000"/>
          <w:sz w:val="28"/>
        </w:rPr>
        <w:t>
      сұрау салудың нөмірі және қабылданған күні;</w:t>
      </w:r>
    </w:p>
    <w:p>
      <w:pPr>
        <w:spacing w:after="0"/>
        <w:ind w:left="0"/>
        <w:jc w:val="both"/>
      </w:pPr>
      <w:r>
        <w:rPr>
          <w:rFonts w:ascii="Times New Roman"/>
          <w:b w:val="false"/>
          <w:i w:val="false"/>
          <w:color w:val="000000"/>
          <w:sz w:val="28"/>
        </w:rPr>
        <w:t>
      сұрау салынған мемлекеттік көрсетілетін қызметтің түрі;</w:t>
      </w:r>
    </w:p>
    <w:p>
      <w:pPr>
        <w:spacing w:after="0"/>
        <w:ind w:left="0"/>
        <w:jc w:val="both"/>
      </w:pPr>
      <w:r>
        <w:rPr>
          <w:rFonts w:ascii="Times New Roman"/>
          <w:b w:val="false"/>
          <w:i w:val="false"/>
          <w:color w:val="000000"/>
          <w:sz w:val="28"/>
        </w:rPr>
        <w:t>
      қоса берілген құжаттардың саны мен атауы;</w:t>
      </w:r>
    </w:p>
    <w:p>
      <w:pPr>
        <w:spacing w:after="0"/>
        <w:ind w:left="0"/>
        <w:jc w:val="both"/>
      </w:pPr>
      <w:r>
        <w:rPr>
          <w:rFonts w:ascii="Times New Roman"/>
          <w:b w:val="false"/>
          <w:i w:val="false"/>
          <w:color w:val="000000"/>
          <w:sz w:val="28"/>
        </w:rPr>
        <w:t>
      құжаттарды беру күні (уақыты) және орны;</w:t>
      </w:r>
    </w:p>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w:t>
      </w:r>
    </w:p>
    <w:p>
      <w:pPr>
        <w:spacing w:after="0"/>
        <w:ind w:left="0"/>
        <w:jc w:val="both"/>
      </w:pPr>
      <w:r>
        <w:rPr>
          <w:rFonts w:ascii="Times New Roman"/>
          <w:b w:val="false"/>
          <w:i w:val="false"/>
          <w:color w:val="000000"/>
          <w:sz w:val="28"/>
        </w:rPr>
        <w:t xml:space="preserve">
      инспекторының тегі, аты, әкесінің аты; </w:t>
      </w:r>
    </w:p>
    <w:p>
      <w:pPr>
        <w:spacing w:after="0"/>
        <w:ind w:left="0"/>
        <w:jc w:val="both"/>
      </w:pP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көрсетілген қолхат береді.</w:t>
      </w:r>
    </w:p>
    <w:p>
      <w:pPr>
        <w:spacing w:after="0"/>
        <w:ind w:left="0"/>
        <w:jc w:val="both"/>
      </w:pPr>
      <w:r>
        <w:rPr>
          <w:rFonts w:ascii="Times New Roman"/>
          <w:b w:val="false"/>
          <w:i w:val="false"/>
          <w:color w:val="000000"/>
          <w:sz w:val="28"/>
        </w:rPr>
        <w:t>
      Нәтижесі – құжаттарды қабылдау;</w:t>
      </w:r>
    </w:p>
    <w:p>
      <w:pPr>
        <w:spacing w:after="0"/>
        <w:ind w:left="0"/>
        <w:jc w:val="both"/>
      </w:pPr>
      <w:r>
        <w:rPr>
          <w:rFonts w:ascii="Times New Roman"/>
          <w:b w:val="false"/>
          <w:i w:val="false"/>
          <w:color w:val="000000"/>
          <w:sz w:val="28"/>
        </w:rPr>
        <w:t xml:space="preserve">
      3) Мемлекеттік корпорация инспекторы қабылданған құжаттарды 30 (отыз) минут ішінде жинақтау секторына береді. </w:t>
      </w:r>
    </w:p>
    <w:p>
      <w:pPr>
        <w:spacing w:after="0"/>
        <w:ind w:left="0"/>
        <w:jc w:val="both"/>
      </w:pPr>
      <w:r>
        <w:rPr>
          <w:rFonts w:ascii="Times New Roman"/>
          <w:b w:val="false"/>
          <w:i w:val="false"/>
          <w:color w:val="000000"/>
          <w:sz w:val="28"/>
        </w:rPr>
        <w:t>
      Нәтижесі – құжаттарды беру;</w:t>
      </w:r>
    </w:p>
    <w:p>
      <w:pPr>
        <w:spacing w:after="0"/>
        <w:ind w:left="0"/>
        <w:jc w:val="both"/>
      </w:pPr>
      <w:r>
        <w:rPr>
          <w:rFonts w:ascii="Times New Roman"/>
          <w:b w:val="false"/>
          <w:i w:val="false"/>
          <w:color w:val="000000"/>
          <w:sz w:val="28"/>
        </w:rPr>
        <w:t>
      4) жинақтау секторы құжаттарды жинайды, тізілім жасайды және Мемлекеттік корпорация іс қағаздарын тасымалдаушысы арқылы құжаттарды көрсетілетін қызметті берушінің кеңсесіне 30 (отыз) минут ішінде ұсынады.</w:t>
      </w:r>
    </w:p>
    <w:p>
      <w:pPr>
        <w:spacing w:after="0"/>
        <w:ind w:left="0"/>
        <w:jc w:val="both"/>
      </w:pPr>
      <w:r>
        <w:rPr>
          <w:rFonts w:ascii="Times New Roman"/>
          <w:b w:val="false"/>
          <w:i w:val="false"/>
          <w:color w:val="000000"/>
          <w:sz w:val="28"/>
        </w:rPr>
        <w:t>
      Нәтижесі – құжаттарды беру;</w:t>
      </w:r>
    </w:p>
    <w:p>
      <w:pPr>
        <w:spacing w:after="0"/>
        <w:ind w:left="0"/>
        <w:jc w:val="both"/>
      </w:pPr>
      <w:r>
        <w:rPr>
          <w:rFonts w:ascii="Times New Roman"/>
          <w:b w:val="false"/>
          <w:i w:val="false"/>
          <w:color w:val="000000"/>
          <w:sz w:val="28"/>
        </w:rPr>
        <w:t xml:space="preserve">
      5) көрсетілетін қызметті берушінің кеңсе қызметкері келіп түскен құжаттарды тіркейді және 15 (он бес) минут ішінде басшысына береді. </w:t>
      </w:r>
    </w:p>
    <w:p>
      <w:pPr>
        <w:spacing w:after="0"/>
        <w:ind w:left="0"/>
        <w:jc w:val="both"/>
      </w:pPr>
      <w:r>
        <w:rPr>
          <w:rFonts w:ascii="Times New Roman"/>
          <w:b w:val="false"/>
          <w:i w:val="false"/>
          <w:color w:val="000000"/>
          <w:sz w:val="28"/>
        </w:rPr>
        <w:t>
      Нәтижесі – тіркеу;</w:t>
      </w:r>
    </w:p>
    <w:p>
      <w:pPr>
        <w:spacing w:after="0"/>
        <w:ind w:left="0"/>
        <w:jc w:val="both"/>
      </w:pPr>
      <w:r>
        <w:rPr>
          <w:rFonts w:ascii="Times New Roman"/>
          <w:b w:val="false"/>
          <w:i w:val="false"/>
          <w:color w:val="000000"/>
          <w:sz w:val="28"/>
        </w:rPr>
        <w:t>
      6) көрсетілетін қызметті берушінің басшысы келіп түскен құжаттармен танысады және 30 (отыз) минут ішінде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Нәтижесі – орындауға жолдау;</w:t>
      </w:r>
    </w:p>
    <w:p>
      <w:pPr>
        <w:spacing w:after="0"/>
        <w:ind w:left="0"/>
        <w:jc w:val="both"/>
      </w:pPr>
      <w:r>
        <w:rPr>
          <w:rFonts w:ascii="Times New Roman"/>
          <w:b w:val="false"/>
          <w:i w:val="false"/>
          <w:color w:val="000000"/>
          <w:sz w:val="28"/>
        </w:rPr>
        <w:t xml:space="preserve">
      7) көрсетілетін қызметті берушінің жауапты орындаушысы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тексереді, тіркеуді жүзеге асырады және тиісті құжатты басып шығарады, құжаттарды дайындайды және көрсетілетін қызметті берушінің басшысына қол қойдыруға 3 (үш) жұмыс күні ішінде жолдайды.</w:t>
      </w:r>
    </w:p>
    <w:p>
      <w:pPr>
        <w:spacing w:after="0"/>
        <w:ind w:left="0"/>
        <w:jc w:val="both"/>
      </w:pPr>
      <w:r>
        <w:rPr>
          <w:rFonts w:ascii="Times New Roman"/>
          <w:b w:val="false"/>
          <w:i w:val="false"/>
          <w:color w:val="000000"/>
          <w:sz w:val="28"/>
        </w:rPr>
        <w:t>
      8) көрсетілетін қызметті берушінің басшысы мемлекеттік көрсетілетін қызмет нәтижесіне қол қояды және көрсетілетін қызметті берушінің кеңсесіне 30 (отыз) минут ішінде жолдайды.</w:t>
      </w:r>
    </w:p>
    <w:p>
      <w:pPr>
        <w:spacing w:after="0"/>
        <w:ind w:left="0"/>
        <w:jc w:val="both"/>
      </w:pPr>
      <w:r>
        <w:rPr>
          <w:rFonts w:ascii="Times New Roman"/>
          <w:b w:val="false"/>
          <w:i w:val="false"/>
          <w:color w:val="000000"/>
          <w:sz w:val="28"/>
        </w:rPr>
        <w:t>
      Нәтижесі- қол қояды;</w:t>
      </w:r>
    </w:p>
    <w:p>
      <w:pPr>
        <w:spacing w:after="0"/>
        <w:ind w:left="0"/>
        <w:jc w:val="both"/>
      </w:pPr>
      <w:r>
        <w:rPr>
          <w:rFonts w:ascii="Times New Roman"/>
          <w:b w:val="false"/>
          <w:i w:val="false"/>
          <w:color w:val="000000"/>
          <w:sz w:val="28"/>
        </w:rPr>
        <w:t>
      9) көрсетілетін қызметті берушінің кеңсе қызметкері нәтижесін Мемлекеттік корпорацияға 1 (бір) жұмыс күні ішінде жолдайды.</w:t>
      </w:r>
    </w:p>
    <w:p>
      <w:pPr>
        <w:spacing w:after="0"/>
        <w:ind w:left="0"/>
        <w:jc w:val="both"/>
      </w:pPr>
      <w:r>
        <w:rPr>
          <w:rFonts w:ascii="Times New Roman"/>
          <w:b w:val="false"/>
          <w:i w:val="false"/>
          <w:color w:val="000000"/>
          <w:sz w:val="28"/>
        </w:rPr>
        <w:t>
      Нәтижесі –нәтижесін береді.</w:t>
      </w:r>
    </w:p>
    <w:p>
      <w:pPr>
        <w:spacing w:after="0"/>
        <w:ind w:left="0"/>
        <w:jc w:val="both"/>
      </w:pPr>
      <w:r>
        <w:rPr>
          <w:rFonts w:ascii="Times New Roman"/>
          <w:b w:val="false"/>
          <w:i w:val="false"/>
          <w:color w:val="000000"/>
          <w:sz w:val="28"/>
        </w:rPr>
        <w:t>
      10) жинақтау секторы мемлекеттік көрсетілетін қызмет нәтижесін Мемлекеттік корпорация инспекторына 30 (отыз) минут ішінде береді.</w:t>
      </w:r>
    </w:p>
    <w:p>
      <w:pPr>
        <w:spacing w:after="0"/>
        <w:ind w:left="0"/>
        <w:jc w:val="both"/>
      </w:pPr>
      <w:r>
        <w:rPr>
          <w:rFonts w:ascii="Times New Roman"/>
          <w:b w:val="false"/>
          <w:i w:val="false"/>
          <w:color w:val="000000"/>
          <w:sz w:val="28"/>
        </w:rPr>
        <w:t>
      Нәтижесі – нәтижесін береді;</w:t>
      </w:r>
    </w:p>
    <w:p>
      <w:pPr>
        <w:spacing w:after="0"/>
        <w:ind w:left="0"/>
        <w:jc w:val="both"/>
      </w:pPr>
      <w:r>
        <w:rPr>
          <w:rFonts w:ascii="Times New Roman"/>
          <w:b w:val="false"/>
          <w:i w:val="false"/>
          <w:color w:val="000000"/>
          <w:sz w:val="28"/>
        </w:rPr>
        <w:t xml:space="preserve">
      11) Мемлекеттік корпорация инспекторы мемлекеттік көрсетілетін қызметтің нәтижесін көрсетілетін қызметті алушыға 15 (он бес) минут ішінде береді. </w:t>
      </w:r>
    </w:p>
    <w:p>
      <w:pPr>
        <w:spacing w:after="0"/>
        <w:ind w:left="0"/>
        <w:jc w:val="both"/>
      </w:pPr>
      <w:r>
        <w:rPr>
          <w:rFonts w:ascii="Times New Roman"/>
          <w:b w:val="false"/>
          <w:i w:val="false"/>
          <w:color w:val="000000"/>
          <w:sz w:val="28"/>
        </w:rPr>
        <w:t>
      Нәтижесі – нәтижесін береді;</w:t>
      </w:r>
    </w:p>
    <w:bookmarkStart w:name="z226" w:id="189"/>
    <w:p>
      <w:pPr>
        <w:spacing w:after="0"/>
        <w:ind w:left="0"/>
        <w:jc w:val="both"/>
      </w:pPr>
      <w:r>
        <w:rPr>
          <w:rFonts w:ascii="Times New Roman"/>
          <w:b w:val="false"/>
          <w:i w:val="false"/>
          <w:color w:val="000000"/>
          <w:sz w:val="28"/>
        </w:rPr>
        <w:t>
      8. Көрсетілетін қызметті алушы мемлекеттік қызмет нәтижесін алу үшін Мемлекеттік корпорацияға сұраныста көрсетілген күні жүгінеді (кезек күту уақытының ең ұзақ мерзімі 20 (жиырма) минут ішінде).</w:t>
      </w:r>
    </w:p>
    <w:bookmarkEnd w:id="189"/>
    <w:bookmarkStart w:name="z227" w:id="190"/>
    <w:p>
      <w:pPr>
        <w:spacing w:after="0"/>
        <w:ind w:left="0"/>
        <w:jc w:val="both"/>
      </w:pPr>
      <w:r>
        <w:rPr>
          <w:rFonts w:ascii="Times New Roman"/>
          <w:b w:val="false"/>
          <w:i w:val="false"/>
          <w:color w:val="000000"/>
          <w:sz w:val="28"/>
        </w:rPr>
        <w:t xml:space="preserve">
      9. Мемлекеттік көрсетілетін қызмет көрсету үдерісінде рәсімдердің (іс-әрекеттердің) ретін, көрсетілетін қызметті берушінің толық сипаттамасы құрылымдық бөлімшелерінің (қызметкерлерінің) өзара іс-әрекеттерінің, сонымен қатар өзге көрсетілген қызмет берушілерімен Мемлекеттік корпорациямен өзара іс-әрекет тәртібінің және (немесе) мемлекеттік қызмет көрсету үдерісінде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p>
    <w:bookmarkEnd w:id="190"/>
    <w:p>
      <w:pPr>
        <w:spacing w:after="0"/>
        <w:ind w:left="0"/>
        <w:jc w:val="both"/>
      </w:pPr>
      <w:r>
        <w:rPr>
          <w:rFonts w:ascii="Times New Roman"/>
          <w:b w:val="false"/>
          <w:i w:val="false"/>
          <w:color w:val="000000"/>
          <w:sz w:val="28"/>
        </w:rPr>
        <w:t>
      Мемлекеттік көрсетілетін қызмет көрсетудің бизнес-үдерістерінің анықтамалығы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 беру мекемелеріндегі білім алушылар мен тәрбиеленуілердің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регламентіне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анықтамасы</w:t>
      </w:r>
    </w:p>
    <w:p>
      <w:pPr>
        <w:spacing w:after="0"/>
        <w:ind w:left="0"/>
        <w:jc w:val="left"/>
      </w:pPr>
      <w:r>
        <w:br/>
      </w:r>
    </w:p>
    <w:p>
      <w:pPr>
        <w:spacing w:after="0"/>
        <w:ind w:left="0"/>
        <w:jc w:val="both"/>
      </w:pPr>
      <w:r>
        <w:drawing>
          <wp:inline distT="0" distB="0" distL="0" distR="0">
            <wp:extent cx="7289800" cy="1186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289800" cy="1186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"24" мамыр</w:t>
            </w:r>
            <w:r>
              <w:br/>
            </w:r>
            <w:r>
              <w:rPr>
                <w:rFonts w:ascii="Times New Roman"/>
                <w:b w:val="false"/>
                <w:i w:val="false"/>
                <w:color w:val="000000"/>
                <w:sz w:val="20"/>
              </w:rPr>
              <w:t>№ 232 қаулысына</w:t>
            </w:r>
            <w:r>
              <w:br/>
            </w:r>
            <w:r>
              <w:rPr>
                <w:rFonts w:ascii="Times New Roman"/>
                <w:b w:val="false"/>
                <w:i w:val="false"/>
                <w:color w:val="000000"/>
                <w:sz w:val="20"/>
              </w:rPr>
              <w:t>13-қосымша</w:t>
            </w:r>
          </w:p>
        </w:tc>
      </w:tr>
    </w:tbl>
    <w:bookmarkStart w:name="z230" w:id="191"/>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көрсетілетін қызмет регламенті</w:t>
      </w:r>
    </w:p>
    <w:bookmarkEnd w:id="191"/>
    <w:bookmarkStart w:name="z231" w:id="192"/>
    <w:p>
      <w:pPr>
        <w:spacing w:after="0"/>
        <w:ind w:left="0"/>
        <w:jc w:val="left"/>
      </w:pPr>
      <w:r>
        <w:rPr>
          <w:rFonts w:ascii="Times New Roman"/>
          <w:b/>
          <w:i w:val="false"/>
          <w:color w:val="000000"/>
        </w:rPr>
        <w:t xml:space="preserve"> 1. Жалпы ережелер</w:t>
      </w:r>
    </w:p>
    <w:bookmarkEnd w:id="192"/>
    <w:bookmarkStart w:name="z232" w:id="193"/>
    <w:p>
      <w:pPr>
        <w:spacing w:after="0"/>
        <w:ind w:left="0"/>
        <w:jc w:val="both"/>
      </w:pPr>
      <w:r>
        <w:rPr>
          <w:rFonts w:ascii="Times New Roman"/>
          <w:b w:val="false"/>
          <w:i w:val="false"/>
          <w:color w:val="000000"/>
          <w:sz w:val="28"/>
        </w:rPr>
        <w:t>
      1. "Балаға кері әсер етпейтін ата-ана құқықтарынан айырылған ата-аналарға баламен кездесуіне рұқсат беру" мемлекеттік көрсетілетін қызметі (бұдан әрі – мемлекеттік көрсетілетін қызмет) Ақтөбе қаласы мен аудандарының білім бөлімдерімен (бұдан әрі – көрсетілетін қызметті беруші) көрсетіледі.</w:t>
      </w:r>
    </w:p>
    <w:bookmarkEnd w:id="193"/>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 арқылы жүзеге асырылады.</w:t>
      </w:r>
    </w:p>
    <w:bookmarkStart w:name="z233" w:id="194"/>
    <w:p>
      <w:pPr>
        <w:spacing w:after="0"/>
        <w:ind w:left="0"/>
        <w:jc w:val="both"/>
      </w:pPr>
      <w:r>
        <w:rPr>
          <w:rFonts w:ascii="Times New Roman"/>
          <w:b w:val="false"/>
          <w:i w:val="false"/>
          <w:color w:val="000000"/>
          <w:sz w:val="28"/>
        </w:rPr>
        <w:t>
      2. Мемлекеттік көрсетілетін қызметті көрсету нысаны: қағаз түрінде.</w:t>
      </w:r>
    </w:p>
    <w:bookmarkEnd w:id="194"/>
    <w:bookmarkStart w:name="z234" w:id="195"/>
    <w:p>
      <w:pPr>
        <w:spacing w:after="0"/>
        <w:ind w:left="0"/>
        <w:jc w:val="both"/>
      </w:pPr>
      <w:r>
        <w:rPr>
          <w:rFonts w:ascii="Times New Roman"/>
          <w:b w:val="false"/>
          <w:i w:val="false"/>
          <w:color w:val="000000"/>
          <w:sz w:val="28"/>
        </w:rPr>
        <w:t xml:space="preserve">
      3. Мемлекеттік көрсетілетін қызметті көрсету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нормативтік құқықтық актілерді мемлекеттік тіркеу Тізілімінде № 11184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"Балаға кері әсер етпейтін ата-ана құқықтарынан айырылған ата-аналарға баламен кездесуіне рұқсат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балаға кері әсер етпейтін ата-ана құқықтарынан айырылған ата-аналарға баламен кездесуіне қорғаншылық және қамқоршылық органының рұқсаты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95"/>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235" w:id="19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196"/>
    <w:bookmarkStart w:name="z236" w:id="197"/>
    <w:p>
      <w:pPr>
        <w:spacing w:after="0"/>
        <w:ind w:left="0"/>
        <w:jc w:val="both"/>
      </w:pPr>
      <w:r>
        <w:rPr>
          <w:rFonts w:ascii="Times New Roman"/>
          <w:b w:val="false"/>
          <w:i w:val="false"/>
          <w:color w:val="000000"/>
          <w:sz w:val="28"/>
        </w:rPr>
        <w:t>
      4. Мыналар:</w:t>
      </w:r>
    </w:p>
    <w:bookmarkEnd w:id="197"/>
    <w:p>
      <w:pPr>
        <w:spacing w:after="0"/>
        <w:ind w:left="0"/>
        <w:jc w:val="both"/>
      </w:pPr>
      <w:r>
        <w:rPr>
          <w:rFonts w:ascii="Times New Roman"/>
          <w:b w:val="false"/>
          <w:i w:val="false"/>
          <w:color w:val="000000"/>
          <w:sz w:val="28"/>
        </w:rPr>
        <w:t xml:space="preserve">
      1) көрсетілетін қызметті берушіге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порталға жүгінген кезде: көрсетілетін қызметті алушының ЭЦҚ - сымен немесе бір рет пайдаланатын құпиясөзбен куәландырылған, көрсетілетін қызметті алушының ұялы байланыс операторы ұсынған абоненттік номері порталдың есеп жазбасына тіркелген және қосылған жағдайда, электрондық құжат нысанындағы өтініш мемлекеттік қызметті көрсету бойынша іс-әрекетті бастау үшін негіздеме болып табылады.</w:t>
      </w:r>
    </w:p>
    <w:bookmarkStart w:name="z237" w:id="198"/>
    <w:p>
      <w:pPr>
        <w:spacing w:after="0"/>
        <w:ind w:left="0"/>
        <w:jc w:val="both"/>
      </w:pPr>
      <w:r>
        <w:rPr>
          <w:rFonts w:ascii="Times New Roman"/>
          <w:b w:val="false"/>
          <w:i w:val="false"/>
          <w:color w:val="000000"/>
          <w:sz w:val="28"/>
        </w:rPr>
        <w:t>
      5. Мемлекеттік көрсетілетін қызметті көрсету үдерісінің құрамына кіретін әрбір рәсімнің (іс-әрекеттің) мазмұны, оны орындау ұзақтығы:</w:t>
      </w:r>
    </w:p>
    <w:bookmarkEnd w:id="198"/>
    <w:p>
      <w:pPr>
        <w:spacing w:after="0"/>
        <w:ind w:left="0"/>
        <w:jc w:val="both"/>
      </w:pPr>
      <w:r>
        <w:rPr>
          <w:rFonts w:ascii="Times New Roman"/>
          <w:b w:val="false"/>
          <w:i w:val="false"/>
          <w:color w:val="000000"/>
          <w:sz w:val="28"/>
        </w:rPr>
        <w:t xml:space="preserve">
      1) құжаттарды беру – көрсетілетін қызметті алушы (немесе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ұсынады;</w:t>
      </w:r>
    </w:p>
    <w:p>
      <w:pPr>
        <w:spacing w:after="0"/>
        <w:ind w:left="0"/>
        <w:jc w:val="both"/>
      </w:pPr>
      <w:r>
        <w:rPr>
          <w:rFonts w:ascii="Times New Roman"/>
          <w:b w:val="false"/>
          <w:i w:val="false"/>
          <w:color w:val="000000"/>
          <w:sz w:val="28"/>
        </w:rPr>
        <w:t xml:space="preserve">
      2) құжаттарды қабылдау – көрсетілетін қызметті берушінің кеңсе қызметкері 30 (отыз) минут ішінде құжаттарды қабылдайды және тіркейді, оларды көрсетілетін қызметті берушінің басшысына жолдайды. Көрсетілетін қызметті алушы құжаттарды толық ұсынбаған және (немесе) қолданылу мерзімі өтіп кеткен құжаттарды ұсынған жағдайларда көрсетілетін қызметті берушінің кеңсе қызметкері құжаттарды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қолхат береді; </w:t>
      </w:r>
    </w:p>
    <w:p>
      <w:pPr>
        <w:spacing w:after="0"/>
        <w:ind w:left="0"/>
        <w:jc w:val="both"/>
      </w:pPr>
      <w:r>
        <w:rPr>
          <w:rFonts w:ascii="Times New Roman"/>
          <w:b w:val="false"/>
          <w:i w:val="false"/>
          <w:color w:val="000000"/>
          <w:sz w:val="28"/>
        </w:rPr>
        <w:t>
      3) құжаттарды бөлу - көрсетілетін қызметті берушінің басшысы 1 (бір) жұмыс күн ішінде құжаттарды қарайды және оларды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xml:space="preserve">
      4) көрсетілетін қызметтің нәтижесін дайындау - көрсетілетін қызметті берушінің жауапты орындаушысы 2 (екі) жұмыс күн ішінде түскен құжаттарды қарайды, мемлекеттік көрсетілетін қызмет нәтижесінің жобасын дайындайды және оны қол қоюға көрсетілетін қызметті берушінің басшысына жолдайды; </w:t>
      </w:r>
    </w:p>
    <w:p>
      <w:pPr>
        <w:spacing w:after="0"/>
        <w:ind w:left="0"/>
        <w:jc w:val="both"/>
      </w:pPr>
      <w:r>
        <w:rPr>
          <w:rFonts w:ascii="Times New Roman"/>
          <w:b w:val="false"/>
          <w:i w:val="false"/>
          <w:color w:val="000000"/>
          <w:sz w:val="28"/>
        </w:rPr>
        <w:t xml:space="preserve">
      5) көрсетілетін қызметтің нәтижесін қалыптастыру - көрсетілетін қызметті берушінің басшысы 1 (бір) жұмыс күн ішінде мемлекеттік көрсетілетін қызмет нәтижесімен танысады және қол қояды; </w:t>
      </w:r>
    </w:p>
    <w:p>
      <w:pPr>
        <w:spacing w:after="0"/>
        <w:ind w:left="0"/>
        <w:jc w:val="both"/>
      </w:pPr>
      <w:r>
        <w:rPr>
          <w:rFonts w:ascii="Times New Roman"/>
          <w:b w:val="false"/>
          <w:i w:val="false"/>
          <w:color w:val="000000"/>
          <w:sz w:val="28"/>
        </w:rPr>
        <w:t>
      6) көрсетілетін қызметтің нәтижесін тіркеу және беру - көрсетілетін қызметті берушінің кеңсе қызметкері 1 (бір) жұмыс күн ішінде мемлекеттік көрсетілетін қызмет нәтижесін тіркейді және көрсетілетін қызметті алушыға береді.</w:t>
      </w:r>
    </w:p>
    <w:bookmarkStart w:name="z238" w:id="199"/>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199"/>
    <w:bookmarkStart w:name="z239" w:id="200"/>
    <w:p>
      <w:pPr>
        <w:spacing w:after="0"/>
        <w:ind w:left="0"/>
        <w:jc w:val="both"/>
      </w:pPr>
      <w:r>
        <w:rPr>
          <w:rFonts w:ascii="Times New Roman"/>
          <w:b w:val="false"/>
          <w:i w:val="false"/>
          <w:color w:val="000000"/>
          <w:sz w:val="28"/>
        </w:rPr>
        <w:t>
      6. Мемлекеттік көрсетілетін қызметті көрсету үдерісіне қатысатын көрсетілетін қызметті берушінің құрылымдық бөлімшелерінің (қызметкерлерінің) тізбесі:</w:t>
      </w:r>
    </w:p>
    <w:bookmarkEnd w:id="20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xml:space="preserve">
      2) көрсетілетін қызметті берушінің басшысы; </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40" w:id="201"/>
    <w:p>
      <w:pPr>
        <w:spacing w:after="0"/>
        <w:ind w:left="0"/>
        <w:jc w:val="both"/>
      </w:pPr>
      <w:r>
        <w:rPr>
          <w:rFonts w:ascii="Times New Roman"/>
          <w:b w:val="false"/>
          <w:i w:val="false"/>
          <w:color w:val="000000"/>
          <w:sz w:val="28"/>
        </w:rPr>
        <w:t>
      7. Әрбір рәсімнің (іс-әрекеттің) ұзақтығын көрсете отырып, құрылымдық бөлімшелер (қызметкерлер) арасындағы рәсімдердің (іс-әрекеттердің) реттілігін сипаттау.</w:t>
      </w:r>
    </w:p>
    <w:bookmarkEnd w:id="201"/>
    <w:p>
      <w:pPr>
        <w:spacing w:after="0"/>
        <w:ind w:left="0"/>
        <w:jc w:val="both"/>
      </w:pPr>
      <w:r>
        <w:rPr>
          <w:rFonts w:ascii="Times New Roman"/>
          <w:b w:val="false"/>
          <w:i w:val="false"/>
          <w:color w:val="000000"/>
          <w:sz w:val="28"/>
        </w:rPr>
        <w:t xml:space="preserve">
      Көрсетілетін қызметті берушінің кеңсе қызметкері 30 (отыз) минут ішінде құжаттарды қабылдайды және тіркейді, оларды көрсетілетін қызметті берушінің басшысына жолдайды. Көрсетілетін қызметті алушы құжаттарды толық ұсынбаған және (немесе) қолданылу мерзімі өтіп кеткен құжаттарды ұсынған жағдайларда көрсетілетін қызметті берушінің кеңсе қызметкері құжаттарды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қолхат береді.</w:t>
      </w:r>
    </w:p>
    <w:p>
      <w:pPr>
        <w:spacing w:after="0"/>
        <w:ind w:left="0"/>
        <w:jc w:val="both"/>
      </w:pPr>
      <w:r>
        <w:rPr>
          <w:rFonts w:ascii="Times New Roman"/>
          <w:b w:val="false"/>
          <w:i w:val="false"/>
          <w:color w:val="000000"/>
          <w:sz w:val="28"/>
        </w:rPr>
        <w:t>
      Көрсетілетін қызметті берушінің басшысы 1 (бір) жұмыс күн ішінде құжаттарды қарайды және оларды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Көрсетілетін қызметті берушінің жауапты орындаушысы 2 (екі) жұмыс күн ішінде түскен құжаттарды қарайды, мемлекеттік көрсетілетін қызмет нәтижесінің жобасын дайындайды және оны қол қоюға көрсетілетін қызметті берушінің басшысына жолдайды.</w:t>
      </w:r>
    </w:p>
    <w:p>
      <w:pPr>
        <w:spacing w:after="0"/>
        <w:ind w:left="0"/>
        <w:jc w:val="both"/>
      </w:pPr>
      <w:r>
        <w:rPr>
          <w:rFonts w:ascii="Times New Roman"/>
          <w:b w:val="false"/>
          <w:i w:val="false"/>
          <w:color w:val="000000"/>
          <w:sz w:val="28"/>
        </w:rPr>
        <w:t>
      Көрсетілетін қызметті берушінің басшысы 1 (бір) жұмыс күн ішінде мемлекеттік көрсетілетін қызмет нәтижесімен танысады және қол қояды.</w:t>
      </w:r>
    </w:p>
    <w:p>
      <w:pPr>
        <w:spacing w:after="0"/>
        <w:ind w:left="0"/>
        <w:jc w:val="both"/>
      </w:pPr>
      <w:r>
        <w:rPr>
          <w:rFonts w:ascii="Times New Roman"/>
          <w:b w:val="false"/>
          <w:i w:val="false"/>
          <w:color w:val="000000"/>
          <w:sz w:val="28"/>
        </w:rPr>
        <w:t>
      Көрсетілетін қызметті берушінің кеңсе қызметкері 1 (бір) жұмыс күн ішінде мемлекеттік көрсетілетін қызмет нәтижесін тіркейді және көрсетілетін қызметті алушыға береді.</w:t>
      </w:r>
    </w:p>
    <w:bookmarkStart w:name="z241" w:id="20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02"/>
    <w:bookmarkStart w:name="z242" w:id="203"/>
    <w:p>
      <w:pPr>
        <w:spacing w:after="0"/>
        <w:ind w:left="0"/>
        <w:jc w:val="both"/>
      </w:pPr>
      <w:r>
        <w:rPr>
          <w:rFonts w:ascii="Times New Roman"/>
          <w:b w:val="false"/>
          <w:i w:val="false"/>
          <w:color w:val="000000"/>
          <w:sz w:val="28"/>
        </w:rPr>
        <w:t>
      8. Портал арқылы мемлекеттік қызмет көрсету кезіндегі көрсетілетін қызметті беруші мен көрсетілетін қызметті алушының жүгіну тәртібін және рәсімдерінің (іс-әрекеттерінің) реттілігін сипаттау:</w:t>
      </w:r>
    </w:p>
    <w:bookmarkEnd w:id="203"/>
    <w:p>
      <w:pPr>
        <w:spacing w:after="0"/>
        <w:ind w:left="0"/>
        <w:jc w:val="both"/>
      </w:pPr>
      <w:r>
        <w:rPr>
          <w:rFonts w:ascii="Times New Roman"/>
          <w:b w:val="false"/>
          <w:i w:val="false"/>
          <w:color w:val="000000"/>
          <w:sz w:val="28"/>
        </w:rPr>
        <w:t xml:space="preserve">
      1) көрсетілетін қызметті алушы жеке сәйкестендіру нөмірінің (бұдан әрі - ЖСН), сондай-ақ парольдің көмегімен порталда тіркеуді жүзеге асырады; </w:t>
      </w:r>
    </w:p>
    <w:p>
      <w:pPr>
        <w:spacing w:after="0"/>
        <w:ind w:left="0"/>
        <w:jc w:val="both"/>
      </w:pPr>
      <w:r>
        <w:rPr>
          <w:rFonts w:ascii="Times New Roman"/>
          <w:b w:val="false"/>
          <w:i w:val="false"/>
          <w:color w:val="000000"/>
          <w:sz w:val="28"/>
        </w:rPr>
        <w:t>
      2) 1-үдеріс –қызметті алу үшін көрсетілетін қызметті алушымен порталда ЖСН және паролін (авторизациялау үдерісі) енгізу;</w:t>
      </w:r>
    </w:p>
    <w:p>
      <w:pPr>
        <w:spacing w:after="0"/>
        <w:ind w:left="0"/>
        <w:jc w:val="both"/>
      </w:pPr>
      <w:r>
        <w:rPr>
          <w:rFonts w:ascii="Times New Roman"/>
          <w:b w:val="false"/>
          <w:i w:val="false"/>
          <w:color w:val="000000"/>
          <w:sz w:val="28"/>
        </w:rPr>
        <w:t>
      3) 1-шарт - ЖСН және пароль арқылы порталда тіркелген көрсетілетін қызметті алушы туралы деректерінің түпнұсқалығын тексеру;</w:t>
      </w:r>
    </w:p>
    <w:p>
      <w:pPr>
        <w:spacing w:after="0"/>
        <w:ind w:left="0"/>
        <w:jc w:val="both"/>
      </w:pPr>
      <w:r>
        <w:rPr>
          <w:rFonts w:ascii="Times New Roman"/>
          <w:b w:val="false"/>
          <w:i w:val="false"/>
          <w:color w:val="000000"/>
          <w:sz w:val="28"/>
        </w:rPr>
        <w:t>
      4) 2-үдеріс – көрсетілетін қызметті алушының деректерінде бұзушылықтың болуына байланысты порталмен авторизациялаудан бас тарту жөнінде хабарлама қалыптастыру;</w:t>
      </w:r>
    </w:p>
    <w:p>
      <w:pPr>
        <w:spacing w:after="0"/>
        <w:ind w:left="0"/>
        <w:jc w:val="both"/>
      </w:pPr>
      <w:r>
        <w:rPr>
          <w:rFonts w:ascii="Times New Roman"/>
          <w:b w:val="false"/>
          <w:i w:val="false"/>
          <w:color w:val="000000"/>
          <w:sz w:val="28"/>
        </w:rPr>
        <w:t xml:space="preserve">
      5) 3-үдеріс – көрсетілетін қызметті алушымен осы мемлекеттік көрсетілетін қызметті таңдау, қызметті көрсету үшін экранға сұраныс нысанын шығару, пішімді талаптарының және оның құрылымын ескере отырып, көрсетілетін қызметті алушының нысанын (деректерді енгізу) толтыру,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сондай-ақ сәйкестендіру деректерінің сәйкестігін (сұраныста көрсетілген ЖСН және ЭЦҚ тіркеу куәлігінде көрсетілген ЖСН арасында) тексеру;</w:t>
      </w:r>
    </w:p>
    <w:p>
      <w:pPr>
        <w:spacing w:after="0"/>
        <w:ind w:left="0"/>
        <w:jc w:val="both"/>
      </w:pPr>
      <w:r>
        <w:rPr>
          <w:rFonts w:ascii="Times New Roman"/>
          <w:b w:val="false"/>
          <w:i w:val="false"/>
          <w:color w:val="000000"/>
          <w:sz w:val="28"/>
        </w:rPr>
        <w:t>
      7) 4-үдеріс – көрсетілетін қызметті алушының ЭЦҚ расталмауына байланысты сұратылып жатқан қызметтен бас тарту жөнінде хабарламаны қалыптастыру;</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электрондық үкімет шлюзі (бұдан әрі - ЭҮШ) арқылы қызмет алушының ЭЦҚ куәландырылған (қол қойылған) электрондық құжаттарын (қызмет алушының сұранысы) электрондық үкіметінің аумақтық шлюзі ақпараттық жұмыс орнына (бұдан әрі – ЭҮАШ АЖО) жолдау;</w:t>
      </w:r>
    </w:p>
    <w:p>
      <w:pPr>
        <w:spacing w:after="0"/>
        <w:ind w:left="0"/>
        <w:jc w:val="both"/>
      </w:pPr>
      <w:r>
        <w:rPr>
          <w:rFonts w:ascii="Times New Roman"/>
          <w:b w:val="false"/>
          <w:i w:val="false"/>
          <w:color w:val="000000"/>
          <w:sz w:val="28"/>
        </w:rPr>
        <w:t>
      9) 3-шарт – көрсетілетін қызметті алушымен ұсынылған құжаттар сәйкестігін және қызметті көрсету негіздерін көрсетілетін қызметті берушімен тексеру;</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xml:space="preserve">
      11) 7-үдеріс – көрсетілетін қызметті алушымен ЭҮАШ АЖО қалыптастырылған қызметтің нәтижесін (электрондық құжат нысаны бойынша хабарлама) алу. </w:t>
      </w:r>
    </w:p>
    <w:p>
      <w:pPr>
        <w:spacing w:after="0"/>
        <w:ind w:left="0"/>
        <w:jc w:val="both"/>
      </w:pPr>
      <w:r>
        <w:rPr>
          <w:rFonts w:ascii="Times New Roman"/>
          <w:b w:val="false"/>
          <w:i w:val="false"/>
          <w:color w:val="000000"/>
          <w:sz w:val="28"/>
        </w:rPr>
        <w:t>
      Мемлекеттік көрсетілетін қызмет көрсетудің нәтижесі ЭЦҚ куәландырылған электрондық құжат түрінде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bookmarkStart w:name="z243" w:id="204"/>
    <w:p>
      <w:pPr>
        <w:spacing w:after="0"/>
        <w:ind w:left="0"/>
        <w:jc w:val="both"/>
      </w:pPr>
      <w:r>
        <w:rPr>
          <w:rFonts w:ascii="Times New Roman"/>
          <w:b w:val="false"/>
          <w:i w:val="false"/>
          <w:color w:val="000000"/>
          <w:sz w:val="28"/>
        </w:rPr>
        <w:t xml:space="preserve">
      9.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 реттілігінің нақты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2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 етпейтін ата-ана құқықтарынан айырылған ата-аналарға баламен кездесуіне рұқсат беру" мемлекеттік қызмет регламентіне 1-қосымша</w:t>
            </w:r>
          </w:p>
        </w:tc>
      </w:tr>
    </w:tbl>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 қосылған ақпараттық жүйелердің функционалдық өзара іс-әрекеттері диаграммасы</w:t>
      </w:r>
    </w:p>
    <w:p>
      <w:pPr>
        <w:spacing w:after="0"/>
        <w:ind w:left="0"/>
        <w:jc w:val="left"/>
      </w:pP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 етпейтін ата-ана құқықтарынан айырылған ата-аналарға баламен кездесуіне рұқсат беру" мемлекеттік көрсетілетін қызмет регламентіне 2-қосымша</w:t>
            </w:r>
          </w:p>
        </w:tc>
      </w:tr>
    </w:tbl>
    <w:p>
      <w:pPr>
        <w:spacing w:after="0"/>
        <w:ind w:left="0"/>
        <w:jc w:val="left"/>
      </w:pPr>
      <w:r>
        <w:rPr>
          <w:rFonts w:ascii="Times New Roman"/>
          <w:b/>
          <w:i w:val="false"/>
          <w:color w:val="000000"/>
        </w:rPr>
        <w:t xml:space="preserve"> Мемлекеттік көрсетілетін қызметті көрсету бизнес-үдерістерінің анықтамалығы</w:t>
      </w:r>
    </w:p>
    <w:p>
      <w:pPr>
        <w:spacing w:after="0"/>
        <w:ind w:left="0"/>
        <w:jc w:val="left"/>
      </w:pPr>
      <w:r>
        <w:br/>
      </w:r>
    </w:p>
    <w:p>
      <w:pPr>
        <w:spacing w:after="0"/>
        <w:ind w:left="0"/>
        <w:jc w:val="both"/>
      </w:pPr>
      <w:r>
        <w:drawing>
          <wp:inline distT="0" distB="0" distL="0" distR="0">
            <wp:extent cx="7137400" cy="1076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137400" cy="1076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"24" мамыр</w:t>
            </w:r>
            <w:r>
              <w:br/>
            </w:r>
            <w:r>
              <w:rPr>
                <w:rFonts w:ascii="Times New Roman"/>
                <w:b w:val="false"/>
                <w:i w:val="false"/>
                <w:color w:val="000000"/>
                <w:sz w:val="20"/>
              </w:rPr>
              <w:t>№ 232 қаулысына</w:t>
            </w:r>
            <w:r>
              <w:br/>
            </w:r>
            <w:r>
              <w:rPr>
                <w:rFonts w:ascii="Times New Roman"/>
                <w:b w:val="false"/>
                <w:i w:val="false"/>
                <w:color w:val="000000"/>
                <w:sz w:val="20"/>
              </w:rPr>
              <w:t>14-қосымша</w:t>
            </w:r>
          </w:p>
        </w:tc>
      </w:tr>
    </w:tbl>
    <w:bookmarkStart w:name="z247" w:id="205"/>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w:t>
      </w:r>
    </w:p>
    <w:bookmarkEnd w:id="205"/>
    <w:bookmarkStart w:name="z248" w:id="206"/>
    <w:p>
      <w:pPr>
        <w:spacing w:after="0"/>
        <w:ind w:left="0"/>
        <w:jc w:val="left"/>
      </w:pPr>
      <w:r>
        <w:rPr>
          <w:rFonts w:ascii="Times New Roman"/>
          <w:b/>
          <w:i w:val="false"/>
          <w:color w:val="000000"/>
        </w:rPr>
        <w:t xml:space="preserve"> 1. Жалпы ережелер</w:t>
      </w:r>
    </w:p>
    <w:bookmarkEnd w:id="206"/>
    <w:bookmarkStart w:name="z249" w:id="207"/>
    <w:p>
      <w:pPr>
        <w:spacing w:after="0"/>
        <w:ind w:left="0"/>
        <w:jc w:val="both"/>
      </w:pPr>
      <w:r>
        <w:rPr>
          <w:rFonts w:ascii="Times New Roman"/>
          <w:b w:val="false"/>
          <w:i w:val="false"/>
          <w:color w:val="000000"/>
          <w:sz w:val="28"/>
        </w:rPr>
        <w:t>
      1. "Баланы (балаларды) қабылдаушы отбасына тәрбиелеуге беру және оларды асырауға ақшалай қаражат төлеуді тағайындау" мемлекеттік көрсетілетін қызметі (бұдан әрі – мемлекеттік көрсетілетін қызмет) Ақтөбе қаласы мен аудандарының білім бөлімдерімен (бұдан әрі – көрсетілетін қызметті беруші) көрсетіледі.</w:t>
      </w:r>
    </w:p>
    <w:bookmarkEnd w:id="207"/>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көрсетілетін қызметті берушінің кеңсесі арқылы жүзеге асырылады.</w:t>
      </w:r>
    </w:p>
    <w:bookmarkStart w:name="z250" w:id="208"/>
    <w:p>
      <w:pPr>
        <w:spacing w:after="0"/>
        <w:ind w:left="0"/>
        <w:jc w:val="both"/>
      </w:pPr>
      <w:r>
        <w:rPr>
          <w:rFonts w:ascii="Times New Roman"/>
          <w:b w:val="false"/>
          <w:i w:val="false"/>
          <w:color w:val="000000"/>
          <w:sz w:val="28"/>
        </w:rPr>
        <w:t>
      2. Мемлекеттік көрсетілетін қызметті көрсету нысаны: қағаз жүзінде.</w:t>
      </w:r>
    </w:p>
    <w:bookmarkEnd w:id="208"/>
    <w:bookmarkStart w:name="z251" w:id="209"/>
    <w:p>
      <w:pPr>
        <w:spacing w:after="0"/>
        <w:ind w:left="0"/>
        <w:jc w:val="both"/>
      </w:pPr>
      <w:r>
        <w:rPr>
          <w:rFonts w:ascii="Times New Roman"/>
          <w:b w:val="false"/>
          <w:i w:val="false"/>
          <w:color w:val="000000"/>
          <w:sz w:val="28"/>
        </w:rPr>
        <w:t xml:space="preserve">
      3. Мемлекеттік көрсетілетін қызметті көрсету нәтижесі: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нормативтік құқықтық актілерді мемлекеттік тіркеу Тізілімінде № 11184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"Баланы (балаларды) қабылдаушы отбасына тәрбиелеуге беру және оларды асырауға ақшалай қаражат төлеуді тағайындау" мемлекеттік көрсетілетін қызмет стандартының (бұдан әрі - Стандарт) баланы (балаларды) қабылдаушы отбасына тәрбиелеуге беру туралы шарт және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оларды асырауға ақшалай қаражат төлеуді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209"/>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252" w:id="21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210"/>
    <w:bookmarkStart w:name="z253" w:id="211"/>
    <w:p>
      <w:pPr>
        <w:spacing w:after="0"/>
        <w:ind w:left="0"/>
        <w:jc w:val="both"/>
      </w:pPr>
      <w:r>
        <w:rPr>
          <w:rFonts w:ascii="Times New Roman"/>
          <w:b w:val="false"/>
          <w:i w:val="false"/>
          <w:color w:val="000000"/>
          <w:sz w:val="28"/>
        </w:rPr>
        <w:t xml:space="preserve">
      4. Көрсетілетін қызметті алушымен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ұсынуы мемлекеттік көрсетілетін қызметті көрсету бойынша рәсімді (іс-әрекетті) бастау үшін негіздеме болып табылады. </w:t>
      </w:r>
    </w:p>
    <w:bookmarkEnd w:id="211"/>
    <w:bookmarkStart w:name="z254" w:id="212"/>
    <w:p>
      <w:pPr>
        <w:spacing w:after="0"/>
        <w:ind w:left="0"/>
        <w:jc w:val="both"/>
      </w:pPr>
      <w:r>
        <w:rPr>
          <w:rFonts w:ascii="Times New Roman"/>
          <w:b w:val="false"/>
          <w:i w:val="false"/>
          <w:color w:val="000000"/>
          <w:sz w:val="28"/>
        </w:rPr>
        <w:t>
      5. Мемлекеттік көрсетілетін қызметті көрсету үдерісінің құрамына кіретін әрбір рәсімнің (іс-әрекеттің) мазмұны, оны орындау ұзақтығы:</w:t>
      </w:r>
    </w:p>
    <w:bookmarkEnd w:id="212"/>
    <w:p>
      <w:pPr>
        <w:spacing w:after="0"/>
        <w:ind w:left="0"/>
        <w:jc w:val="both"/>
      </w:pPr>
      <w:r>
        <w:rPr>
          <w:rFonts w:ascii="Times New Roman"/>
          <w:b w:val="false"/>
          <w:i w:val="false"/>
          <w:color w:val="000000"/>
          <w:sz w:val="28"/>
        </w:rPr>
        <w:t xml:space="preserve">
      1) құжаттарды беру – көрсетілетін қызметті алушы (немесе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ұсынады;</w:t>
      </w:r>
    </w:p>
    <w:p>
      <w:pPr>
        <w:spacing w:after="0"/>
        <w:ind w:left="0"/>
        <w:jc w:val="both"/>
      </w:pPr>
      <w:r>
        <w:rPr>
          <w:rFonts w:ascii="Times New Roman"/>
          <w:b w:val="false"/>
          <w:i w:val="false"/>
          <w:color w:val="000000"/>
          <w:sz w:val="28"/>
        </w:rPr>
        <w:t xml:space="preserve">
      2) құжаттарды қабылдау – көрсетілетін қызметті берушінің кеңсе қызметкері 30 (отыз) минут ішінде құжаттарды қабылдайды және тіркейді, оларды көрсетілетін қызметті берушінің басшысына жолдайды. Көрсетілетін қызметті алушы құжаттарды толық ұсынбаған және (немесе) қолданылу мерзімі өтіп кеткен құжаттарды ұсынған жағдайларда көрсетілетін қызметті берушінің кеңсе қызметкері құжаттарды қабылдаудан бас тартады; </w:t>
      </w:r>
    </w:p>
    <w:p>
      <w:pPr>
        <w:spacing w:after="0"/>
        <w:ind w:left="0"/>
        <w:jc w:val="both"/>
      </w:pPr>
      <w:r>
        <w:rPr>
          <w:rFonts w:ascii="Times New Roman"/>
          <w:b w:val="false"/>
          <w:i w:val="false"/>
          <w:color w:val="000000"/>
          <w:sz w:val="28"/>
        </w:rPr>
        <w:t>
      3) құжаттарды бөлу - көрсетілетін қызметті берушінің басшысы 1 (бір) күнтізбелік күн ішінде құжаттарды қарайды және оларды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xml:space="preserve">
      4) көрсетілетін қызметтің нәтижесін дайындау - көрсетілетін қызметті берушінің жауапты орындаушысы 27 (жиырма жеті) күнтізбелік күн ішінде түскен құжаттарды қарайды, мемлекеттік көрсетілетін қызмет нәтижесінің жобасын дайындайды және оны қол қоюға көрсетілетін қызметті берушінің басшысына жолдайды; </w:t>
      </w:r>
    </w:p>
    <w:p>
      <w:pPr>
        <w:spacing w:after="0"/>
        <w:ind w:left="0"/>
        <w:jc w:val="both"/>
      </w:pPr>
      <w:r>
        <w:rPr>
          <w:rFonts w:ascii="Times New Roman"/>
          <w:b w:val="false"/>
          <w:i w:val="false"/>
          <w:color w:val="000000"/>
          <w:sz w:val="28"/>
        </w:rPr>
        <w:t xml:space="preserve">
      5) көрсетілетін қызметтің нәтижесін қалыптастыру - көрсетілетін қызметті берушінің басшысы 1 (бір) күнтізбелік күн ішінде мемлекеттік көрсетілетін қызмет нәтижесімен танысады және қол қояды; </w:t>
      </w:r>
    </w:p>
    <w:p>
      <w:pPr>
        <w:spacing w:after="0"/>
        <w:ind w:left="0"/>
        <w:jc w:val="both"/>
      </w:pPr>
      <w:r>
        <w:rPr>
          <w:rFonts w:ascii="Times New Roman"/>
          <w:b w:val="false"/>
          <w:i w:val="false"/>
          <w:color w:val="000000"/>
          <w:sz w:val="28"/>
        </w:rPr>
        <w:t>
      6) көрсетілетін қызметтің нәтижесін тіркеу және беру - көрсетілетін қызметті берушінің кеңсе қызметкері 1 (бір) күнтізбелік күн ішінде мемлекеттік көрсетілетін қызмет нәтижесін тіркейді және көрсетілетін қызметті алушыға береді.</w:t>
      </w:r>
    </w:p>
    <w:bookmarkStart w:name="z255" w:id="213"/>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 құрылымдық бөлімшелерінің (қызметкерлерінің) өзара іс-қимылы тәртібін сипаттау</w:t>
      </w:r>
    </w:p>
    <w:bookmarkEnd w:id="213"/>
    <w:bookmarkStart w:name="z256" w:id="214"/>
    <w:p>
      <w:pPr>
        <w:spacing w:after="0"/>
        <w:ind w:left="0"/>
        <w:jc w:val="both"/>
      </w:pPr>
      <w:r>
        <w:rPr>
          <w:rFonts w:ascii="Times New Roman"/>
          <w:b w:val="false"/>
          <w:i w:val="false"/>
          <w:color w:val="000000"/>
          <w:sz w:val="28"/>
        </w:rPr>
        <w:t>
      6. Мемлекеттік көрсетілетін қызметті көрсету үдерісіне қатысатын көрсетілетін қызметті берушінің құрылымдық бөлімшелерінің (қызметкерлерінің) тізбесі:</w:t>
      </w:r>
    </w:p>
    <w:bookmarkEnd w:id="214"/>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xml:space="preserve">
      2) көрсетілетін қызметті берушінің басшысы; </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57" w:id="215"/>
    <w:p>
      <w:pPr>
        <w:spacing w:after="0"/>
        <w:ind w:left="0"/>
        <w:jc w:val="both"/>
      </w:pPr>
      <w:r>
        <w:rPr>
          <w:rFonts w:ascii="Times New Roman"/>
          <w:b w:val="false"/>
          <w:i w:val="false"/>
          <w:color w:val="000000"/>
          <w:sz w:val="28"/>
        </w:rPr>
        <w:t>
      7. Әрбір рәсімнің (іс-әрекеттің) ұзақтығын көрсете отырып, құрылымдық бөлімшелер (қызметкерлер) арасындағы рәсімдердің (іс-әрекеттердің) реттілігін сипаттау.</w:t>
      </w:r>
    </w:p>
    <w:bookmarkEnd w:id="215"/>
    <w:p>
      <w:pPr>
        <w:spacing w:after="0"/>
        <w:ind w:left="0"/>
        <w:jc w:val="both"/>
      </w:pPr>
      <w:r>
        <w:rPr>
          <w:rFonts w:ascii="Times New Roman"/>
          <w:b w:val="false"/>
          <w:i w:val="false"/>
          <w:color w:val="000000"/>
          <w:sz w:val="28"/>
        </w:rPr>
        <w:t>
      Көрсетілетін қызметті берушінің кеңсе қызметкері 30 (отыз) минут ішінде құжаттарды қабылдайды және тіркейді, оларды көрсетілетін қызметті берушінің басшысына жолдайды. Көрсетілетін қызметті алушы құжаттарды толық ұсынбаған және (немесе) қолданылу мерзімі өтіп кеткен құжаттарды ұсынған жағдайларда көрсетілетін қызметті берушінің кеңсе қызметкері құжаттарды қабылдаудан бас тартады.</w:t>
      </w:r>
    </w:p>
    <w:p>
      <w:pPr>
        <w:spacing w:after="0"/>
        <w:ind w:left="0"/>
        <w:jc w:val="both"/>
      </w:pPr>
      <w:r>
        <w:rPr>
          <w:rFonts w:ascii="Times New Roman"/>
          <w:b w:val="false"/>
          <w:i w:val="false"/>
          <w:color w:val="000000"/>
          <w:sz w:val="28"/>
        </w:rPr>
        <w:t>
      Көрсетілетін қызметті берушінің басшысы 1 (бір) күнтізбелік күн ішінде құжаттарды қарайды және оларды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Көрсетілетін қызметті берушінің жауапты орындаушысы 27 (жиырма жеті) күнтізбелік күн ішінде түскен құжаттарды қарайды, мемлекеттік көрсетілетін қызмет нәтижесінің жобасын дайындайды және оны қол қоюға көрсетілетін қызметті берушінің басшысына жолдайды.</w:t>
      </w:r>
    </w:p>
    <w:p>
      <w:pPr>
        <w:spacing w:after="0"/>
        <w:ind w:left="0"/>
        <w:jc w:val="both"/>
      </w:pPr>
      <w:r>
        <w:rPr>
          <w:rFonts w:ascii="Times New Roman"/>
          <w:b w:val="false"/>
          <w:i w:val="false"/>
          <w:color w:val="000000"/>
          <w:sz w:val="28"/>
        </w:rPr>
        <w:t>
      Көрсетілетін қызметті берушінің басшысы 1 (бір) күнтізбелік күн ішінде мемлекеттік көрсетілетін қызмет нәтижесімен танысады және қол қояды.</w:t>
      </w:r>
    </w:p>
    <w:p>
      <w:pPr>
        <w:spacing w:after="0"/>
        <w:ind w:left="0"/>
        <w:jc w:val="both"/>
      </w:pPr>
      <w:r>
        <w:rPr>
          <w:rFonts w:ascii="Times New Roman"/>
          <w:b w:val="false"/>
          <w:i w:val="false"/>
          <w:color w:val="000000"/>
          <w:sz w:val="28"/>
        </w:rPr>
        <w:t>
      Көрсетілетін қызметті берушінің кеңсе қызметкері 1 (бір) күнтізбелік күн ішінде мемлекеттік көрсетілетін қызмет нәтижесін тіркейді және көрсетілетін қызметті алушыға береді.</w:t>
      </w:r>
    </w:p>
    <w:bookmarkStart w:name="z258" w:id="216"/>
    <w:p>
      <w:pPr>
        <w:spacing w:after="0"/>
        <w:ind w:left="0"/>
        <w:jc w:val="both"/>
      </w:pPr>
      <w:r>
        <w:rPr>
          <w:rFonts w:ascii="Times New Roman"/>
          <w:b w:val="false"/>
          <w:i w:val="false"/>
          <w:color w:val="000000"/>
          <w:sz w:val="28"/>
        </w:rPr>
        <w:t xml:space="preserve">
      8. Мемлекеттік көрсетілетін қызметті көрсету үдерісінде көрсетілетін қызметті берушінің құрылымдық бөлімшелерінің (қызметкерлерінің) рәсімдерінің (іс-әрекеттерінің), өзара іс-әрекеттері реттілігінің нақты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көрсетілетін қызметті көрсетудің бизнес-үдерістерінің анықтамалығында көрсетіледі. Мемлекеттік көрсетілетін қызметті көрсету бизнес-үдерістерінің анықтамалығы көрсетілетін қызметті берушінің интернет-ресурсында орналастырылады.</w:t>
      </w:r>
    </w:p>
    <w:bookmarkEnd w:id="2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регламентіне қосымша</w:t>
            </w:r>
          </w:p>
        </w:tc>
      </w:tr>
    </w:tbl>
    <w:p>
      <w:pPr>
        <w:spacing w:after="0"/>
        <w:ind w:left="0"/>
        <w:jc w:val="left"/>
      </w:pPr>
      <w:r>
        <w:rPr>
          <w:rFonts w:ascii="Times New Roman"/>
          <w:b/>
          <w:i w:val="false"/>
          <w:color w:val="000000"/>
        </w:rPr>
        <w:t xml:space="preserve"> Мемлекеттік көрсетілетін қызметті көрсету бизнес-үдерістерінің анықтамалығы</w:t>
      </w:r>
    </w:p>
    <w:p>
      <w:pPr>
        <w:spacing w:after="0"/>
        <w:ind w:left="0"/>
        <w:jc w:val="left"/>
      </w:pPr>
      <w:r>
        <w:br/>
      </w:r>
    </w:p>
    <w:p>
      <w:pPr>
        <w:spacing w:after="0"/>
        <w:ind w:left="0"/>
        <w:jc w:val="both"/>
      </w:pPr>
      <w:r>
        <w:drawing>
          <wp:inline distT="0" distB="0" distL="0" distR="0">
            <wp:extent cx="71120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112000" cy="1066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header.xml" Type="http://schemas.openxmlformats.org/officeDocument/2006/relationships/header" Id="rId3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