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adb50e" w14:textId="7adb50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Отбасы және балалар саласында көрсетілетін мемлекеттік қызметтер регламенттерін бекіту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Ақтөбе облысы әкімдігінің 2018 жылғы 24 мамырдағы № 232 қаулысы. Ақтөбе облысының Әділет департаментінде 2018 жылғы 12 маусымда № 5925 болып тіркелді. Күші жойылды - Ақтөбе облысы әкімдігінің 2019 жылғы 11 қыркүйектегі № 352 қаулысымен</w:t>
      </w:r>
    </w:p>
    <w:p>
      <w:pPr>
        <w:spacing w:after="0"/>
        <w:ind w:left="0"/>
        <w:jc w:val="both"/>
      </w:pPr>
      <w:r>
        <w:rPr>
          <w:rFonts w:ascii="Times New Roman"/>
          <w:b w:val="false"/>
          <w:i w:val="false"/>
          <w:color w:val="ff0000"/>
          <w:sz w:val="28"/>
        </w:rPr>
        <w:t xml:space="preserve">
      Ескерту. Күші жойылды - Ақтөбе облысы әкімдігінің 11.09.2019 </w:t>
      </w:r>
      <w:r>
        <w:rPr>
          <w:rFonts w:ascii="Times New Roman"/>
          <w:b w:val="false"/>
          <w:i w:val="false"/>
          <w:color w:val="ff0000"/>
          <w:sz w:val="28"/>
        </w:rPr>
        <w:t>№ 352</w:t>
      </w:r>
      <w:r>
        <w:rPr>
          <w:rFonts w:ascii="Times New Roman"/>
          <w:b w:val="false"/>
          <w:i w:val="false"/>
          <w:color w:val="ff0000"/>
          <w:sz w:val="28"/>
        </w:rPr>
        <w:t xml:space="preserve"> қаулысымен (алғашқы ресми жарияланған күнінен кейін күнтізбелік он күн өткен соң қолданысқа енгізіледі).</w:t>
      </w:r>
      <w:r>
        <w:br/>
      </w:r>
      <w:r>
        <w:rPr>
          <w:rFonts w:ascii="Times New Roman"/>
          <w:b w:val="false"/>
          <w:i w:val="false"/>
          <w:color w:val="ff0000"/>
          <w:sz w:val="28"/>
        </w:rPr>
        <w:t>
      РҚАО ескертпесі.</w:t>
      </w:r>
      <w:r>
        <w:br/>
      </w:r>
      <w:r>
        <w:rPr>
          <w:rFonts w:ascii="Times New Roman"/>
          <w:b w:val="false"/>
          <w:i w:val="false"/>
          <w:color w:val="ff0000"/>
          <w:sz w:val="28"/>
        </w:rPr>
        <w:t>
      Құжаттың мәтінінде түпнұсқаның пунктуациясы мен орфографиясы сақталған.</w:t>
      </w:r>
    </w:p>
    <w:bookmarkStart w:name="z2" w:id="0"/>
    <w:p>
      <w:pPr>
        <w:spacing w:after="0"/>
        <w:ind w:left="0"/>
        <w:jc w:val="both"/>
      </w:pPr>
      <w:r>
        <w:rPr>
          <w:rFonts w:ascii="Times New Roman"/>
          <w:b w:val="false"/>
          <w:i w:val="false"/>
          <w:color w:val="000000"/>
          <w:sz w:val="28"/>
        </w:rPr>
        <w:t xml:space="preserve">
      Қазақстан Республикасының 2001 жылғы 23 қаңтардағы "Қазақстан Республикасындағы жергілікті мемлекеттік басқару және өзін-өзі басқару туралы" Заңының </w:t>
      </w:r>
      <w:r>
        <w:rPr>
          <w:rFonts w:ascii="Times New Roman"/>
          <w:b w:val="false"/>
          <w:i w:val="false"/>
          <w:color w:val="000000"/>
          <w:sz w:val="28"/>
        </w:rPr>
        <w:t>27-бабына</w:t>
      </w:r>
      <w:r>
        <w:rPr>
          <w:rFonts w:ascii="Times New Roman"/>
          <w:b w:val="false"/>
          <w:i w:val="false"/>
          <w:color w:val="000000"/>
          <w:sz w:val="28"/>
        </w:rPr>
        <w:t xml:space="preserve">, Қазақстан Республикасының 2013 жылғы 15 сәуірдегі "Мемлекеттік көрсетілетін қызметтер туралы" Заңының 16-бабының </w:t>
      </w:r>
      <w:r>
        <w:rPr>
          <w:rFonts w:ascii="Times New Roman"/>
          <w:b w:val="false"/>
          <w:i w:val="false"/>
          <w:color w:val="000000"/>
          <w:sz w:val="28"/>
        </w:rPr>
        <w:t>3-тармағына</w:t>
      </w:r>
      <w:r>
        <w:rPr>
          <w:rFonts w:ascii="Times New Roman"/>
          <w:b w:val="false"/>
          <w:i w:val="false"/>
          <w:color w:val="000000"/>
          <w:sz w:val="28"/>
        </w:rPr>
        <w:t xml:space="preserve">, Қазақстан Республикасы Білім және ғылым министрінің 2015 жылғы 13 сәуірдегі № 198 "Отбасы және балалар саласында көрсетілетін мемлекеттік қызметтер стандарттарын бекіту туралы" нормативтік құқықтық актілерді мемлекеттік тіркеу Тізілімінде № 11184 тіркелген </w:t>
      </w:r>
      <w:r>
        <w:rPr>
          <w:rFonts w:ascii="Times New Roman"/>
          <w:b w:val="false"/>
          <w:i w:val="false"/>
          <w:color w:val="000000"/>
          <w:sz w:val="28"/>
        </w:rPr>
        <w:t>бұйрығына</w:t>
      </w:r>
      <w:r>
        <w:rPr>
          <w:rFonts w:ascii="Times New Roman"/>
          <w:b w:val="false"/>
          <w:i w:val="false"/>
          <w:color w:val="000000"/>
          <w:sz w:val="28"/>
        </w:rPr>
        <w:t xml:space="preserve"> сәйкес, Ақтөбе облысының әкімдігі ҚАУЛЫ ЕТЕДІ:</w:t>
      </w:r>
    </w:p>
    <w:bookmarkEnd w:id="0"/>
    <w:bookmarkStart w:name="z3" w:id="1"/>
    <w:p>
      <w:pPr>
        <w:spacing w:after="0"/>
        <w:ind w:left="0"/>
        <w:jc w:val="both"/>
      </w:pPr>
      <w:r>
        <w:rPr>
          <w:rFonts w:ascii="Times New Roman"/>
          <w:b w:val="false"/>
          <w:i w:val="false"/>
          <w:color w:val="000000"/>
          <w:sz w:val="28"/>
        </w:rPr>
        <w:t>
      1. Қоса беріліп отырған:</w:t>
      </w:r>
    </w:p>
    <w:bookmarkEnd w:id="1"/>
    <w:bookmarkStart w:name="z4" w:id="2"/>
    <w:p>
      <w:pPr>
        <w:spacing w:after="0"/>
        <w:ind w:left="0"/>
        <w:jc w:val="both"/>
      </w:pPr>
      <w:r>
        <w:rPr>
          <w:rFonts w:ascii="Times New Roman"/>
          <w:b w:val="false"/>
          <w:i w:val="false"/>
          <w:color w:val="000000"/>
          <w:sz w:val="28"/>
        </w:rPr>
        <w:t xml:space="preserve">
      1) осы қаулының </w:t>
      </w:r>
      <w:r>
        <w:rPr>
          <w:rFonts w:ascii="Times New Roman"/>
          <w:b w:val="false"/>
          <w:i w:val="false"/>
          <w:color w:val="000000"/>
          <w:sz w:val="28"/>
        </w:rPr>
        <w:t>1-қосымшасына</w:t>
      </w:r>
      <w:r>
        <w:rPr>
          <w:rFonts w:ascii="Times New Roman"/>
          <w:b w:val="false"/>
          <w:i w:val="false"/>
          <w:color w:val="000000"/>
          <w:sz w:val="28"/>
        </w:rPr>
        <w:t xml:space="preserve"> сәйкес "Қорғаншылық және қамқоршылық жөнінде анықтамалар беру" мемлекеттік көрсетілетін қызмет регламенті;</w:t>
      </w:r>
    </w:p>
    <w:bookmarkEnd w:id="2"/>
    <w:bookmarkStart w:name="z5" w:id="3"/>
    <w:p>
      <w:pPr>
        <w:spacing w:after="0"/>
        <w:ind w:left="0"/>
        <w:jc w:val="both"/>
      </w:pPr>
      <w:r>
        <w:rPr>
          <w:rFonts w:ascii="Times New Roman"/>
          <w:b w:val="false"/>
          <w:i w:val="false"/>
          <w:color w:val="000000"/>
          <w:sz w:val="28"/>
        </w:rPr>
        <w:t xml:space="preserve">
      2) осы қаулының </w:t>
      </w:r>
      <w:r>
        <w:rPr>
          <w:rFonts w:ascii="Times New Roman"/>
          <w:b w:val="false"/>
          <w:i w:val="false"/>
          <w:color w:val="000000"/>
          <w:sz w:val="28"/>
        </w:rPr>
        <w:t>2-қосымшасына</w:t>
      </w:r>
      <w:r>
        <w:rPr>
          <w:rFonts w:ascii="Times New Roman"/>
          <w:b w:val="false"/>
          <w:i w:val="false"/>
          <w:color w:val="000000"/>
          <w:sz w:val="28"/>
        </w:rPr>
        <w:t xml:space="preserve"> сәйкес "Жетім балаға (жетім балаларға) және ата-анасының қамқорлығынсыз қалған балаға (балаларға) қамқоршылық немесе қорғаншылық белгілеу" мемлекеттік көрсетілетін қызмет регламенті;</w:t>
      </w:r>
    </w:p>
    <w:bookmarkEnd w:id="3"/>
    <w:bookmarkStart w:name="z6" w:id="4"/>
    <w:p>
      <w:pPr>
        <w:spacing w:after="0"/>
        <w:ind w:left="0"/>
        <w:jc w:val="both"/>
      </w:pPr>
      <w:r>
        <w:rPr>
          <w:rFonts w:ascii="Times New Roman"/>
          <w:b w:val="false"/>
          <w:i w:val="false"/>
          <w:color w:val="000000"/>
          <w:sz w:val="28"/>
        </w:rPr>
        <w:t xml:space="preserve">
      3) осы қаулының </w:t>
      </w:r>
      <w:r>
        <w:rPr>
          <w:rFonts w:ascii="Times New Roman"/>
          <w:b w:val="false"/>
          <w:i w:val="false"/>
          <w:color w:val="000000"/>
          <w:sz w:val="28"/>
        </w:rPr>
        <w:t>3-қосымшасына</w:t>
      </w:r>
      <w:r>
        <w:rPr>
          <w:rFonts w:ascii="Times New Roman"/>
          <w:b w:val="false"/>
          <w:i w:val="false"/>
          <w:color w:val="000000"/>
          <w:sz w:val="28"/>
        </w:rPr>
        <w:t xml:space="preserve"> сәйкес "Кәмелетке толмаған балалардың мүлкіне иелік ету және кәмелетке толмаған балаларға мұра ресімдеу үшін анықтамалар беру" мемлекеттік көрсетілетін қызмет регламенті;</w:t>
      </w:r>
    </w:p>
    <w:bookmarkEnd w:id="4"/>
    <w:bookmarkStart w:name="z7" w:id="5"/>
    <w:p>
      <w:pPr>
        <w:spacing w:after="0"/>
        <w:ind w:left="0"/>
        <w:jc w:val="both"/>
      </w:pPr>
      <w:r>
        <w:rPr>
          <w:rFonts w:ascii="Times New Roman"/>
          <w:b w:val="false"/>
          <w:i w:val="false"/>
          <w:color w:val="000000"/>
          <w:sz w:val="28"/>
        </w:rPr>
        <w:t xml:space="preserve">
      4) осы қаулының </w:t>
      </w:r>
      <w:r>
        <w:rPr>
          <w:rFonts w:ascii="Times New Roman"/>
          <w:b w:val="false"/>
          <w:i w:val="false"/>
          <w:color w:val="000000"/>
          <w:sz w:val="28"/>
        </w:rPr>
        <w:t>4-қосымшасына</w:t>
      </w:r>
      <w:r>
        <w:rPr>
          <w:rFonts w:ascii="Times New Roman"/>
          <w:b w:val="false"/>
          <w:i w:val="false"/>
          <w:color w:val="000000"/>
          <w:sz w:val="28"/>
        </w:rPr>
        <w:t xml:space="preserve"> сәйкес "Кәмелетке толмаған балаларға меншік құқығында тиесілі мүлікпен жасалатын мәмілелерді ресімдеу үшін қорғаншылық немесе қамқоршылық бойынша функцияларды жүзеге асыратын органдардың анықтамаларын беру" мемлекеттік көрсетілетін қызмет регламенті;</w:t>
      </w:r>
    </w:p>
    <w:bookmarkEnd w:id="5"/>
    <w:bookmarkStart w:name="z8" w:id="6"/>
    <w:p>
      <w:pPr>
        <w:spacing w:after="0"/>
        <w:ind w:left="0"/>
        <w:jc w:val="both"/>
      </w:pPr>
      <w:r>
        <w:rPr>
          <w:rFonts w:ascii="Times New Roman"/>
          <w:b w:val="false"/>
          <w:i w:val="false"/>
          <w:color w:val="000000"/>
          <w:sz w:val="28"/>
        </w:rPr>
        <w:t xml:space="preserve">
      5) осы қаулының </w:t>
      </w:r>
      <w:r>
        <w:rPr>
          <w:rFonts w:ascii="Times New Roman"/>
          <w:b w:val="false"/>
          <w:i w:val="false"/>
          <w:color w:val="000000"/>
          <w:sz w:val="28"/>
        </w:rPr>
        <w:t>5-қосымшасына</w:t>
      </w:r>
      <w:r>
        <w:rPr>
          <w:rFonts w:ascii="Times New Roman"/>
          <w:b w:val="false"/>
          <w:i w:val="false"/>
          <w:color w:val="000000"/>
          <w:sz w:val="28"/>
        </w:rPr>
        <w:t xml:space="preserve"> сәйкес "Шалғайдағы ауылдық елді мекендерде тұратын балаларды жалпы білім беру ұйымдарына және кейін үйлеріне тегін тасымалдауды ұсыну" мемлекеттік көрсетілетін қызмет регламенті;</w:t>
      </w:r>
    </w:p>
    <w:bookmarkEnd w:id="6"/>
    <w:bookmarkStart w:name="z9" w:id="7"/>
    <w:p>
      <w:pPr>
        <w:spacing w:after="0"/>
        <w:ind w:left="0"/>
        <w:jc w:val="both"/>
      </w:pPr>
      <w:r>
        <w:rPr>
          <w:rFonts w:ascii="Times New Roman"/>
          <w:b w:val="false"/>
          <w:i w:val="false"/>
          <w:color w:val="000000"/>
          <w:sz w:val="28"/>
        </w:rPr>
        <w:t xml:space="preserve">
      6) осы қаулының </w:t>
      </w:r>
      <w:r>
        <w:rPr>
          <w:rFonts w:ascii="Times New Roman"/>
          <w:b w:val="false"/>
          <w:i w:val="false"/>
          <w:color w:val="000000"/>
          <w:sz w:val="28"/>
        </w:rPr>
        <w:t>6-қосымшасына</w:t>
      </w:r>
      <w:r>
        <w:rPr>
          <w:rFonts w:ascii="Times New Roman"/>
          <w:b w:val="false"/>
          <w:i w:val="false"/>
          <w:color w:val="000000"/>
          <w:sz w:val="28"/>
        </w:rPr>
        <w:t xml:space="preserve"> сәйкес "Жалпы білім беретін мектептердегі білім алушылар мен тәрбиеленушілердің жекелеген санаттарын тегін және жеңілдікпен тамақтандыруды ұсыну" мемлекеттік көрсетілетін қызмет регламенті.</w:t>
      </w:r>
    </w:p>
    <w:bookmarkEnd w:id="7"/>
    <w:bookmarkStart w:name="z10" w:id="8"/>
    <w:p>
      <w:pPr>
        <w:spacing w:after="0"/>
        <w:ind w:left="0"/>
        <w:jc w:val="both"/>
      </w:pPr>
      <w:r>
        <w:rPr>
          <w:rFonts w:ascii="Times New Roman"/>
          <w:b w:val="false"/>
          <w:i w:val="false"/>
          <w:color w:val="000000"/>
          <w:sz w:val="28"/>
        </w:rPr>
        <w:t xml:space="preserve">
      7) осы қаулының </w:t>
      </w:r>
      <w:r>
        <w:rPr>
          <w:rFonts w:ascii="Times New Roman"/>
          <w:b w:val="false"/>
          <w:i w:val="false"/>
          <w:color w:val="000000"/>
          <w:sz w:val="28"/>
        </w:rPr>
        <w:t>7-қосымшасына</w:t>
      </w:r>
      <w:r>
        <w:rPr>
          <w:rFonts w:ascii="Times New Roman"/>
          <w:b w:val="false"/>
          <w:i w:val="false"/>
          <w:color w:val="000000"/>
          <w:sz w:val="28"/>
        </w:rPr>
        <w:t xml:space="preserve"> сәйкес "Қамқоршыларға немесе қорғаншыларға жетім баланы (жетім балаларды) және ата-анасының қамқорлығынсыз қалған баланы (балаларды) асырап-бағуға жәрдемақы тағайындау" мемлекеттік көрсетілетін қызмет регламенті;</w:t>
      </w:r>
    </w:p>
    <w:bookmarkEnd w:id="8"/>
    <w:bookmarkStart w:name="z11" w:id="9"/>
    <w:p>
      <w:pPr>
        <w:spacing w:after="0"/>
        <w:ind w:left="0"/>
        <w:jc w:val="both"/>
      </w:pPr>
      <w:r>
        <w:rPr>
          <w:rFonts w:ascii="Times New Roman"/>
          <w:b w:val="false"/>
          <w:i w:val="false"/>
          <w:color w:val="000000"/>
          <w:sz w:val="28"/>
        </w:rPr>
        <w:t xml:space="preserve">
      8) осы қаулының </w:t>
      </w:r>
      <w:r>
        <w:rPr>
          <w:rFonts w:ascii="Times New Roman"/>
          <w:b w:val="false"/>
          <w:i w:val="false"/>
          <w:color w:val="000000"/>
          <w:sz w:val="28"/>
        </w:rPr>
        <w:t>8-қосымшасына</w:t>
      </w:r>
      <w:r>
        <w:rPr>
          <w:rFonts w:ascii="Times New Roman"/>
          <w:b w:val="false"/>
          <w:i w:val="false"/>
          <w:color w:val="000000"/>
          <w:sz w:val="28"/>
        </w:rPr>
        <w:t xml:space="preserve"> сәйкес "Баланы (балаларды) патронаттық тәрбиелеуге беру" мемлекеттік көрсетілетін қызмет регламенті;</w:t>
      </w:r>
    </w:p>
    <w:bookmarkEnd w:id="9"/>
    <w:bookmarkStart w:name="z12" w:id="10"/>
    <w:p>
      <w:pPr>
        <w:spacing w:after="0"/>
        <w:ind w:left="0"/>
        <w:jc w:val="both"/>
      </w:pPr>
      <w:r>
        <w:rPr>
          <w:rFonts w:ascii="Times New Roman"/>
          <w:b w:val="false"/>
          <w:i w:val="false"/>
          <w:color w:val="000000"/>
          <w:sz w:val="28"/>
        </w:rPr>
        <w:t xml:space="preserve">
      9) осы қаулының </w:t>
      </w:r>
      <w:r>
        <w:rPr>
          <w:rFonts w:ascii="Times New Roman"/>
          <w:b w:val="false"/>
          <w:i w:val="false"/>
          <w:color w:val="000000"/>
          <w:sz w:val="28"/>
        </w:rPr>
        <w:t>9-қосымшасына</w:t>
      </w:r>
      <w:r>
        <w:rPr>
          <w:rFonts w:ascii="Times New Roman"/>
          <w:b w:val="false"/>
          <w:i w:val="false"/>
          <w:color w:val="000000"/>
          <w:sz w:val="28"/>
        </w:rPr>
        <w:t xml:space="preserve"> сәйкес "Патронат тәрбиешілерге берілген баланы (балаларды) асырап-бағуға ақшалай қаражат төлеуді тағайындау" мемлекеттік көрсетілетін қызмет регламенті;</w:t>
      </w:r>
    </w:p>
    <w:bookmarkEnd w:id="10"/>
    <w:bookmarkStart w:name="z13" w:id="1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10) осы қаулының </w:t>
      </w:r>
      <w:r>
        <w:rPr>
          <w:rFonts w:ascii="Times New Roman"/>
          <w:b w:val="false"/>
          <w:i w:val="false"/>
          <w:color w:val="000000"/>
          <w:sz w:val="28"/>
        </w:rPr>
        <w:t>10-қосымшасына</w:t>
      </w:r>
      <w:r>
        <w:rPr>
          <w:rFonts w:ascii="Times New Roman"/>
          <w:b w:val="false"/>
          <w:i w:val="false"/>
          <w:color w:val="000000"/>
          <w:sz w:val="28"/>
        </w:rPr>
        <w:t xml:space="preserve"> сәйкес "Бала асырап алуға тілек білдірген адамдарды есепке қою" мемлекеттік көрсетілетін қызмет регламенті;</w:t>
      </w:r>
    </w:p>
    <w:bookmarkEnd w:id="11"/>
    <w:bookmarkStart w:name="z15" w:id="12"/>
    <w:p>
      <w:pPr>
        <w:spacing w:after="0"/>
        <w:ind w:left="0"/>
        <w:jc w:val="both"/>
      </w:pPr>
      <w:r>
        <w:rPr>
          <w:rFonts w:ascii="Times New Roman"/>
          <w:b w:val="false"/>
          <w:i w:val="false"/>
          <w:color w:val="000000"/>
          <w:sz w:val="28"/>
        </w:rPr>
        <w:t xml:space="preserve">
      11) осы қаулының </w:t>
      </w:r>
      <w:r>
        <w:rPr>
          <w:rFonts w:ascii="Times New Roman"/>
          <w:b w:val="false"/>
          <w:i w:val="false"/>
          <w:color w:val="000000"/>
          <w:sz w:val="28"/>
        </w:rPr>
        <w:t>11-қосымшасына</w:t>
      </w:r>
      <w:r>
        <w:rPr>
          <w:rFonts w:ascii="Times New Roman"/>
          <w:b w:val="false"/>
          <w:i w:val="false"/>
          <w:color w:val="000000"/>
          <w:sz w:val="28"/>
        </w:rPr>
        <w:t xml:space="preserve"> сәйкес "Жетім баланы және (немесе) ата-анасының қамқорлығынсыз қалған баланы асырап алуға байланысты біржолғы ақшалай төлемді тағайындау" мемлекеттік көрсетілетін қызмет регламенті;</w:t>
      </w:r>
    </w:p>
    <w:bookmarkEnd w:id="12"/>
    <w:bookmarkStart w:name="z16" w:id="13"/>
    <w:p>
      <w:pPr>
        <w:spacing w:after="0"/>
        <w:ind w:left="0"/>
        <w:jc w:val="both"/>
      </w:pPr>
      <w:r>
        <w:rPr>
          <w:rFonts w:ascii="Times New Roman"/>
          <w:b w:val="false"/>
          <w:i w:val="false"/>
          <w:color w:val="000000"/>
          <w:sz w:val="28"/>
        </w:rPr>
        <w:t xml:space="preserve">
      12) осы қаулының </w:t>
      </w:r>
      <w:r>
        <w:rPr>
          <w:rFonts w:ascii="Times New Roman"/>
          <w:b w:val="false"/>
          <w:i w:val="false"/>
          <w:color w:val="000000"/>
          <w:sz w:val="28"/>
        </w:rPr>
        <w:t>12-қосымшасына</w:t>
      </w:r>
      <w:r>
        <w:rPr>
          <w:rFonts w:ascii="Times New Roman"/>
          <w:b w:val="false"/>
          <w:i w:val="false"/>
          <w:color w:val="000000"/>
          <w:sz w:val="28"/>
        </w:rPr>
        <w:t xml:space="preserve"> сәйкес "Мемлекеттік білім беру мекемелеріндегі білім алушылар мен тәрбиеленушілердің жекелеген санаттарына қала сыртындағы және мектеп жанындағы лагерьлерде демалуы үшін құжаттар қабылдау және жолдама беру" мемлекеттік көрсетілетін қызмет регламенті;</w:t>
      </w:r>
    </w:p>
    <w:bookmarkEnd w:id="13"/>
    <w:bookmarkStart w:name="z17" w:id="14"/>
    <w:p>
      <w:pPr>
        <w:spacing w:after="0"/>
        <w:ind w:left="0"/>
        <w:jc w:val="both"/>
      </w:pPr>
      <w:r>
        <w:rPr>
          <w:rFonts w:ascii="Times New Roman"/>
          <w:b w:val="false"/>
          <w:i w:val="false"/>
          <w:color w:val="000000"/>
          <w:sz w:val="28"/>
        </w:rPr>
        <w:t xml:space="preserve">
      13) осы қаулының </w:t>
      </w:r>
      <w:r>
        <w:rPr>
          <w:rFonts w:ascii="Times New Roman"/>
          <w:b w:val="false"/>
          <w:i w:val="false"/>
          <w:color w:val="000000"/>
          <w:sz w:val="28"/>
        </w:rPr>
        <w:t>13-қосымшасына</w:t>
      </w:r>
      <w:r>
        <w:rPr>
          <w:rFonts w:ascii="Times New Roman"/>
          <w:b w:val="false"/>
          <w:i w:val="false"/>
          <w:color w:val="000000"/>
          <w:sz w:val="28"/>
        </w:rPr>
        <w:t xml:space="preserve"> сәйкес "Балаға кері әсер етпейтін ата-ана құқықтарынан айырылған ата-аналарға баламен кездесуіне рұқсат беру" мемлекеттік көрсетілетін қызмет регламенті;</w:t>
      </w:r>
    </w:p>
    <w:bookmarkEnd w:id="14"/>
    <w:bookmarkStart w:name="z18" w:id="15"/>
    <w:p>
      <w:pPr>
        <w:spacing w:after="0"/>
        <w:ind w:left="0"/>
        <w:jc w:val="both"/>
      </w:pPr>
      <w:r>
        <w:rPr>
          <w:rFonts w:ascii="Times New Roman"/>
          <w:b w:val="false"/>
          <w:i w:val="false"/>
          <w:color w:val="000000"/>
          <w:sz w:val="28"/>
        </w:rPr>
        <w:t xml:space="preserve">
      14) осы қаулының </w:t>
      </w:r>
      <w:r>
        <w:rPr>
          <w:rFonts w:ascii="Times New Roman"/>
          <w:b w:val="false"/>
          <w:i w:val="false"/>
          <w:color w:val="000000"/>
          <w:sz w:val="28"/>
        </w:rPr>
        <w:t>14-қосымшасына</w:t>
      </w:r>
      <w:r>
        <w:rPr>
          <w:rFonts w:ascii="Times New Roman"/>
          <w:b w:val="false"/>
          <w:i w:val="false"/>
          <w:color w:val="000000"/>
          <w:sz w:val="28"/>
        </w:rPr>
        <w:t xml:space="preserve"> сәйкес "Баланы (балаларды) қабылдаушы отбасына тәрбиелеуге беру және оларды асырауға ақшалай қаражат төлеуді тағайындау" мемлекеттік көрсетілетін қызмет регламенті бекітілсін.</w:t>
      </w:r>
    </w:p>
    <w:bookmarkEnd w:id="15"/>
    <w:bookmarkStart w:name="z19" w:id="16"/>
    <w:p>
      <w:pPr>
        <w:spacing w:after="0"/>
        <w:ind w:left="0"/>
        <w:jc w:val="both"/>
      </w:pPr>
      <w:r>
        <w:rPr>
          <w:rFonts w:ascii="Times New Roman"/>
          <w:b w:val="false"/>
          <w:i w:val="false"/>
          <w:color w:val="000000"/>
          <w:sz w:val="28"/>
        </w:rPr>
        <w:t xml:space="preserve">
      2. Ақтөбе облысы әкімдігінің 2015 жылғы 29 маусымдағы № 232 "Білім беру саласында мемлекеттік көрсетілетін қызметтер регламенттерін бекіту туралы" қаулысының (нормативтік құқықтық актілерді мемлекеттік тіркеу Тізілімінде № 4437 тіркелген, "Ақтөбе" және "Актюбинский вестник" газеттерінде 2015 жылғы 28 шілдеде жарияланған) </w:t>
      </w:r>
      <w:r>
        <w:rPr>
          <w:rFonts w:ascii="Times New Roman"/>
          <w:b w:val="false"/>
          <w:i w:val="false"/>
          <w:color w:val="000000"/>
          <w:sz w:val="28"/>
        </w:rPr>
        <w:t>1-тармағының</w:t>
      </w:r>
      <w:r>
        <w:rPr>
          <w:rFonts w:ascii="Times New Roman"/>
          <w:b w:val="false"/>
          <w:i w:val="false"/>
          <w:color w:val="000000"/>
          <w:sz w:val="28"/>
        </w:rPr>
        <w:t xml:space="preserve"> 4-тармақшасы алынып тасталсын.</w:t>
      </w:r>
    </w:p>
    <w:bookmarkEnd w:id="16"/>
    <w:bookmarkStart w:name="z20" w:id="17"/>
    <w:p>
      <w:pPr>
        <w:spacing w:after="0"/>
        <w:ind w:left="0"/>
        <w:jc w:val="both"/>
      </w:pPr>
      <w:r>
        <w:rPr>
          <w:rFonts w:ascii="Times New Roman"/>
          <w:b w:val="false"/>
          <w:i w:val="false"/>
          <w:color w:val="000000"/>
          <w:sz w:val="28"/>
        </w:rPr>
        <w:t xml:space="preserve">
      3. Ақтөбе облысы әкімдігінің 2015 жылғы 9 шілдедегі № 249 "Отбасы және балалар саласында мемлекеттік көрсетілетін қызметтер регламенттерін бекіту туралы" </w:t>
      </w:r>
      <w:r>
        <w:rPr>
          <w:rFonts w:ascii="Times New Roman"/>
          <w:b w:val="false"/>
          <w:i w:val="false"/>
          <w:color w:val="000000"/>
          <w:sz w:val="28"/>
        </w:rPr>
        <w:t>қаулысының</w:t>
      </w:r>
      <w:r>
        <w:rPr>
          <w:rFonts w:ascii="Times New Roman"/>
          <w:b w:val="false"/>
          <w:i w:val="false"/>
          <w:color w:val="000000"/>
          <w:sz w:val="28"/>
        </w:rPr>
        <w:t xml:space="preserve"> (нормативтік құқықтық актілерді мемлекеттік тіркеу Тізілімінде № 4459 тіркелген, 2015 жылғы 11 тамызда "Ақтөбе" және "Актюбинский вестник" газеттерінде жарияланған) күші жойылсын.</w:t>
      </w:r>
    </w:p>
    <w:bookmarkEnd w:id="17"/>
    <w:bookmarkStart w:name="z21" w:id="18"/>
    <w:p>
      <w:pPr>
        <w:spacing w:after="0"/>
        <w:ind w:left="0"/>
        <w:jc w:val="both"/>
      </w:pPr>
      <w:r>
        <w:rPr>
          <w:rFonts w:ascii="Times New Roman"/>
          <w:b w:val="false"/>
          <w:i w:val="false"/>
          <w:color w:val="000000"/>
          <w:sz w:val="28"/>
        </w:rPr>
        <w:t>
      4. "Ақтөбе облысының білім басқармасы" мемлекеттік мекемесі осы қаулыны мерзімді баспа басылымдарында және Қазақстан Республикасы нормативтік құқықтық актілерінің электрондық түрдегі эталондық бақылау банкіне ресми жариялауға жіберуді қамтамасыз етсін.</w:t>
      </w:r>
    </w:p>
    <w:bookmarkEnd w:id="18"/>
    <w:bookmarkStart w:name="z22" w:id="19"/>
    <w:p>
      <w:pPr>
        <w:spacing w:after="0"/>
        <w:ind w:left="0"/>
        <w:jc w:val="both"/>
      </w:pPr>
      <w:r>
        <w:rPr>
          <w:rFonts w:ascii="Times New Roman"/>
          <w:b w:val="false"/>
          <w:i w:val="false"/>
          <w:color w:val="000000"/>
          <w:sz w:val="28"/>
        </w:rPr>
        <w:t>
      5. Осы қаулының орындалуын бақылау Ақтөбе облысы әкімінің орынбасары Е. Нұрғалиевке жүктелсін.</w:t>
      </w:r>
    </w:p>
    <w:bookmarkEnd w:id="19"/>
    <w:bookmarkStart w:name="z23" w:id="20"/>
    <w:p>
      <w:pPr>
        <w:spacing w:after="0"/>
        <w:ind w:left="0"/>
        <w:jc w:val="both"/>
      </w:pPr>
      <w:r>
        <w:rPr>
          <w:rFonts w:ascii="Times New Roman"/>
          <w:b w:val="false"/>
          <w:i w:val="false"/>
          <w:color w:val="000000"/>
          <w:sz w:val="28"/>
        </w:rPr>
        <w:t>
      6. Осы қаулы оның алғашқы ресми жарияланған күнінен кейін күнтізбелік он күн өткен соң қолданысқа енгізіледі.</w:t>
      </w:r>
    </w:p>
    <w:bookmarkEnd w:id="20"/>
    <w:tbl>
      <w:tblPr>
        <w:tblW w:w="0" w:type="auto"/>
        <w:tblCellSpacing w:w="0" w:type="auto"/>
        <w:tblBorders>
          <w:top w:val="none"/>
          <w:left w:val="none"/>
          <w:bottom w:val="none"/>
          <w:right w:val="none"/>
          <w:insideH w:val="none"/>
          <w:insideV w:val="none"/>
        </w:tblBorders>
      </w:tblPr>
      <w:tblGrid>
        <w:gridCol w:w="7795"/>
        <w:gridCol w:w="4205"/>
      </w:tblGrid>
      <w:tr>
        <w:trPr>
          <w:trHeight w:val="30" w:hRule="atLeast"/>
        </w:trPr>
        <w:tc>
          <w:tcPr>
            <w:tcW w:w="779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Ақтөбе облысының әкімі </w:t>
            </w:r>
            <w:r>
              <w:rPr>
                <w:rFonts w:ascii="Times New Roman"/>
                <w:b w:val="false"/>
                <w:i w:val="false"/>
                <w:color w:val="000000"/>
                <w:sz w:val="20"/>
              </w:rPr>
              <w:t>
</w:t>
            </w:r>
          </w:p>
        </w:tc>
        <w:tc>
          <w:tcPr>
            <w:tcW w:w="420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Сапарбаев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Ақтөбе облысы әкімдігінің</w:t>
            </w:r>
            <w:r>
              <w:br/>
            </w:r>
            <w:r>
              <w:rPr>
                <w:rFonts w:ascii="Times New Roman"/>
                <w:b w:val="false"/>
                <w:i w:val="false"/>
                <w:color w:val="000000"/>
                <w:sz w:val="20"/>
              </w:rPr>
              <w:t>2018 жылғы "24" мамыр</w:t>
            </w:r>
            <w:r>
              <w:br/>
            </w:r>
            <w:r>
              <w:rPr>
                <w:rFonts w:ascii="Times New Roman"/>
                <w:b w:val="false"/>
                <w:i w:val="false"/>
                <w:color w:val="000000"/>
                <w:sz w:val="20"/>
              </w:rPr>
              <w:t>№ 232 қаулысына</w:t>
            </w:r>
            <w:r>
              <w:br/>
            </w:r>
            <w:r>
              <w:rPr>
                <w:rFonts w:ascii="Times New Roman"/>
                <w:b w:val="false"/>
                <w:i w:val="false"/>
                <w:color w:val="000000"/>
                <w:sz w:val="20"/>
              </w:rPr>
              <w:t>1-қосымша</w:t>
            </w:r>
          </w:p>
        </w:tc>
      </w:tr>
    </w:tbl>
    <w:bookmarkStart w:name="z25" w:id="21"/>
    <w:p>
      <w:pPr>
        <w:spacing w:after="0"/>
        <w:ind w:left="0"/>
        <w:jc w:val="left"/>
      </w:pPr>
      <w:r>
        <w:rPr>
          <w:rFonts w:ascii="Times New Roman"/>
          <w:b/>
          <w:i w:val="false"/>
          <w:color w:val="000000"/>
        </w:rPr>
        <w:t xml:space="preserve"> "Қорғаншылық және қамқоршылық жөнінде анықтамалар беру" мемлекеттік көрсетілетін қызмет регламенті</w:t>
      </w:r>
    </w:p>
    <w:bookmarkEnd w:id="21"/>
    <w:bookmarkStart w:name="z26" w:id="22"/>
    <w:p>
      <w:pPr>
        <w:spacing w:after="0"/>
        <w:ind w:left="0"/>
        <w:jc w:val="left"/>
      </w:pPr>
      <w:r>
        <w:rPr>
          <w:rFonts w:ascii="Times New Roman"/>
          <w:b/>
          <w:i w:val="false"/>
          <w:color w:val="000000"/>
        </w:rPr>
        <w:t xml:space="preserve"> 1. Жалпы ережелер</w:t>
      </w:r>
    </w:p>
    <w:bookmarkEnd w:id="22"/>
    <w:bookmarkStart w:name="z27" w:id="23"/>
    <w:p>
      <w:pPr>
        <w:spacing w:after="0"/>
        <w:ind w:left="0"/>
        <w:jc w:val="both"/>
      </w:pPr>
      <w:r>
        <w:rPr>
          <w:rFonts w:ascii="Times New Roman"/>
          <w:b w:val="false"/>
          <w:i w:val="false"/>
          <w:color w:val="000000"/>
          <w:sz w:val="28"/>
        </w:rPr>
        <w:t>
      1. "Қорғаншылық және қамқоршылық жөнінде анықтамалар беру" мемлекеттік көрсетілетін қызметі (бұдан әрі – мемлекеттік көрсетілетін қызмет) Ақтөбе қаласы мен аудандарының білім бөлімдерімен (бұдан әрі – көрсетілетін қызметті беруші) көрсетіледі.</w:t>
      </w:r>
    </w:p>
    <w:bookmarkEnd w:id="23"/>
    <w:p>
      <w:pPr>
        <w:spacing w:after="0"/>
        <w:ind w:left="0"/>
        <w:jc w:val="both"/>
      </w:pPr>
      <w:r>
        <w:rPr>
          <w:rFonts w:ascii="Times New Roman"/>
          <w:b w:val="false"/>
          <w:i w:val="false"/>
          <w:color w:val="000000"/>
          <w:sz w:val="28"/>
        </w:rPr>
        <w:t>
      Өтінішті қабылдау және мемлекеттік көрсетілетін қызмет көрсетудің нәтижесін беру:</w:t>
      </w:r>
    </w:p>
    <w:p>
      <w:pPr>
        <w:spacing w:after="0"/>
        <w:ind w:left="0"/>
        <w:jc w:val="both"/>
      </w:pPr>
      <w:r>
        <w:rPr>
          <w:rFonts w:ascii="Times New Roman"/>
          <w:b w:val="false"/>
          <w:i w:val="false"/>
          <w:color w:val="000000"/>
          <w:sz w:val="28"/>
        </w:rPr>
        <w:t>
      1) "Азаматтарға арналған үкімет" мемлекеттік корпорациясы" коммерциялық емес қоғамы (бұдан әрі – Мемлекеттік корпорация);</w:t>
      </w:r>
    </w:p>
    <w:p>
      <w:pPr>
        <w:spacing w:after="0"/>
        <w:ind w:left="0"/>
        <w:jc w:val="both"/>
      </w:pPr>
      <w:r>
        <w:rPr>
          <w:rFonts w:ascii="Times New Roman"/>
          <w:b w:val="false"/>
          <w:i w:val="false"/>
          <w:color w:val="000000"/>
          <w:sz w:val="28"/>
        </w:rPr>
        <w:t>
      2) "электрондық үкіметтің" www.egov.kz веб-порталы (бұдан әрі – портал) арқылы жүзеге асырылады.</w:t>
      </w:r>
    </w:p>
    <w:bookmarkStart w:name="z28" w:id="24"/>
    <w:p>
      <w:pPr>
        <w:spacing w:after="0"/>
        <w:ind w:left="0"/>
        <w:jc w:val="both"/>
      </w:pPr>
      <w:r>
        <w:rPr>
          <w:rFonts w:ascii="Times New Roman"/>
          <w:b w:val="false"/>
          <w:i w:val="false"/>
          <w:color w:val="000000"/>
          <w:sz w:val="28"/>
        </w:rPr>
        <w:t>
      2. Мемлекеттік көрсетілетін қызмет көрсету нысаны: электрондық (толық автоматтандырылған) және (немесе) қағаз түрінде.</w:t>
      </w:r>
    </w:p>
    <w:bookmarkEnd w:id="24"/>
    <w:bookmarkStart w:name="z29" w:id="25"/>
    <w:p>
      <w:pPr>
        <w:spacing w:after="0"/>
        <w:ind w:left="0"/>
        <w:jc w:val="both"/>
      </w:pPr>
      <w:r>
        <w:rPr>
          <w:rFonts w:ascii="Times New Roman"/>
          <w:b w:val="false"/>
          <w:i w:val="false"/>
          <w:color w:val="000000"/>
          <w:sz w:val="28"/>
        </w:rPr>
        <w:t xml:space="preserve">
      3. Мемлекеттік көрсетілетін қызмет көрсетудің нәтижесі: Қазақстан Республикасы Білім және ғылым министрінің 2015 жылғы 13 сәуірдегі № 198 "Отбасы және балалар саласында көрсетілетін мемлекеттік қызметтер стандарттарын бекіту туралы", нормативтік құқықтық актілерді мемлекеттік тіркеу Тізілімінде № 11184 тіркелген </w:t>
      </w:r>
      <w:r>
        <w:rPr>
          <w:rFonts w:ascii="Times New Roman"/>
          <w:b w:val="false"/>
          <w:i w:val="false"/>
          <w:color w:val="000000"/>
          <w:sz w:val="28"/>
        </w:rPr>
        <w:t>бұйрығымен</w:t>
      </w:r>
      <w:r>
        <w:rPr>
          <w:rFonts w:ascii="Times New Roman"/>
          <w:b w:val="false"/>
          <w:i w:val="false"/>
          <w:color w:val="000000"/>
          <w:sz w:val="28"/>
        </w:rPr>
        <w:t xml:space="preserve"> бекітілген "Қорғаншылық және қамқоршылық жөнінде анықтамалар беру" стандартының (бұдан әрі – Стандарт) </w:t>
      </w:r>
      <w:r>
        <w:rPr>
          <w:rFonts w:ascii="Times New Roman"/>
          <w:b w:val="false"/>
          <w:i w:val="false"/>
          <w:color w:val="000000"/>
          <w:sz w:val="28"/>
        </w:rPr>
        <w:t>1-қосымшасына</w:t>
      </w:r>
      <w:r>
        <w:rPr>
          <w:rFonts w:ascii="Times New Roman"/>
          <w:b w:val="false"/>
          <w:i w:val="false"/>
          <w:color w:val="000000"/>
          <w:sz w:val="28"/>
        </w:rPr>
        <w:t xml:space="preserve"> сәйкес нысан бойынша қамқоршылық және қорғаншылық белгілеу туралы анықтама немесе Стандарттың </w:t>
      </w:r>
      <w:r>
        <w:rPr>
          <w:rFonts w:ascii="Times New Roman"/>
          <w:b w:val="false"/>
          <w:i w:val="false"/>
          <w:color w:val="000000"/>
          <w:sz w:val="28"/>
        </w:rPr>
        <w:t>11-тармағында</w:t>
      </w:r>
      <w:r>
        <w:rPr>
          <w:rFonts w:ascii="Times New Roman"/>
          <w:b w:val="false"/>
          <w:i w:val="false"/>
          <w:color w:val="000000"/>
          <w:sz w:val="28"/>
        </w:rPr>
        <w:t xml:space="preserve"> көрсетілген негіздер бойынша мемлекеттік қызмет көрсетуден бас тарту туралы дәлелді жауап.</w:t>
      </w:r>
    </w:p>
    <w:bookmarkEnd w:id="25"/>
    <w:p>
      <w:pPr>
        <w:spacing w:after="0"/>
        <w:ind w:left="0"/>
        <w:jc w:val="both"/>
      </w:pPr>
      <w:r>
        <w:rPr>
          <w:rFonts w:ascii="Times New Roman"/>
          <w:b w:val="false"/>
          <w:i w:val="false"/>
          <w:color w:val="000000"/>
          <w:sz w:val="28"/>
        </w:rPr>
        <w:t xml:space="preserve">
      Мемлекеттік көрсетілетін қызмет көрсету нәтижесін ұсыну нысаны: электрондық және (немесе) қағаз түрінде. </w:t>
      </w:r>
    </w:p>
    <w:p>
      <w:pPr>
        <w:spacing w:after="0"/>
        <w:ind w:left="0"/>
        <w:jc w:val="both"/>
      </w:pPr>
      <w:r>
        <w:rPr>
          <w:rFonts w:ascii="Times New Roman"/>
          <w:b w:val="false"/>
          <w:i w:val="false"/>
          <w:color w:val="000000"/>
          <w:sz w:val="28"/>
        </w:rPr>
        <w:t>
      Порталда мемлекеттік қызмет көрсетудің нәтижесі көрсетілетін қызметті алушының "жеке кабинетіне" көрсетілетін қызметті берушінің уәкілетті тұлғаның электрондық цифрлық қолтаңбасымен (бұдан әрі – ЭЦҚ) қол қойылған электрондық құжат нысанында жіберіледі.</w:t>
      </w:r>
    </w:p>
    <w:bookmarkStart w:name="z30" w:id="26"/>
    <w:p>
      <w:pPr>
        <w:spacing w:after="0"/>
        <w:ind w:left="0"/>
        <w:jc w:val="left"/>
      </w:pPr>
      <w:r>
        <w:rPr>
          <w:rFonts w:ascii="Times New Roman"/>
          <w:b/>
          <w:i w:val="false"/>
          <w:color w:val="000000"/>
        </w:rPr>
        <w:t xml:space="preserve"> 2. Мемлекеттік қызмет көрсету процесінде көрсетілетін қызметті берушінің құрылымдық бөлімшелерінің (қызметкерлерінің) іс-қимылы тәртібін сипаттау</w:t>
      </w:r>
    </w:p>
    <w:bookmarkEnd w:id="26"/>
    <w:bookmarkStart w:name="z31" w:id="27"/>
    <w:p>
      <w:pPr>
        <w:spacing w:after="0"/>
        <w:ind w:left="0"/>
        <w:jc w:val="both"/>
      </w:pPr>
      <w:r>
        <w:rPr>
          <w:rFonts w:ascii="Times New Roman"/>
          <w:b w:val="false"/>
          <w:i w:val="false"/>
          <w:color w:val="000000"/>
          <w:sz w:val="28"/>
        </w:rPr>
        <w:t>
      4. Мыналар:</w:t>
      </w:r>
    </w:p>
    <w:bookmarkEnd w:id="27"/>
    <w:p>
      <w:pPr>
        <w:spacing w:after="0"/>
        <w:ind w:left="0"/>
        <w:jc w:val="both"/>
      </w:pPr>
      <w:r>
        <w:rPr>
          <w:rFonts w:ascii="Times New Roman"/>
          <w:b w:val="false"/>
          <w:i w:val="false"/>
          <w:color w:val="000000"/>
          <w:sz w:val="28"/>
        </w:rPr>
        <w:t xml:space="preserve">
      1) Мемлекеттік корпорацияға жүгінген кезде: Стандарттың </w:t>
      </w:r>
      <w:r>
        <w:rPr>
          <w:rFonts w:ascii="Times New Roman"/>
          <w:b w:val="false"/>
          <w:i w:val="false"/>
          <w:color w:val="000000"/>
          <w:sz w:val="28"/>
        </w:rPr>
        <w:t>2-қосымшасына</w:t>
      </w:r>
      <w:r>
        <w:rPr>
          <w:rFonts w:ascii="Times New Roman"/>
          <w:b w:val="false"/>
          <w:i w:val="false"/>
          <w:color w:val="000000"/>
          <w:sz w:val="28"/>
        </w:rPr>
        <w:t xml:space="preserve"> сәйкес нысан бойынша өтініш;</w:t>
      </w:r>
    </w:p>
    <w:p>
      <w:pPr>
        <w:spacing w:after="0"/>
        <w:ind w:left="0"/>
        <w:jc w:val="both"/>
      </w:pPr>
      <w:r>
        <w:rPr>
          <w:rFonts w:ascii="Times New Roman"/>
          <w:b w:val="false"/>
          <w:i w:val="false"/>
          <w:color w:val="000000"/>
          <w:sz w:val="28"/>
        </w:rPr>
        <w:t>
      2) портал арқылы жүгінген кезде: көрсетілетін қызметті алушының ЭЦҚ-сымен немесе бір рет пайдаланатын құпиясөзбен куәландырылған, көрсетілетін қызметті алушының ұялы байланыс операторы ұсынған абоненттік номері порталдың есеп жазбасына тіркелген және қосылған жағдайда, электрондық құжат нысанындағы өтініш мемлекеттік қызметті көрсету бойынша іс-әрекетті бастау үшін негіздеме болып табылады.</w:t>
      </w:r>
    </w:p>
    <w:p>
      <w:pPr>
        <w:spacing w:after="0"/>
        <w:ind w:left="0"/>
        <w:jc w:val="both"/>
      </w:pPr>
      <w:r>
        <w:rPr>
          <w:rFonts w:ascii="Times New Roman"/>
          <w:b w:val="false"/>
          <w:i w:val="false"/>
          <w:color w:val="000000"/>
          <w:sz w:val="28"/>
        </w:rPr>
        <w:t>
      Мемлекеттік көрсетілетін қызмет толық автоматтандырылғандықтан, қызметті берушінің құрылымдық бөлімшелерінің (қызметкерлерінің) мемлекеттік көрсетілетін қызметті көрсету процестеріне қатыспайды.</w:t>
      </w:r>
    </w:p>
    <w:bookmarkStart w:name="z32" w:id="28"/>
    <w:p>
      <w:pPr>
        <w:spacing w:after="0"/>
        <w:ind w:left="0"/>
        <w:jc w:val="left"/>
      </w:pPr>
      <w:r>
        <w:rPr>
          <w:rFonts w:ascii="Times New Roman"/>
          <w:b/>
          <w:i w:val="false"/>
          <w:color w:val="000000"/>
        </w:rPr>
        <w:t xml:space="preserve"> 3. Мемлекеттік қызметтерді көрсету процесінде көрсетілетін қызметті берушінің құрылымдық бөлімшелерінің (қызметкерлерінің) өзара іс-қимылы тәртібін сипаттау</w:t>
      </w:r>
    </w:p>
    <w:bookmarkEnd w:id="28"/>
    <w:bookmarkStart w:name="z33" w:id="29"/>
    <w:p>
      <w:pPr>
        <w:spacing w:after="0"/>
        <w:ind w:left="0"/>
        <w:jc w:val="both"/>
      </w:pPr>
      <w:r>
        <w:rPr>
          <w:rFonts w:ascii="Times New Roman"/>
          <w:b w:val="false"/>
          <w:i w:val="false"/>
          <w:color w:val="000000"/>
          <w:sz w:val="28"/>
        </w:rPr>
        <w:t>
      Мемлекеттік көрсетілетін қызмет толық автоматтандырылғандықтан, қызметті беруші құрылымдық бөлімшелерінің (қызметкерлерінің) мемлекеттік көрсетілетін қызметті көрсету процестеріне қатыспайды.</w:t>
      </w:r>
    </w:p>
    <w:bookmarkEnd w:id="29"/>
    <w:bookmarkStart w:name="z34" w:id="30"/>
    <w:p>
      <w:pPr>
        <w:spacing w:after="0"/>
        <w:ind w:left="0"/>
        <w:jc w:val="left"/>
      </w:pPr>
      <w:r>
        <w:rPr>
          <w:rFonts w:ascii="Times New Roman"/>
          <w:b/>
          <w:i w:val="false"/>
          <w:color w:val="000000"/>
        </w:rPr>
        <w:t xml:space="preserve"> 4. "Азаматтарға арналған үкімет" мемлекеттік корпорациясымен және (немесе) өзге де көрсетілетін қызметті берушілермен өзара іс-қимыл тәртібін, сондай-ақ мемлекеттік қызмет көрсету процесінде ақпараттық жүйелерді пайдалану тәртібін сипаттау</w:t>
      </w:r>
    </w:p>
    <w:bookmarkEnd w:id="30"/>
    <w:bookmarkStart w:name="z35" w:id="31"/>
    <w:p>
      <w:pPr>
        <w:spacing w:after="0"/>
        <w:ind w:left="0"/>
        <w:jc w:val="both"/>
      </w:pPr>
      <w:r>
        <w:rPr>
          <w:rFonts w:ascii="Times New Roman"/>
          <w:b w:val="false"/>
          <w:i w:val="false"/>
          <w:color w:val="000000"/>
          <w:sz w:val="28"/>
        </w:rPr>
        <w:t xml:space="preserve">
      6. Әрбір рәсімнің (іс-қимылдың) ұзақтығын көрсете отырып, Мемлекеттік корпорацияға жүгіну тәртібін сипаттау осы регламенттің </w:t>
      </w:r>
      <w:r>
        <w:rPr>
          <w:rFonts w:ascii="Times New Roman"/>
          <w:b w:val="false"/>
          <w:i w:val="false"/>
          <w:color w:val="000000"/>
          <w:sz w:val="28"/>
        </w:rPr>
        <w:t>1-қосымшасына</w:t>
      </w:r>
      <w:r>
        <w:rPr>
          <w:rFonts w:ascii="Times New Roman"/>
          <w:b w:val="false"/>
          <w:i w:val="false"/>
          <w:color w:val="000000"/>
          <w:sz w:val="28"/>
        </w:rPr>
        <w:t xml:space="preserve"> сәйкес:</w:t>
      </w:r>
    </w:p>
    <w:bookmarkEnd w:id="31"/>
    <w:p>
      <w:pPr>
        <w:spacing w:after="0"/>
        <w:ind w:left="0"/>
        <w:jc w:val="both"/>
      </w:pPr>
      <w:r>
        <w:rPr>
          <w:rFonts w:ascii="Times New Roman"/>
          <w:b w:val="false"/>
          <w:i w:val="false"/>
          <w:color w:val="000000"/>
          <w:sz w:val="28"/>
        </w:rPr>
        <w:t>
      1) мемлекеттік көрсетілетін қызметті алушы Мемлекеттік корпорация операторына қажетті құжаттарды және өтінішті тапсырады, ол электрондық кезек ретімен "кедергісіз" қызмет көрсету арқылы операциялық залда жүзеге асырылады – 15 минут;</w:t>
      </w:r>
    </w:p>
    <w:p>
      <w:pPr>
        <w:spacing w:after="0"/>
        <w:ind w:left="0"/>
        <w:jc w:val="both"/>
      </w:pPr>
      <w:r>
        <w:rPr>
          <w:rFonts w:ascii="Times New Roman"/>
          <w:b w:val="false"/>
          <w:i w:val="false"/>
          <w:color w:val="000000"/>
          <w:sz w:val="28"/>
        </w:rPr>
        <w:t>
      2) 1 процесс – қызмет көрсету үшін мемлекеттік корпорация операторының Мемлекеттік корпорацияның ықпалдастырылған ақпараттық жүйесінің автоматтандырылған жұмыс орнына (бұдан әрі - ЫАЖ АЖО) логин мен парольді енгізуі (авторизациялау процесі);</w:t>
      </w:r>
    </w:p>
    <w:p>
      <w:pPr>
        <w:spacing w:after="0"/>
        <w:ind w:left="0"/>
        <w:jc w:val="both"/>
      </w:pPr>
      <w:r>
        <w:rPr>
          <w:rFonts w:ascii="Times New Roman"/>
          <w:b w:val="false"/>
          <w:i w:val="false"/>
          <w:color w:val="000000"/>
          <w:sz w:val="28"/>
        </w:rPr>
        <w:t>
      3) 2 процесс – Мемлекеттік корпорация операторының қызметті таңдауы, экранға мемлекеттік қызметті көрсету үшін сұрау нысанын шығаруы және Мемлекеттік корпорация операторының көрсетілетін қызметті алушының деректерін, сондай-ақ көрсетілетін қызметті алушы өкілінің сенім хат бойынша (нотариалды түрде куәландырылған сенім хат болған жағдайда) деректерін енгізуі;</w:t>
      </w:r>
    </w:p>
    <w:p>
      <w:pPr>
        <w:spacing w:after="0"/>
        <w:ind w:left="0"/>
        <w:jc w:val="both"/>
      </w:pPr>
      <w:r>
        <w:rPr>
          <w:rFonts w:ascii="Times New Roman"/>
          <w:b w:val="false"/>
          <w:i w:val="false"/>
          <w:color w:val="000000"/>
          <w:sz w:val="28"/>
        </w:rPr>
        <w:t>
      4) 3 процесс – электрондық үкімет шлюзі (бұдан әрі – ЭҮШ) арқылы жеке тұлғалар мемлекеттік деректер қорына (бұдан әрі – ЖТ МДҚ) көрсетілетін қызметті алушының деректері туралы, сондай-ақ Бірыңғай нотариалдық ақпараттық жүйеге (бұдан әрі – БНАЖ) – көрсетілетін қызметті алушы өкілінің сенім хат деректері туралы сұрауды жіберу;</w:t>
      </w:r>
    </w:p>
    <w:p>
      <w:pPr>
        <w:spacing w:after="0"/>
        <w:ind w:left="0"/>
        <w:jc w:val="both"/>
      </w:pPr>
      <w:r>
        <w:rPr>
          <w:rFonts w:ascii="Times New Roman"/>
          <w:b w:val="false"/>
          <w:i w:val="false"/>
          <w:color w:val="000000"/>
          <w:sz w:val="28"/>
        </w:rPr>
        <w:t>
      5) 1 шарт – ЖТ МДҚ-да көрсетілетін қызметті алушы деректерінің және БНАЖ-да сенім хат деректерінің бар болуын тексеру;</w:t>
      </w:r>
    </w:p>
    <w:p>
      <w:pPr>
        <w:spacing w:after="0"/>
        <w:ind w:left="0"/>
        <w:jc w:val="both"/>
      </w:pPr>
      <w:r>
        <w:rPr>
          <w:rFonts w:ascii="Times New Roman"/>
          <w:b w:val="false"/>
          <w:i w:val="false"/>
          <w:color w:val="000000"/>
          <w:sz w:val="28"/>
        </w:rPr>
        <w:t>
      6) 4 процесс – ЖТ МДҚ-да көрсетілетін қызметті алушының деректерінің және БНАЖ-да сенім хат деректерінің болмауына байланысты, деректерді алу мүмкін болмауы туралы хабарламаны қалыптастыру;</w:t>
      </w:r>
    </w:p>
    <w:p>
      <w:pPr>
        <w:spacing w:after="0"/>
        <w:ind w:left="0"/>
        <w:jc w:val="both"/>
      </w:pPr>
      <w:r>
        <w:rPr>
          <w:rFonts w:ascii="Times New Roman"/>
          <w:b w:val="false"/>
          <w:i w:val="false"/>
          <w:color w:val="000000"/>
          <w:sz w:val="28"/>
        </w:rPr>
        <w:t>
      7) 5 процесс – ЭҮШ арқылы өңірлік электрондық үкімет шлюзінің ақпараттық жұмыс орнына (бұдан әрі – ӨЭҮШ АЖО) Мемлекеттік корпорация операторының ЭЦҚ-мен куәландырылған (қол қойылған) электрондық құжаттарды (көрсетілетін қызметті алушының сұрауын) жіберу.</w:t>
      </w:r>
    </w:p>
    <w:p>
      <w:pPr>
        <w:spacing w:after="0"/>
        <w:ind w:left="0"/>
        <w:jc w:val="both"/>
      </w:pPr>
      <w:r>
        <w:rPr>
          <w:rFonts w:ascii="Times New Roman"/>
          <w:b w:val="false"/>
          <w:i w:val="false"/>
          <w:color w:val="000000"/>
          <w:sz w:val="28"/>
        </w:rPr>
        <w:t>
      8) 6 процесс – ӨЭҮШ АЖО-да электрондық құжатты тіркеу;</w:t>
      </w:r>
    </w:p>
    <w:p>
      <w:pPr>
        <w:spacing w:after="0"/>
        <w:ind w:left="0"/>
        <w:jc w:val="both"/>
      </w:pPr>
      <w:r>
        <w:rPr>
          <w:rFonts w:ascii="Times New Roman"/>
          <w:b w:val="false"/>
          <w:i w:val="false"/>
          <w:color w:val="000000"/>
          <w:sz w:val="28"/>
        </w:rPr>
        <w:t>
      9) 2 шарт – көрсетілетін қызметті берушінің қызмет көрсету үшін көрсетілетін қызметті алушының қоса берілген, сәйкестігін және негіздемелерін тексеруі;</w:t>
      </w:r>
    </w:p>
    <w:p>
      <w:pPr>
        <w:spacing w:after="0"/>
        <w:ind w:left="0"/>
        <w:jc w:val="both"/>
      </w:pPr>
      <w:r>
        <w:rPr>
          <w:rFonts w:ascii="Times New Roman"/>
          <w:b w:val="false"/>
          <w:i w:val="false"/>
          <w:color w:val="000000"/>
          <w:sz w:val="28"/>
        </w:rPr>
        <w:t>
      10) 7 процесс – көрсетілетін қызметті алушының құжаттарында бұзушылықтың болуына байланысты сұратылып отырған қызметтен бас тарту жөнінде хабарламаны қалыптастыру;</w:t>
      </w:r>
    </w:p>
    <w:p>
      <w:pPr>
        <w:spacing w:after="0"/>
        <w:ind w:left="0"/>
        <w:jc w:val="both"/>
      </w:pPr>
      <w:r>
        <w:rPr>
          <w:rFonts w:ascii="Times New Roman"/>
          <w:b w:val="false"/>
          <w:i w:val="false"/>
          <w:color w:val="000000"/>
          <w:sz w:val="28"/>
        </w:rPr>
        <w:t>
      11) 8 процесс – көрсетілетін қызметті алушының Мемлекеттік корпорация операторы арқылы ӨЭҮШ АЖО-да қалыптастырылған қызметтің нәтижесін (анықтаманы немесе бас тарту туралы дәлелді жауап) алуы.</w:t>
      </w:r>
    </w:p>
    <w:bookmarkStart w:name="z36" w:id="32"/>
    <w:p>
      <w:pPr>
        <w:spacing w:after="0"/>
        <w:ind w:left="0"/>
        <w:jc w:val="both"/>
      </w:pPr>
      <w:r>
        <w:rPr>
          <w:rFonts w:ascii="Times New Roman"/>
          <w:b w:val="false"/>
          <w:i w:val="false"/>
          <w:color w:val="000000"/>
          <w:sz w:val="28"/>
        </w:rPr>
        <w:t>
      7. Портал арқылы мемлекеттік қызмет көрсету кезіндегі көрсетілетін қызметті беруші мен көрсетілетін қызметті алушының жүгіну тәртібін және рәсімдерінің (іс-әрекеттерінің) реттілігін сипаттау:</w:t>
      </w:r>
    </w:p>
    <w:bookmarkEnd w:id="32"/>
    <w:p>
      <w:pPr>
        <w:spacing w:after="0"/>
        <w:ind w:left="0"/>
        <w:jc w:val="both"/>
      </w:pPr>
      <w:r>
        <w:rPr>
          <w:rFonts w:ascii="Times New Roman"/>
          <w:b w:val="false"/>
          <w:i w:val="false"/>
          <w:color w:val="000000"/>
          <w:sz w:val="28"/>
        </w:rPr>
        <w:t>
      1) көрсетілетін қызметті алушы жеке сәйкестендіру нөмірінің (бұдан әрі - ЖСН), сондай-ақ парольдің көмегімен порталда тіркеуді жүзеге асырады;</w:t>
      </w:r>
    </w:p>
    <w:p>
      <w:pPr>
        <w:spacing w:after="0"/>
        <w:ind w:left="0"/>
        <w:jc w:val="both"/>
      </w:pPr>
      <w:r>
        <w:rPr>
          <w:rFonts w:ascii="Times New Roman"/>
          <w:b w:val="false"/>
          <w:i w:val="false"/>
          <w:color w:val="000000"/>
          <w:sz w:val="28"/>
        </w:rPr>
        <w:t>
      2) 1-үдеріс –қызметті алу үшін көрсетілетін қызметті алушы порталда ЖСН және паролін (авторизациялау үдерісі) енгізеді;</w:t>
      </w:r>
    </w:p>
    <w:p>
      <w:pPr>
        <w:spacing w:after="0"/>
        <w:ind w:left="0"/>
        <w:jc w:val="both"/>
      </w:pPr>
      <w:r>
        <w:rPr>
          <w:rFonts w:ascii="Times New Roman"/>
          <w:b w:val="false"/>
          <w:i w:val="false"/>
          <w:color w:val="000000"/>
          <w:sz w:val="28"/>
        </w:rPr>
        <w:t>
      3) 1-шарт - ЖСН және пароль арқылы порталда тіркелген көрсетілетін қызметті алушы туралы деректерінің түпнұсқалығын тексереді;</w:t>
      </w:r>
    </w:p>
    <w:p>
      <w:pPr>
        <w:spacing w:after="0"/>
        <w:ind w:left="0"/>
        <w:jc w:val="both"/>
      </w:pPr>
      <w:r>
        <w:rPr>
          <w:rFonts w:ascii="Times New Roman"/>
          <w:b w:val="false"/>
          <w:i w:val="false"/>
          <w:color w:val="000000"/>
          <w:sz w:val="28"/>
        </w:rPr>
        <w:t>
      4) 2-үдеріс – көрсетілетін қызметті алушының деректерінде бұзушылықтар болуына байланысты порталмен авторизациялаудан бас тарту жөнінде хабарлама қалыптастырады;</w:t>
      </w:r>
    </w:p>
    <w:p>
      <w:pPr>
        <w:spacing w:after="0"/>
        <w:ind w:left="0"/>
        <w:jc w:val="both"/>
      </w:pPr>
      <w:r>
        <w:rPr>
          <w:rFonts w:ascii="Times New Roman"/>
          <w:b w:val="false"/>
          <w:i w:val="false"/>
          <w:color w:val="000000"/>
          <w:sz w:val="28"/>
        </w:rPr>
        <w:t>
      5) 3-үдеріс – көрсетілетін қызметті алушы осы мемлекеттік көрсетілетін қызметті таңдайды, қызметті көрсету үшін экранға сұраныс нысанын шығарады, пішімді талаптарының және оның құрылымын ескере отырып, көрсетілетін қызметті алушының нысанын (деректерді енгізу) толтырады, сондай-ақ сұранысты куәландыру (қол қою) үшін қызмет алушы ЭЦҚ тіркеу куәлігін таңдайды;</w:t>
      </w:r>
    </w:p>
    <w:p>
      <w:pPr>
        <w:spacing w:after="0"/>
        <w:ind w:left="0"/>
        <w:jc w:val="both"/>
      </w:pPr>
      <w:r>
        <w:rPr>
          <w:rFonts w:ascii="Times New Roman"/>
          <w:b w:val="false"/>
          <w:i w:val="false"/>
          <w:color w:val="000000"/>
          <w:sz w:val="28"/>
        </w:rPr>
        <w:t>
      6) 2-шарт – порталда ЭЦҚ тіркеу куәлігінің қолдану мерзімін және қайтарылған (жойылған) тіркеу куәліктерінің тізімінде жоқтығын, сондай-ақ сәйкестендіру деректерінің сәйкестігін (сұраныста көрсетілген ЖСН және ЭЦҚ тіркеу куәлігінде көрсетілген ЖСН арасында) тексереді;</w:t>
      </w:r>
    </w:p>
    <w:p>
      <w:pPr>
        <w:spacing w:after="0"/>
        <w:ind w:left="0"/>
        <w:jc w:val="both"/>
      </w:pPr>
      <w:r>
        <w:rPr>
          <w:rFonts w:ascii="Times New Roman"/>
          <w:b w:val="false"/>
          <w:i w:val="false"/>
          <w:color w:val="000000"/>
          <w:sz w:val="28"/>
        </w:rPr>
        <w:t>
      7) 4-үдеріс – көрсетілетін қызметті алушының ЭЦҚ расталмауына байланысты сұратылып жатқан қызметтен бас тарту жөнінде хабарламаны қалыптастырады;</w:t>
      </w:r>
    </w:p>
    <w:p>
      <w:pPr>
        <w:spacing w:after="0"/>
        <w:ind w:left="0"/>
        <w:jc w:val="both"/>
      </w:pPr>
      <w:r>
        <w:rPr>
          <w:rFonts w:ascii="Times New Roman"/>
          <w:b w:val="false"/>
          <w:i w:val="false"/>
          <w:color w:val="000000"/>
          <w:sz w:val="28"/>
        </w:rPr>
        <w:t>
      8) 5-үдеріс – көрсетілетін қызметті алушының сұранысын өңдеу үшін ЭҮШ арқылы қызмет алушының ЭЦҚ куәландырылған (қол қойылған) электрондық құжаттарын (қызмет алушының сұранысы) ЭҮАШ АЖО жолдайды;</w:t>
      </w:r>
    </w:p>
    <w:p>
      <w:pPr>
        <w:spacing w:after="0"/>
        <w:ind w:left="0"/>
        <w:jc w:val="both"/>
      </w:pPr>
      <w:r>
        <w:rPr>
          <w:rFonts w:ascii="Times New Roman"/>
          <w:b w:val="false"/>
          <w:i w:val="false"/>
          <w:color w:val="000000"/>
          <w:sz w:val="28"/>
        </w:rPr>
        <w:t>
      9) 3-шарт – ЭҮАШ АЖО электрондық құжатты (көрсетілетін қызметті алушының сұранысын) өңдейді;</w:t>
      </w:r>
    </w:p>
    <w:p>
      <w:pPr>
        <w:spacing w:after="0"/>
        <w:ind w:left="0"/>
        <w:jc w:val="both"/>
      </w:pPr>
      <w:r>
        <w:rPr>
          <w:rFonts w:ascii="Times New Roman"/>
          <w:b w:val="false"/>
          <w:i w:val="false"/>
          <w:color w:val="000000"/>
          <w:sz w:val="28"/>
        </w:rPr>
        <w:t>
      10) 6-үдеріс - жетім балаға (жетім балаларға) және ата-анасының қамқорлығынсыз қалған балаға (балаларға) қамқоршылық немесе қорғаншылық белгілеу жөніндегі деректер ақпараттық жүйесінде болмауына байланысты сұратылып жатқан қызметтен бас тарту жөнінде хабарламаны қалыптастырады;</w:t>
      </w:r>
    </w:p>
    <w:p>
      <w:pPr>
        <w:spacing w:after="0"/>
        <w:ind w:left="0"/>
        <w:jc w:val="both"/>
      </w:pPr>
      <w:r>
        <w:rPr>
          <w:rFonts w:ascii="Times New Roman"/>
          <w:b w:val="false"/>
          <w:i w:val="false"/>
          <w:color w:val="000000"/>
          <w:sz w:val="28"/>
        </w:rPr>
        <w:t>
      11) 7-үдеріс – көрсетілетін қызметті алушы ЭҮАШ АЖО қалыптастырылған қызметтің нәтижесін (электрондық құжат нысаны бойынша хабарлама) алады. Мемлекеттік көрсетілетін қызмет көрсетудің нәтижесі электрондық құжат түрінде көрсетілетін қызметті алушының "жеке кабинетіне" жолданады.</w:t>
      </w:r>
    </w:p>
    <w:p>
      <w:pPr>
        <w:spacing w:after="0"/>
        <w:ind w:left="0"/>
        <w:jc w:val="both"/>
      </w:pPr>
      <w:r>
        <w:rPr>
          <w:rFonts w:ascii="Times New Roman"/>
          <w:b w:val="false"/>
          <w:i w:val="false"/>
          <w:color w:val="000000"/>
          <w:sz w:val="28"/>
        </w:rPr>
        <w:t xml:space="preserve">
      Портал арқылы мемлекеттік көрсетілетін қызметті көрсету кезінде іске қосылған ақпараттық жүйелердің функционалдық өзара іс-әрекеттері диаграммамен осы регламенттің </w:t>
      </w:r>
      <w:r>
        <w:rPr>
          <w:rFonts w:ascii="Times New Roman"/>
          <w:b w:val="false"/>
          <w:i w:val="false"/>
          <w:color w:val="000000"/>
          <w:sz w:val="28"/>
        </w:rPr>
        <w:t>1-қосымшасына</w:t>
      </w:r>
      <w:r>
        <w:rPr>
          <w:rFonts w:ascii="Times New Roman"/>
          <w:b w:val="false"/>
          <w:i w:val="false"/>
          <w:color w:val="000000"/>
          <w:sz w:val="28"/>
        </w:rPr>
        <w:t xml:space="preserve"> сәйкес көрсетілген.</w:t>
      </w:r>
    </w:p>
    <w:bookmarkStart w:name="z37" w:id="33"/>
    <w:p>
      <w:pPr>
        <w:spacing w:after="0"/>
        <w:ind w:left="0"/>
        <w:jc w:val="both"/>
      </w:pPr>
      <w:r>
        <w:rPr>
          <w:rFonts w:ascii="Times New Roman"/>
          <w:b w:val="false"/>
          <w:i w:val="false"/>
          <w:color w:val="000000"/>
          <w:sz w:val="28"/>
        </w:rPr>
        <w:t xml:space="preserve">
      8. Мемлекеттік корпорация өзара іс-әрекеті және мемлекеттік қызмет көрсету үдерісінде ақпараттық жүйелерінің пайдалану тәртібінің толық сипаттамасы осы регламенттің </w:t>
      </w:r>
      <w:r>
        <w:rPr>
          <w:rFonts w:ascii="Times New Roman"/>
          <w:b w:val="false"/>
          <w:i w:val="false"/>
          <w:color w:val="000000"/>
          <w:sz w:val="28"/>
        </w:rPr>
        <w:t>2-қосымшасына</w:t>
      </w:r>
      <w:r>
        <w:rPr>
          <w:rFonts w:ascii="Times New Roman"/>
          <w:b w:val="false"/>
          <w:i w:val="false"/>
          <w:color w:val="000000"/>
          <w:sz w:val="28"/>
        </w:rPr>
        <w:t xml:space="preserve"> сәйкес мемлекеттік көрсетілетін қызмет көрсетудің бизнес-үдерістерінің анықтамалығында көрсетіледі. Мемлекеттік көрсетілетін қызмет көрсетудің бизнес-үдерістерінің анықтамалығы көрсетілетін қызметті берушінің интернет-ресурсында орналастырылады.</w:t>
      </w:r>
    </w:p>
    <w:bookmarkEnd w:id="3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"Қорғаншылық және қамқоршылық жөнінде анықтамалар беру" мемлекеттік қызмет регламентіне 1-қосымша</w:t>
            </w:r>
          </w:p>
        </w:tc>
      </w:tr>
    </w:tbl>
    <w:p>
      <w:pPr>
        <w:spacing w:after="0"/>
        <w:ind w:left="0"/>
        <w:jc w:val="left"/>
      </w:pPr>
      <w:r>
        <w:rPr>
          <w:rFonts w:ascii="Times New Roman"/>
          <w:b/>
          <w:i w:val="false"/>
          <w:color w:val="000000"/>
        </w:rPr>
        <w:t xml:space="preserve"> Портал арқылы мемлекеттік көрсетілетін қызметті көрсету кезінде іске қосылған ақпараттық жүйелердің функционалдық өзара іс-әрекеттері диаграммасы</w:t>
      </w:r>
    </w:p>
    <w:p>
      <w:pPr>
        <w:spacing w:after="0"/>
        <w:ind w:left="0"/>
        <w:jc w:val="left"/>
      </w:pPr>
      <w:r>
        <w:br/>
      </w:r>
    </w:p>
    <w:p>
      <w:pPr>
        <w:spacing w:after="0"/>
        <w:ind w:left="0"/>
        <w:jc w:val="both"/>
      </w:pPr>
      <w:r>
        <w:drawing>
          <wp:inline distT="0" distB="0" distL="0" distR="0">
            <wp:extent cx="7810500" cy="401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810500" cy="4013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"Қорғаншылық және қамқоршылық жөнінде анықтамалар беру" мемлекеттік қызмет регламентіне 2-қосымша</w:t>
            </w:r>
          </w:p>
        </w:tc>
      </w:tr>
    </w:tbl>
    <w:p>
      <w:pPr>
        <w:spacing w:after="0"/>
        <w:ind w:left="0"/>
        <w:jc w:val="left"/>
      </w:pPr>
      <w:r>
        <w:rPr>
          <w:rFonts w:ascii="Times New Roman"/>
          <w:b/>
          <w:i w:val="false"/>
          <w:color w:val="000000"/>
        </w:rPr>
        <w:t xml:space="preserve"> Мемлекеттік көрсетілетін қызмет көрсетудің бизнес-үдерісінің анықтамалығы</w:t>
      </w:r>
    </w:p>
    <w:p>
      <w:pPr>
        <w:spacing w:after="0"/>
        <w:ind w:left="0"/>
        <w:jc w:val="left"/>
      </w:pPr>
      <w:r>
        <w:br/>
      </w:r>
    </w:p>
    <w:p>
      <w:pPr>
        <w:spacing w:after="0"/>
        <w:ind w:left="0"/>
        <w:jc w:val="both"/>
      </w:pPr>
      <w:r>
        <w:drawing>
          <wp:inline distT="0" distB="0" distL="0" distR="0">
            <wp:extent cx="7810500" cy="6870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810500" cy="6870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Ақтөбе облысы әкімдігінің</w:t>
            </w:r>
            <w:r>
              <w:br/>
            </w:r>
            <w:r>
              <w:rPr>
                <w:rFonts w:ascii="Times New Roman"/>
                <w:b w:val="false"/>
                <w:i w:val="false"/>
                <w:color w:val="000000"/>
                <w:sz w:val="20"/>
              </w:rPr>
              <w:t>2018 жылғы "24" мамыр</w:t>
            </w:r>
            <w:r>
              <w:br/>
            </w:r>
            <w:r>
              <w:rPr>
                <w:rFonts w:ascii="Times New Roman"/>
                <w:b w:val="false"/>
                <w:i w:val="false"/>
                <w:color w:val="000000"/>
                <w:sz w:val="20"/>
              </w:rPr>
              <w:t>№ 232 қаулысына</w:t>
            </w:r>
            <w:r>
              <w:br/>
            </w:r>
            <w:r>
              <w:rPr>
                <w:rFonts w:ascii="Times New Roman"/>
                <w:b w:val="false"/>
                <w:i w:val="false"/>
                <w:color w:val="000000"/>
                <w:sz w:val="20"/>
              </w:rPr>
              <w:t>2-қосымша</w:t>
            </w:r>
          </w:p>
        </w:tc>
      </w:tr>
    </w:tbl>
    <w:bookmarkStart w:name="z41" w:id="34"/>
    <w:p>
      <w:pPr>
        <w:spacing w:after="0"/>
        <w:ind w:left="0"/>
        <w:jc w:val="left"/>
      </w:pPr>
      <w:r>
        <w:rPr>
          <w:rFonts w:ascii="Times New Roman"/>
          <w:b/>
          <w:i w:val="false"/>
          <w:color w:val="000000"/>
        </w:rPr>
        <w:t xml:space="preserve"> "Жетім балаға (жетім балаларға) және ата-анасының қамқорлығынсыз қалған балаға (балаларға) қамқоршылық немесе қорғаншылық белгілеу" мемлекеттік көрсетілетін қызмет регламенті</w:t>
      </w:r>
    </w:p>
    <w:bookmarkEnd w:id="34"/>
    <w:bookmarkStart w:name="z42" w:id="35"/>
    <w:p>
      <w:pPr>
        <w:spacing w:after="0"/>
        <w:ind w:left="0"/>
        <w:jc w:val="left"/>
      </w:pPr>
      <w:r>
        <w:rPr>
          <w:rFonts w:ascii="Times New Roman"/>
          <w:b/>
          <w:i w:val="false"/>
          <w:color w:val="000000"/>
        </w:rPr>
        <w:t xml:space="preserve"> 1. Жалпы ережелер</w:t>
      </w:r>
    </w:p>
    <w:bookmarkEnd w:id="35"/>
    <w:bookmarkStart w:name="z43" w:id="36"/>
    <w:p>
      <w:pPr>
        <w:spacing w:after="0"/>
        <w:ind w:left="0"/>
        <w:jc w:val="both"/>
      </w:pPr>
      <w:r>
        <w:rPr>
          <w:rFonts w:ascii="Times New Roman"/>
          <w:b w:val="false"/>
          <w:i w:val="false"/>
          <w:color w:val="000000"/>
          <w:sz w:val="28"/>
        </w:rPr>
        <w:t>
      1. "Жетім балаға (жетім балаларға) және ата-анасының қамқорлығынсыз қалған балаға (балаларға) қамқоршылық немесе қорғаншылық белгілеу" мемлекеттік көрсетілетін қызметі (бұдан әрі – мемлекеттік көрсетілетін қызмет) Ақтөбе қаласы мен аудандарының білім бөлімдерімен (бұдан әрі – көрсетілетін қызметті беруші) көрсетіледі.</w:t>
      </w:r>
    </w:p>
    <w:bookmarkEnd w:id="36"/>
    <w:p>
      <w:pPr>
        <w:spacing w:after="0"/>
        <w:ind w:left="0"/>
        <w:jc w:val="both"/>
      </w:pPr>
      <w:r>
        <w:rPr>
          <w:rFonts w:ascii="Times New Roman"/>
          <w:b w:val="false"/>
          <w:i w:val="false"/>
          <w:color w:val="000000"/>
          <w:sz w:val="28"/>
        </w:rPr>
        <w:t>
      Өтінішті қабылдау және мемлекеттік көрсетілетін қызмет көрсетудің нәтижесін беру:</w:t>
      </w:r>
    </w:p>
    <w:p>
      <w:pPr>
        <w:spacing w:after="0"/>
        <w:ind w:left="0"/>
        <w:jc w:val="both"/>
      </w:pPr>
      <w:r>
        <w:rPr>
          <w:rFonts w:ascii="Times New Roman"/>
          <w:b w:val="false"/>
          <w:i w:val="false"/>
          <w:color w:val="000000"/>
          <w:sz w:val="28"/>
        </w:rPr>
        <w:t>
      1) "Азаматтарға арналған үкімет" мемлекеттік корпорациясы" коммерциялық емес қоғамы (бұдан әрі – Мемлекеттік корпорация);</w:t>
      </w:r>
    </w:p>
    <w:p>
      <w:pPr>
        <w:spacing w:after="0"/>
        <w:ind w:left="0"/>
        <w:jc w:val="both"/>
      </w:pPr>
      <w:r>
        <w:rPr>
          <w:rFonts w:ascii="Times New Roman"/>
          <w:b w:val="false"/>
          <w:i w:val="false"/>
          <w:color w:val="000000"/>
          <w:sz w:val="28"/>
        </w:rPr>
        <w:t>
      2) "электрондық үкіметтің" www.egov.kz веб-порталы (бұдан әрі – портал) арқылы жүзеге асырылады.</w:t>
      </w:r>
    </w:p>
    <w:bookmarkStart w:name="z44" w:id="37"/>
    <w:p>
      <w:pPr>
        <w:spacing w:after="0"/>
        <w:ind w:left="0"/>
        <w:jc w:val="both"/>
      </w:pPr>
      <w:r>
        <w:rPr>
          <w:rFonts w:ascii="Times New Roman"/>
          <w:b w:val="false"/>
          <w:i w:val="false"/>
          <w:color w:val="000000"/>
          <w:sz w:val="28"/>
        </w:rPr>
        <w:t>
      2. Мемлекеттік көрсетілетін қызмет көрсету нысаны: электрондық (ішінара автоматтандырылған) және (немесе) қағаз түрінде.</w:t>
      </w:r>
    </w:p>
    <w:bookmarkEnd w:id="37"/>
    <w:bookmarkStart w:name="z45" w:id="38"/>
    <w:p>
      <w:pPr>
        <w:spacing w:after="0"/>
        <w:ind w:left="0"/>
        <w:jc w:val="both"/>
      </w:pPr>
      <w:r>
        <w:rPr>
          <w:rFonts w:ascii="Times New Roman"/>
          <w:b w:val="false"/>
          <w:i w:val="false"/>
          <w:color w:val="000000"/>
          <w:sz w:val="28"/>
        </w:rPr>
        <w:t xml:space="preserve">
      3. Мемлекеттік көрсетілетін қызмет көрсетудің нәтижесі: Қазақстан Республикасы Білім және ғылым министрінің 2015 жылғы 13 сәуірдегі № 198 "Отбасы және балалар саласында көрсетілетін мемлекеттік қызметтер стандарттарын бекіту туралы", нормативтік құқықтық актілерді мемлекеттік тіркеу Тізілімінде № 11184 тіркелген </w:t>
      </w:r>
      <w:r>
        <w:rPr>
          <w:rFonts w:ascii="Times New Roman"/>
          <w:b w:val="false"/>
          <w:i w:val="false"/>
          <w:color w:val="000000"/>
          <w:sz w:val="28"/>
        </w:rPr>
        <w:t>бұйрығымен</w:t>
      </w:r>
      <w:r>
        <w:rPr>
          <w:rFonts w:ascii="Times New Roman"/>
          <w:b w:val="false"/>
          <w:i w:val="false"/>
          <w:color w:val="000000"/>
          <w:sz w:val="28"/>
        </w:rPr>
        <w:t xml:space="preserve"> бекітілген "Жетім балаға (жетім балаларға) және ата-анасының қамқорлығынсыз қалған балаға (балаларға) қамқоршылық немесе қорғаншылық белгілеу" стандартының (бұдан әрі – Стандарт) </w:t>
      </w:r>
      <w:r>
        <w:rPr>
          <w:rFonts w:ascii="Times New Roman"/>
          <w:b w:val="false"/>
          <w:i w:val="false"/>
          <w:color w:val="000000"/>
          <w:sz w:val="28"/>
        </w:rPr>
        <w:t>1-қосымшасына</w:t>
      </w:r>
      <w:r>
        <w:rPr>
          <w:rFonts w:ascii="Times New Roman"/>
          <w:b w:val="false"/>
          <w:i w:val="false"/>
          <w:color w:val="000000"/>
          <w:sz w:val="28"/>
        </w:rPr>
        <w:t xml:space="preserve"> сәйкес нысан бойынша қамқоршылық немесе қорғаншылық белгілеу туралы Ақтөбе қаласы және аудандардың әкімдіктерінің қаулысы немесе Стандарттың </w:t>
      </w:r>
      <w:r>
        <w:rPr>
          <w:rFonts w:ascii="Times New Roman"/>
          <w:b w:val="false"/>
          <w:i w:val="false"/>
          <w:color w:val="000000"/>
          <w:sz w:val="28"/>
        </w:rPr>
        <w:t>10-тармағында</w:t>
      </w:r>
      <w:r>
        <w:rPr>
          <w:rFonts w:ascii="Times New Roman"/>
          <w:b w:val="false"/>
          <w:i w:val="false"/>
          <w:color w:val="000000"/>
          <w:sz w:val="28"/>
        </w:rPr>
        <w:t xml:space="preserve"> көрсетілген негіздер бойынша мемлекеттік қызмет көрсетуден бас тарту туралы дәлелді жауап.</w:t>
      </w:r>
    </w:p>
    <w:bookmarkEnd w:id="38"/>
    <w:p>
      <w:pPr>
        <w:spacing w:after="0"/>
        <w:ind w:left="0"/>
        <w:jc w:val="both"/>
      </w:pPr>
      <w:r>
        <w:rPr>
          <w:rFonts w:ascii="Times New Roman"/>
          <w:b w:val="false"/>
          <w:i w:val="false"/>
          <w:color w:val="000000"/>
          <w:sz w:val="28"/>
        </w:rPr>
        <w:t>
      Мемлекеттік көрсетілетін қызмет көрсету нәтижесін ұсыну нысаны: электрондық және (немесе) қағаз түрінде.</w:t>
      </w:r>
    </w:p>
    <w:p>
      <w:pPr>
        <w:spacing w:after="0"/>
        <w:ind w:left="0"/>
        <w:jc w:val="both"/>
      </w:pPr>
      <w:r>
        <w:rPr>
          <w:rFonts w:ascii="Times New Roman"/>
          <w:b w:val="false"/>
          <w:i w:val="false"/>
          <w:color w:val="000000"/>
          <w:sz w:val="28"/>
        </w:rPr>
        <w:t>
      Порталда мемлекеттік қызмет көрсетудің нәтижесі көрсетілетін қызметті алушының "жеке кабинетіне" көрсетілетін қызметті берушінің уәкілетті адамының электрондық цифрлық қолтаңбасымен (бұдан әрі – ЭЦҚ) қол қойылған электрондық құжат нысанында жіберіледі.</w:t>
      </w:r>
    </w:p>
    <w:bookmarkStart w:name="z46" w:id="39"/>
    <w:p>
      <w:pPr>
        <w:spacing w:after="0"/>
        <w:ind w:left="0"/>
        <w:jc w:val="left"/>
      </w:pPr>
      <w:r>
        <w:rPr>
          <w:rFonts w:ascii="Times New Roman"/>
          <w:b/>
          <w:i w:val="false"/>
          <w:color w:val="000000"/>
        </w:rPr>
        <w:t xml:space="preserve"> 2. Мемлекеттік қызмет көрсету процесінде көрсетілетін қызметті берушінің құрылымдық бөлімшелерінің (қызметкерлерінің) іс-қимылы тәртібін сипаттау</w:t>
      </w:r>
    </w:p>
    <w:bookmarkEnd w:id="39"/>
    <w:bookmarkStart w:name="z47" w:id="40"/>
    <w:p>
      <w:pPr>
        <w:spacing w:after="0"/>
        <w:ind w:left="0"/>
        <w:jc w:val="both"/>
      </w:pPr>
      <w:r>
        <w:rPr>
          <w:rFonts w:ascii="Times New Roman"/>
          <w:b w:val="false"/>
          <w:i w:val="false"/>
          <w:color w:val="000000"/>
          <w:sz w:val="28"/>
        </w:rPr>
        <w:t>
      4. Мыналар:</w:t>
      </w:r>
    </w:p>
    <w:bookmarkEnd w:id="40"/>
    <w:p>
      <w:pPr>
        <w:spacing w:after="0"/>
        <w:ind w:left="0"/>
        <w:jc w:val="both"/>
      </w:pPr>
      <w:r>
        <w:rPr>
          <w:rFonts w:ascii="Times New Roman"/>
          <w:b w:val="false"/>
          <w:i w:val="false"/>
          <w:color w:val="000000"/>
          <w:sz w:val="28"/>
        </w:rPr>
        <w:t xml:space="preserve">
      1) Мемлекеттік корпорацияға жүгінген кезде: Стандарттың </w:t>
      </w:r>
      <w:r>
        <w:rPr>
          <w:rFonts w:ascii="Times New Roman"/>
          <w:b w:val="false"/>
          <w:i w:val="false"/>
          <w:color w:val="000000"/>
          <w:sz w:val="28"/>
        </w:rPr>
        <w:t>2-қосымшасына</w:t>
      </w:r>
      <w:r>
        <w:rPr>
          <w:rFonts w:ascii="Times New Roman"/>
          <w:b w:val="false"/>
          <w:i w:val="false"/>
          <w:color w:val="000000"/>
          <w:sz w:val="28"/>
        </w:rPr>
        <w:t xml:space="preserve"> сәйкес нысан бойынша өтініш;</w:t>
      </w:r>
    </w:p>
    <w:p>
      <w:pPr>
        <w:spacing w:after="0"/>
        <w:ind w:left="0"/>
        <w:jc w:val="both"/>
      </w:pPr>
      <w:r>
        <w:rPr>
          <w:rFonts w:ascii="Times New Roman"/>
          <w:b w:val="false"/>
          <w:i w:val="false"/>
          <w:color w:val="000000"/>
          <w:sz w:val="28"/>
        </w:rPr>
        <w:t>
      2) портал арқылы жүгінген кезде: көрсетілетін қызметті алушының ЭЦҚ - сымен немесе бір рет пайдаланатын құпиясөзбен куәландырылған, көрсетілетін қызметті алушының ұялы байланыс операторы ұсынған абоненттік номері порталдың есеп жазбасына тіркелген және қосылған жағдайда, электрондық құжат нысанындағы өтініш мемлекеттік қызметті көрсету бойынша іс-әрекетті бастау үшін негіздеме болып табылады.</w:t>
      </w:r>
    </w:p>
    <w:bookmarkStart w:name="z48" w:id="41"/>
    <w:p>
      <w:pPr>
        <w:spacing w:after="0"/>
        <w:ind w:left="0"/>
        <w:jc w:val="both"/>
      </w:pPr>
      <w:r>
        <w:rPr>
          <w:rFonts w:ascii="Times New Roman"/>
          <w:b w:val="false"/>
          <w:i w:val="false"/>
          <w:color w:val="000000"/>
          <w:sz w:val="28"/>
        </w:rPr>
        <w:t>
      5. Мемлекеттік қызмет көрсету процесінің құрамына кіретін әрбір рәсімнің (іс-қимылдың) мазмұны, оның орындалу ұзақтығы:</w:t>
      </w:r>
    </w:p>
    <w:bookmarkEnd w:id="41"/>
    <w:p>
      <w:pPr>
        <w:spacing w:after="0"/>
        <w:ind w:left="0"/>
        <w:jc w:val="both"/>
      </w:pPr>
      <w:r>
        <w:rPr>
          <w:rFonts w:ascii="Times New Roman"/>
          <w:b w:val="false"/>
          <w:i w:val="false"/>
          <w:color w:val="000000"/>
          <w:sz w:val="28"/>
        </w:rPr>
        <w:t>
      1) көрсетілетін қызметті берушінің кеңсе қызметкерінің Мемлекеттік корпорациядан құжаттар қабылдаған сәттен бастап 15 (он бес) минут ішінде қызметті берушінің басшысына қарауға жолдайды;</w:t>
      </w:r>
    </w:p>
    <w:p>
      <w:pPr>
        <w:spacing w:after="0"/>
        <w:ind w:left="0"/>
        <w:jc w:val="both"/>
      </w:pPr>
      <w:r>
        <w:rPr>
          <w:rFonts w:ascii="Times New Roman"/>
          <w:b w:val="false"/>
          <w:i w:val="false"/>
          <w:color w:val="000000"/>
          <w:sz w:val="28"/>
        </w:rPr>
        <w:t>
      2) көрсетілетін қызметті берушінің басшысы 15 (он бес) минут ішінде құжаттарды қарап, көрсетілетін қызметті берушінің жауапты орындаушысына жолдайды;</w:t>
      </w:r>
    </w:p>
    <w:p>
      <w:pPr>
        <w:spacing w:after="0"/>
        <w:ind w:left="0"/>
        <w:jc w:val="both"/>
      </w:pPr>
      <w:r>
        <w:rPr>
          <w:rFonts w:ascii="Times New Roman"/>
          <w:b w:val="false"/>
          <w:i w:val="false"/>
          <w:color w:val="000000"/>
          <w:sz w:val="28"/>
        </w:rPr>
        <w:t xml:space="preserve">
      3) көрсетілетін қызметті берушінің жауапты орындаушысы 18 (он сегіз) күнтізбелік күн ішінде келіп түскен құжаттарды қарайды, тиісті рәсімдерді жүргізеді, қаулы жобасын дайындайды және құжаттар топтамасын жергілікті атқарушы органға жолдайды немесе Стандарттың </w:t>
      </w:r>
      <w:r>
        <w:rPr>
          <w:rFonts w:ascii="Times New Roman"/>
          <w:b w:val="false"/>
          <w:i w:val="false"/>
          <w:color w:val="000000"/>
          <w:sz w:val="28"/>
        </w:rPr>
        <w:t>10-тармағында</w:t>
      </w:r>
      <w:r>
        <w:rPr>
          <w:rFonts w:ascii="Times New Roman"/>
          <w:b w:val="false"/>
          <w:i w:val="false"/>
          <w:color w:val="000000"/>
          <w:sz w:val="28"/>
        </w:rPr>
        <w:t xml:space="preserve"> көрсетілген негіздер бойынша мемлекеттік қызмет көрсетуден бас тарту туралы дәлелді жауапты дайындайды;</w:t>
      </w:r>
    </w:p>
    <w:p>
      <w:pPr>
        <w:spacing w:after="0"/>
        <w:ind w:left="0"/>
        <w:jc w:val="both"/>
      </w:pPr>
      <w:r>
        <w:rPr>
          <w:rFonts w:ascii="Times New Roman"/>
          <w:b w:val="false"/>
          <w:i w:val="false"/>
          <w:color w:val="000000"/>
          <w:sz w:val="28"/>
        </w:rPr>
        <w:t>
      4) ауданның немесе облыстық маңызы бар қаланың жергілікті атқарушы органы 10 (он) күнтізбелік күн ішінде жолданған құжаттарды қарап, тиісті қаулыны қабылдайды және оны көрсетілетін қызметті берушінің кеңсесіне жолдайды;</w:t>
      </w:r>
    </w:p>
    <w:p>
      <w:pPr>
        <w:spacing w:after="0"/>
        <w:ind w:left="0"/>
        <w:jc w:val="both"/>
      </w:pPr>
      <w:r>
        <w:rPr>
          <w:rFonts w:ascii="Times New Roman"/>
          <w:b w:val="false"/>
          <w:i w:val="false"/>
          <w:color w:val="000000"/>
          <w:sz w:val="28"/>
        </w:rPr>
        <w:t>
      5) көрсетілетін қызметті берушінің кеңсе қызметкері 1 (бір) жұмыс күні ішінде мемлекеттік қызмет көрсетудің дайын нәтижесін Мемлекеттік корпорацияға немесе портал арқылы "жеке кабинетіне" жеткізуді қамтамасыз етеді.</w:t>
      </w:r>
    </w:p>
    <w:bookmarkStart w:name="z49" w:id="42"/>
    <w:p>
      <w:pPr>
        <w:spacing w:after="0"/>
        <w:ind w:left="0"/>
        <w:jc w:val="left"/>
      </w:pPr>
      <w:r>
        <w:rPr>
          <w:rFonts w:ascii="Times New Roman"/>
          <w:b/>
          <w:i w:val="false"/>
          <w:color w:val="000000"/>
        </w:rPr>
        <w:t xml:space="preserve"> 3. Мемлекеттік қызметтерді көрсету процесінде көрсетілетін қызметті берушінің құрылымдық бөлімшелерінің (қызметкерлерінің) өзара іс-қимылы тәртібін сипаттау</w:t>
      </w:r>
    </w:p>
    <w:bookmarkEnd w:id="42"/>
    <w:bookmarkStart w:name="z50" w:id="43"/>
    <w:p>
      <w:pPr>
        <w:spacing w:after="0"/>
        <w:ind w:left="0"/>
        <w:jc w:val="both"/>
      </w:pPr>
      <w:r>
        <w:rPr>
          <w:rFonts w:ascii="Times New Roman"/>
          <w:b w:val="false"/>
          <w:i w:val="false"/>
          <w:color w:val="000000"/>
          <w:sz w:val="28"/>
        </w:rPr>
        <w:t>
      6. Мемлекеттік көрсетілетін қызмет үдерісіне қатысатын көрсетілетін қызметті берушінің құрылымдық бөлімшелерінің (қызметкерлерінің) тізбесі:</w:t>
      </w:r>
    </w:p>
    <w:bookmarkEnd w:id="43"/>
    <w:p>
      <w:pPr>
        <w:spacing w:after="0"/>
        <w:ind w:left="0"/>
        <w:jc w:val="both"/>
      </w:pPr>
      <w:r>
        <w:rPr>
          <w:rFonts w:ascii="Times New Roman"/>
          <w:b w:val="false"/>
          <w:i w:val="false"/>
          <w:color w:val="000000"/>
          <w:sz w:val="28"/>
        </w:rPr>
        <w:t>
      1) көрсетілетін қызметті берушінің кеңсе қызметкері;</w:t>
      </w:r>
    </w:p>
    <w:p>
      <w:pPr>
        <w:spacing w:after="0"/>
        <w:ind w:left="0"/>
        <w:jc w:val="both"/>
      </w:pPr>
      <w:r>
        <w:rPr>
          <w:rFonts w:ascii="Times New Roman"/>
          <w:b w:val="false"/>
          <w:i w:val="false"/>
          <w:color w:val="000000"/>
          <w:sz w:val="28"/>
        </w:rPr>
        <w:t>
      2) көрсетілетін қызметті берушінің басшысы;</w:t>
      </w:r>
    </w:p>
    <w:p>
      <w:pPr>
        <w:spacing w:after="0"/>
        <w:ind w:left="0"/>
        <w:jc w:val="both"/>
      </w:pPr>
      <w:r>
        <w:rPr>
          <w:rFonts w:ascii="Times New Roman"/>
          <w:b w:val="false"/>
          <w:i w:val="false"/>
          <w:color w:val="000000"/>
          <w:sz w:val="28"/>
        </w:rPr>
        <w:t>
      3) көрсетілетін қызметті берушінің жауапты орындаушысы;</w:t>
      </w:r>
    </w:p>
    <w:p>
      <w:pPr>
        <w:spacing w:after="0"/>
        <w:ind w:left="0"/>
        <w:jc w:val="both"/>
      </w:pPr>
      <w:r>
        <w:rPr>
          <w:rFonts w:ascii="Times New Roman"/>
          <w:b w:val="false"/>
          <w:i w:val="false"/>
          <w:color w:val="000000"/>
          <w:sz w:val="28"/>
        </w:rPr>
        <w:t>
      4) аудандардың және облыстық маңызы бар қаланың жергілікті атқарушы органы.</w:t>
      </w:r>
    </w:p>
    <w:bookmarkStart w:name="z51" w:id="44"/>
    <w:p>
      <w:pPr>
        <w:spacing w:after="0"/>
        <w:ind w:left="0"/>
        <w:jc w:val="left"/>
      </w:pPr>
      <w:r>
        <w:rPr>
          <w:rFonts w:ascii="Times New Roman"/>
          <w:b/>
          <w:i w:val="false"/>
          <w:color w:val="000000"/>
        </w:rPr>
        <w:t xml:space="preserve"> 4. "Азаматтарға арналған үкімет" мемлекеттік корпорациясымен және (немесе) өзге де көрсетілетін қызметті берушілермен өзара іс-қимыл тәртібін, сондай-ақ мемлекеттік қызмет көрсету процесінде ақпараттық жүйелерді пайдалану тәртібін сипаттау</w:t>
      </w:r>
    </w:p>
    <w:bookmarkEnd w:id="44"/>
    <w:bookmarkStart w:name="z52" w:id="45"/>
    <w:p>
      <w:pPr>
        <w:spacing w:after="0"/>
        <w:ind w:left="0"/>
        <w:jc w:val="both"/>
      </w:pPr>
      <w:r>
        <w:rPr>
          <w:rFonts w:ascii="Times New Roman"/>
          <w:b w:val="false"/>
          <w:i w:val="false"/>
          <w:color w:val="000000"/>
          <w:sz w:val="28"/>
        </w:rPr>
        <w:t xml:space="preserve">
      7. "Азаматтарға арналған үкімет" мемлекеттік корпорациясының" коммерциялық емес акционерлік қоғамына жүгіну тәртібін әрбір рәсімнің (іс-қимылдың) осы регламентке </w:t>
      </w:r>
      <w:r>
        <w:rPr>
          <w:rFonts w:ascii="Times New Roman"/>
          <w:b w:val="false"/>
          <w:i w:val="false"/>
          <w:color w:val="000000"/>
          <w:sz w:val="28"/>
        </w:rPr>
        <w:t>1-қосымшаға</w:t>
      </w:r>
      <w:r>
        <w:rPr>
          <w:rFonts w:ascii="Times New Roman"/>
          <w:b w:val="false"/>
          <w:i w:val="false"/>
          <w:color w:val="000000"/>
          <w:sz w:val="28"/>
        </w:rPr>
        <w:t xml:space="preserve"> сай сипаттау:</w:t>
      </w:r>
    </w:p>
    <w:bookmarkEnd w:id="45"/>
    <w:p>
      <w:pPr>
        <w:spacing w:after="0"/>
        <w:ind w:left="0"/>
        <w:jc w:val="both"/>
      </w:pPr>
      <w:r>
        <w:rPr>
          <w:rFonts w:ascii="Times New Roman"/>
          <w:b w:val="false"/>
          <w:i w:val="false"/>
          <w:color w:val="000000"/>
          <w:sz w:val="28"/>
        </w:rPr>
        <w:t>
      1) мемлекеттік көрсетілетін қызметті алушы Мемлекеттік корпорация операторына қажетті құжаттарды және өтінішті тапсырады, ол электрондық кезек ретімен "кедергісіз" қызмет көрсету арқылы операциялық залда жүзеге асырылады;</w:t>
      </w:r>
    </w:p>
    <w:p>
      <w:pPr>
        <w:spacing w:after="0"/>
        <w:ind w:left="0"/>
        <w:jc w:val="both"/>
      </w:pPr>
      <w:r>
        <w:rPr>
          <w:rFonts w:ascii="Times New Roman"/>
          <w:b w:val="false"/>
          <w:i w:val="false"/>
          <w:color w:val="000000"/>
          <w:sz w:val="28"/>
        </w:rPr>
        <w:t>
      2) 1 үдеріс – қызмет көрсету үшін мемлекеттік корпорация операторының Мемлекеттік корпорацияның ықпалдастырылған ақпараттық жүйесінің автоматтандырылған жұмыс орнына (бұдан әрі - ЫАЖ АЖО) логин мен парольді енгізуі (авторизациялау процесі);</w:t>
      </w:r>
    </w:p>
    <w:p>
      <w:pPr>
        <w:spacing w:after="0"/>
        <w:ind w:left="0"/>
        <w:jc w:val="both"/>
      </w:pPr>
      <w:r>
        <w:rPr>
          <w:rFonts w:ascii="Times New Roman"/>
          <w:b w:val="false"/>
          <w:i w:val="false"/>
          <w:color w:val="000000"/>
          <w:sz w:val="28"/>
        </w:rPr>
        <w:t>
      3) 2 үдеріс – Мемлекеттік корпорация операторының қызметті таңдауы, экранға мемлекеттік қызметті көрсету үшін сұрау нысанын шығаруы және Мемлекеттік корпорация операторының көрсетілетін қызметті алушының деректерін, сондай-ақ көрсетілетін қызметті алушы өкілінің сенім хат бойынша (нотариалды түрде куәландырылған сенім хат болған жағдайда) деректерін енгізуі;</w:t>
      </w:r>
    </w:p>
    <w:p>
      <w:pPr>
        <w:spacing w:after="0"/>
        <w:ind w:left="0"/>
        <w:jc w:val="both"/>
      </w:pPr>
      <w:r>
        <w:rPr>
          <w:rFonts w:ascii="Times New Roman"/>
          <w:b w:val="false"/>
          <w:i w:val="false"/>
          <w:color w:val="000000"/>
          <w:sz w:val="28"/>
        </w:rPr>
        <w:t>
      4) 3 үдеріс – электрондық үкімет шлюзі (бұдан әрі – ЭҮШ) арқылы жеке тұлғалар мемлекеттік деректер қорына (бұдан әрі – ЖТ МДҚ) көрсетілетін қызметті алушының деректері туралы, сондай-ақ Бірыңғай нотариалдық ақпараттық жүйеге (бұдан әрі – БНАЖ) – көрсетілетін қызметті алушы өкілінің сенім хат деректері туралы сұрауды жіберу;</w:t>
      </w:r>
    </w:p>
    <w:p>
      <w:pPr>
        <w:spacing w:after="0"/>
        <w:ind w:left="0"/>
        <w:jc w:val="both"/>
      </w:pPr>
      <w:r>
        <w:rPr>
          <w:rFonts w:ascii="Times New Roman"/>
          <w:b w:val="false"/>
          <w:i w:val="false"/>
          <w:color w:val="000000"/>
          <w:sz w:val="28"/>
        </w:rPr>
        <w:t>
      5) 1 шарт – ЖТ МДҚ-да көрсетілетін қызметті алушы деректерінің және БНАЖ-да сенім хат деректерінің бар болуын тексеру;</w:t>
      </w:r>
    </w:p>
    <w:p>
      <w:pPr>
        <w:spacing w:after="0"/>
        <w:ind w:left="0"/>
        <w:jc w:val="both"/>
      </w:pPr>
      <w:r>
        <w:rPr>
          <w:rFonts w:ascii="Times New Roman"/>
          <w:b w:val="false"/>
          <w:i w:val="false"/>
          <w:color w:val="000000"/>
          <w:sz w:val="28"/>
        </w:rPr>
        <w:t>
      6) 4 үдеріс – ЖТ МДҚ-да көрсетілетін қызметті алушының деректерінің және БНАЖ-да сенім хат деректерінің болмауына байланысты, деректерді алу мүмкін болмауы туралы хабарламаны қалыптастыру;</w:t>
      </w:r>
    </w:p>
    <w:p>
      <w:pPr>
        <w:spacing w:after="0"/>
        <w:ind w:left="0"/>
        <w:jc w:val="both"/>
      </w:pPr>
      <w:r>
        <w:rPr>
          <w:rFonts w:ascii="Times New Roman"/>
          <w:b w:val="false"/>
          <w:i w:val="false"/>
          <w:color w:val="000000"/>
          <w:sz w:val="28"/>
        </w:rPr>
        <w:t>
      7) 5 үдеріс – ЭҮШ арқылы өңірлік электрондық үкімет шлюзінің ақпараттық жұмыс орнына (бұдан әрі – ӨЭҮШ АЖО) Мемлекеттік корпорация операторының ЭЦҚ-мен куәландырылған (қол қойылған) электрондық құжаттарды (көрсетілетін қызметті алушының сұрауын) жіберу.</w:t>
      </w:r>
    </w:p>
    <w:p>
      <w:pPr>
        <w:spacing w:after="0"/>
        <w:ind w:left="0"/>
        <w:jc w:val="both"/>
      </w:pPr>
      <w:r>
        <w:rPr>
          <w:rFonts w:ascii="Times New Roman"/>
          <w:b w:val="false"/>
          <w:i w:val="false"/>
          <w:color w:val="000000"/>
          <w:sz w:val="28"/>
        </w:rPr>
        <w:t>
      8) 6 үдеріс – ӨЭҮШ АЖО-да электрондық құжатты тіркеу;</w:t>
      </w:r>
    </w:p>
    <w:p>
      <w:pPr>
        <w:spacing w:after="0"/>
        <w:ind w:left="0"/>
        <w:jc w:val="both"/>
      </w:pPr>
      <w:r>
        <w:rPr>
          <w:rFonts w:ascii="Times New Roman"/>
          <w:b w:val="false"/>
          <w:i w:val="false"/>
          <w:color w:val="000000"/>
          <w:sz w:val="28"/>
        </w:rPr>
        <w:t>
      9) 2 шарт – көрсетілетін қызметті берушінің қызмет көрсету үшін көрсетілетін қызметті алушының қоса берілген, сәйкестігін және негіздемелерін тексеруі;</w:t>
      </w:r>
    </w:p>
    <w:p>
      <w:pPr>
        <w:spacing w:after="0"/>
        <w:ind w:left="0"/>
        <w:jc w:val="both"/>
      </w:pPr>
      <w:r>
        <w:rPr>
          <w:rFonts w:ascii="Times New Roman"/>
          <w:b w:val="false"/>
          <w:i w:val="false"/>
          <w:color w:val="000000"/>
          <w:sz w:val="28"/>
        </w:rPr>
        <w:t>
      10) 7 үдеріс – көрсетілетін қызметті алушының құжаттарында бұзушылықтың болуына байланысты сұратылып отырған қызметтен бас тарту жөнінде хабарламаны қалыптастыру;</w:t>
      </w:r>
    </w:p>
    <w:p>
      <w:pPr>
        <w:spacing w:after="0"/>
        <w:ind w:left="0"/>
        <w:jc w:val="both"/>
      </w:pPr>
      <w:r>
        <w:rPr>
          <w:rFonts w:ascii="Times New Roman"/>
          <w:b w:val="false"/>
          <w:i w:val="false"/>
          <w:color w:val="000000"/>
          <w:sz w:val="28"/>
        </w:rPr>
        <w:t>
      11) 8 үдеріс – көрсетілетін қызметті алушының Мемлекеттік корпорация операторы арқылы ӨЭҮШ АЖО-да қалыптастырылған қызметтің нәтижесін (анықтаманы немесе бас тарту туралы дәлелді жауап) алуы.</w:t>
      </w:r>
    </w:p>
    <w:bookmarkStart w:name="z53" w:id="46"/>
    <w:p>
      <w:pPr>
        <w:spacing w:after="0"/>
        <w:ind w:left="0"/>
        <w:jc w:val="both"/>
      </w:pPr>
      <w:r>
        <w:rPr>
          <w:rFonts w:ascii="Times New Roman"/>
          <w:b w:val="false"/>
          <w:i w:val="false"/>
          <w:color w:val="000000"/>
          <w:sz w:val="28"/>
        </w:rPr>
        <w:t>
      8. Әр рәсімді (іс-әрекетті), оның ұзақтылығын мемлекеттік корпорация арқылы көрсете отырып, мемлекеттік қызмет көрсетудің нәтижесін алу үдерісін сипаттау:</w:t>
      </w:r>
    </w:p>
    <w:bookmarkEnd w:id="46"/>
    <w:p>
      <w:pPr>
        <w:spacing w:after="0"/>
        <w:ind w:left="0"/>
        <w:jc w:val="both"/>
      </w:pPr>
      <w:r>
        <w:rPr>
          <w:rFonts w:ascii="Times New Roman"/>
          <w:b w:val="false"/>
          <w:i w:val="false"/>
          <w:color w:val="000000"/>
          <w:sz w:val="28"/>
        </w:rPr>
        <w:t>
      1) 6-үдеріс - ЭҮАШ АЖО электрондық құжатты тіркейді;</w:t>
      </w:r>
    </w:p>
    <w:p>
      <w:pPr>
        <w:spacing w:after="0"/>
        <w:ind w:left="0"/>
        <w:jc w:val="both"/>
      </w:pPr>
      <w:r>
        <w:rPr>
          <w:rFonts w:ascii="Times New Roman"/>
          <w:b w:val="false"/>
          <w:i w:val="false"/>
          <w:color w:val="000000"/>
          <w:sz w:val="28"/>
        </w:rPr>
        <w:t>
      2) 2-шарт – көрсетілетін қызметті алушының қоса берген құжаттарының сәйкестігін және негіздемелерін тексереді (өңдейді);</w:t>
      </w:r>
    </w:p>
    <w:p>
      <w:pPr>
        <w:spacing w:after="0"/>
        <w:ind w:left="0"/>
        <w:jc w:val="both"/>
      </w:pPr>
      <w:r>
        <w:rPr>
          <w:rFonts w:ascii="Times New Roman"/>
          <w:b w:val="false"/>
          <w:i w:val="false"/>
          <w:color w:val="000000"/>
          <w:sz w:val="28"/>
        </w:rPr>
        <w:t>
      3) 7-үдеріс – көрсетілетін қызметті алушының құжаттарында бұзушылықтар болуына байланысты сұратылып отырған қызметтен бас тарту жөнінде хабарламаны қалыптастырады;</w:t>
      </w:r>
    </w:p>
    <w:p>
      <w:pPr>
        <w:spacing w:after="0"/>
        <w:ind w:left="0"/>
        <w:jc w:val="both"/>
      </w:pPr>
      <w:r>
        <w:rPr>
          <w:rFonts w:ascii="Times New Roman"/>
          <w:b w:val="false"/>
          <w:i w:val="false"/>
          <w:color w:val="000000"/>
          <w:sz w:val="28"/>
        </w:rPr>
        <w:t>
      4) 8-үдеріс – көрсетілетін қызметті алушымен ЭҮАШ АЖО қалыптастырылған қызметтің нәтижесін алуды жүзеге асырады.</w:t>
      </w:r>
    </w:p>
    <w:bookmarkStart w:name="z54" w:id="47"/>
    <w:p>
      <w:pPr>
        <w:spacing w:after="0"/>
        <w:ind w:left="0"/>
        <w:jc w:val="both"/>
      </w:pPr>
      <w:r>
        <w:rPr>
          <w:rFonts w:ascii="Times New Roman"/>
          <w:b w:val="false"/>
          <w:i w:val="false"/>
          <w:color w:val="000000"/>
          <w:sz w:val="28"/>
        </w:rPr>
        <w:t>
      9. Портал арқылы мемлекеттік көрсетілетін қызмет көрсету кезіндегі көрсетілетін қызметті беруші мен көрсетілетін қызметті алушының жүгіну тәртібін және рәсімдерінің (іс-әрекеттерінің) реттілігін сипаттау:</w:t>
      </w:r>
    </w:p>
    <w:bookmarkEnd w:id="47"/>
    <w:p>
      <w:pPr>
        <w:spacing w:after="0"/>
        <w:ind w:left="0"/>
        <w:jc w:val="both"/>
      </w:pPr>
      <w:r>
        <w:rPr>
          <w:rFonts w:ascii="Times New Roman"/>
          <w:b w:val="false"/>
          <w:i w:val="false"/>
          <w:color w:val="000000"/>
          <w:sz w:val="28"/>
        </w:rPr>
        <w:t>
      1) көрсетілетін қызметті алушы жеке сәйкестендіру нөмірінің (бұдан әрі - ЖСН), сондай-ақ парольдің көмегімен порталда тіркеуді жүзеге асырады;</w:t>
      </w:r>
    </w:p>
    <w:p>
      <w:pPr>
        <w:spacing w:after="0"/>
        <w:ind w:left="0"/>
        <w:jc w:val="both"/>
      </w:pPr>
      <w:r>
        <w:rPr>
          <w:rFonts w:ascii="Times New Roman"/>
          <w:b w:val="false"/>
          <w:i w:val="false"/>
          <w:color w:val="000000"/>
          <w:sz w:val="28"/>
        </w:rPr>
        <w:t>
      2) 1-үдеріс –қызметті алу үшін көрсетілетін қызметті алушы порталда ЖСН және паролін (авторизациялау үдерісі) енгізеді;</w:t>
      </w:r>
    </w:p>
    <w:p>
      <w:pPr>
        <w:spacing w:after="0"/>
        <w:ind w:left="0"/>
        <w:jc w:val="both"/>
      </w:pPr>
      <w:r>
        <w:rPr>
          <w:rFonts w:ascii="Times New Roman"/>
          <w:b w:val="false"/>
          <w:i w:val="false"/>
          <w:color w:val="000000"/>
          <w:sz w:val="28"/>
        </w:rPr>
        <w:t>
      3) 1-шарт - ЖСН және пароль арқылы порталда тіркелген көрсетілетін қызметті алушы туралы деректерінің түпнұсқалығын тексереді;</w:t>
      </w:r>
    </w:p>
    <w:p>
      <w:pPr>
        <w:spacing w:after="0"/>
        <w:ind w:left="0"/>
        <w:jc w:val="both"/>
      </w:pPr>
      <w:r>
        <w:rPr>
          <w:rFonts w:ascii="Times New Roman"/>
          <w:b w:val="false"/>
          <w:i w:val="false"/>
          <w:color w:val="000000"/>
          <w:sz w:val="28"/>
        </w:rPr>
        <w:t>
      4) 2-үдеріс – көрсетілетін қызметті алушының деректерінде бұзушылықтар болуына байланысты порталмен авторизациялаудан бас тарту жөнінде хабарлама қалыптастырады;</w:t>
      </w:r>
    </w:p>
    <w:p>
      <w:pPr>
        <w:spacing w:after="0"/>
        <w:ind w:left="0"/>
        <w:jc w:val="both"/>
      </w:pPr>
      <w:r>
        <w:rPr>
          <w:rFonts w:ascii="Times New Roman"/>
          <w:b w:val="false"/>
          <w:i w:val="false"/>
          <w:color w:val="000000"/>
          <w:sz w:val="28"/>
        </w:rPr>
        <w:t xml:space="preserve">
      5) 3-үдеріс – көрсетілетін қызметті алушы осы мемлекеттік көрсетілетін қызметті таңдайды, қызметті көрсету үшін экранға сұраныс нысанын шығарады, пішімді талаптарының және оның құрылымын ескере отырып, көрсетілетін қызметті алушының нысанын (деректерді енгізу) толтырады, Стандарттың </w:t>
      </w:r>
      <w:r>
        <w:rPr>
          <w:rFonts w:ascii="Times New Roman"/>
          <w:b w:val="false"/>
          <w:i w:val="false"/>
          <w:color w:val="000000"/>
          <w:sz w:val="28"/>
        </w:rPr>
        <w:t>9-тармағында</w:t>
      </w:r>
      <w:r>
        <w:rPr>
          <w:rFonts w:ascii="Times New Roman"/>
          <w:b w:val="false"/>
          <w:i w:val="false"/>
          <w:color w:val="000000"/>
          <w:sz w:val="28"/>
        </w:rPr>
        <w:t xml:space="preserve"> көрсетілген қажетті құжаттардың көшірмелерін электрондық түрде сұраныс нысанына жалғайды, сондай-ақ сұранысты куәландыру (қол қою) үшін қызмет алушы ЭЦҚ тіркеу куәлігін таңдайды;</w:t>
      </w:r>
    </w:p>
    <w:p>
      <w:pPr>
        <w:spacing w:after="0"/>
        <w:ind w:left="0"/>
        <w:jc w:val="both"/>
      </w:pPr>
      <w:r>
        <w:rPr>
          <w:rFonts w:ascii="Times New Roman"/>
          <w:b w:val="false"/>
          <w:i w:val="false"/>
          <w:color w:val="000000"/>
          <w:sz w:val="28"/>
        </w:rPr>
        <w:t>
      6) 2-шарт – порталда ЭЦҚ тіркеу куәлігінің қолдану мерзімін және қайтарылған (жойылған) тіркеу куәліктерінің тізімінде жоқтығын, сондай-ақ сәйкестендіру деректерінің сәйкестігін (сұраныста көрсетілген ЖСН және ЭЦҚ тіркеу куәлігінде көрсетілген ЖСН арасында) тексереді;</w:t>
      </w:r>
    </w:p>
    <w:p>
      <w:pPr>
        <w:spacing w:after="0"/>
        <w:ind w:left="0"/>
        <w:jc w:val="both"/>
      </w:pPr>
      <w:r>
        <w:rPr>
          <w:rFonts w:ascii="Times New Roman"/>
          <w:b w:val="false"/>
          <w:i w:val="false"/>
          <w:color w:val="000000"/>
          <w:sz w:val="28"/>
        </w:rPr>
        <w:t>
      7) 4-үдеріс – көрсетілетін қызметті алушының ЭЦҚ расталмауына байланысты сұратылып жатқан қызметтен бас тарту жөнінде хабарламаны қалыптастырады;</w:t>
      </w:r>
    </w:p>
    <w:p>
      <w:pPr>
        <w:spacing w:after="0"/>
        <w:ind w:left="0"/>
        <w:jc w:val="both"/>
      </w:pPr>
      <w:r>
        <w:rPr>
          <w:rFonts w:ascii="Times New Roman"/>
          <w:b w:val="false"/>
          <w:i w:val="false"/>
          <w:color w:val="000000"/>
          <w:sz w:val="28"/>
        </w:rPr>
        <w:t>
      8) 5-үдеріс – көрсетілетін қызметті алушының сұранысын өңдеу үшін ЭҮШ арқылы қызмет алушының ЭЦҚ куәландырылған (қол қойылған) электрондық құжаттарын (қызмет алушының сұранысы) ЭҮАШ АЖО жолдайды;</w:t>
      </w:r>
    </w:p>
    <w:p>
      <w:pPr>
        <w:spacing w:after="0"/>
        <w:ind w:left="0"/>
        <w:jc w:val="both"/>
      </w:pPr>
      <w:r>
        <w:rPr>
          <w:rFonts w:ascii="Times New Roman"/>
          <w:b w:val="false"/>
          <w:i w:val="false"/>
          <w:color w:val="000000"/>
          <w:sz w:val="28"/>
        </w:rPr>
        <w:t>
      9) 3-шарт – көрсетілетін қызметті алушымен ұсынылған құжаттар сәйкестігін және қызметті көрсету негіздерін көрсетілетін қызметті беруші тексереді;</w:t>
      </w:r>
    </w:p>
    <w:p>
      <w:pPr>
        <w:spacing w:after="0"/>
        <w:ind w:left="0"/>
        <w:jc w:val="both"/>
      </w:pPr>
      <w:r>
        <w:rPr>
          <w:rFonts w:ascii="Times New Roman"/>
          <w:b w:val="false"/>
          <w:i w:val="false"/>
          <w:color w:val="000000"/>
          <w:sz w:val="28"/>
        </w:rPr>
        <w:t>
      10) 6-үдеріс - көрсетілетін қызметті алушының құжаттарында бұзушылықтың болуына байланысты сұратылып отырған қызметтен бас тарту жөнінде хабарламаны қалыптастырады;</w:t>
      </w:r>
    </w:p>
    <w:p>
      <w:pPr>
        <w:spacing w:after="0"/>
        <w:ind w:left="0"/>
        <w:jc w:val="both"/>
      </w:pPr>
      <w:r>
        <w:rPr>
          <w:rFonts w:ascii="Times New Roman"/>
          <w:b w:val="false"/>
          <w:i w:val="false"/>
          <w:color w:val="000000"/>
          <w:sz w:val="28"/>
        </w:rPr>
        <w:t>
      11) 7-үдеріс – көрсетілетін қызметті алушы ЭҮАШ АЖО қалыптастырылған қызметтің нәтижесін (электрондық құжат нысаны бойынша хабарлама) алады. Мемлекеттік көрсетілетін қызмет көрсетудің нәтижесі электрондық құжат түрінде көрсетілетін қызметті алушының "жеке кабинетіне" жолданады.</w:t>
      </w:r>
    </w:p>
    <w:p>
      <w:pPr>
        <w:spacing w:after="0"/>
        <w:ind w:left="0"/>
        <w:jc w:val="both"/>
      </w:pPr>
      <w:r>
        <w:rPr>
          <w:rFonts w:ascii="Times New Roman"/>
          <w:b w:val="false"/>
          <w:i w:val="false"/>
          <w:color w:val="000000"/>
          <w:sz w:val="28"/>
        </w:rPr>
        <w:t xml:space="preserve">
      Портал арқылы мемлекеттік көрсетілетін қызметті көрсету кезінде іске қосылған ақпараттық жүйелердің функционалдық өзара іс-әрекеттері диаграммамен осы регламенттің </w:t>
      </w:r>
      <w:r>
        <w:rPr>
          <w:rFonts w:ascii="Times New Roman"/>
          <w:b w:val="false"/>
          <w:i w:val="false"/>
          <w:color w:val="000000"/>
          <w:sz w:val="28"/>
        </w:rPr>
        <w:t>1-қосымшасына</w:t>
      </w:r>
      <w:r>
        <w:rPr>
          <w:rFonts w:ascii="Times New Roman"/>
          <w:b w:val="false"/>
          <w:i w:val="false"/>
          <w:color w:val="000000"/>
          <w:sz w:val="28"/>
        </w:rPr>
        <w:t xml:space="preserve"> сәйкес көрсетілген.</w:t>
      </w:r>
    </w:p>
    <w:bookmarkStart w:name="z55" w:id="48"/>
    <w:p>
      <w:pPr>
        <w:spacing w:after="0"/>
        <w:ind w:left="0"/>
        <w:jc w:val="both"/>
      </w:pPr>
      <w:r>
        <w:rPr>
          <w:rFonts w:ascii="Times New Roman"/>
          <w:b w:val="false"/>
          <w:i w:val="false"/>
          <w:color w:val="000000"/>
          <w:sz w:val="28"/>
        </w:rPr>
        <w:t xml:space="preserve">
      10. Мемлекеттік корпорация өзара іс-әрекеті және мемлекеттік қызмет көрсету үдерісінде ақпараттық жүйелерінің пайдалану тәртібінің толық сипаттамасы осы регламенттің </w:t>
      </w:r>
      <w:r>
        <w:rPr>
          <w:rFonts w:ascii="Times New Roman"/>
          <w:b w:val="false"/>
          <w:i w:val="false"/>
          <w:color w:val="000000"/>
          <w:sz w:val="28"/>
        </w:rPr>
        <w:t>2-қосымшасына</w:t>
      </w:r>
      <w:r>
        <w:rPr>
          <w:rFonts w:ascii="Times New Roman"/>
          <w:b w:val="false"/>
          <w:i w:val="false"/>
          <w:color w:val="000000"/>
          <w:sz w:val="28"/>
        </w:rPr>
        <w:t xml:space="preserve"> сәйкес мемлекеттік көрсетілетін қызмет көрсетудің бизнес-үдерістерінің анықтамалығында көрсетіледі. Мемлекеттік көрсетілетін қызмет көрсетудің бизнес-үдерістерінің анықтамалығы көрсетілетін қызметті берушінің интернет-ресурсында орналастырылады.</w:t>
      </w:r>
    </w:p>
    <w:bookmarkEnd w:id="4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"Жетім балаға (жетім балаларға) және ата-анасының қамқорлығынсыз қалған балаға (балаларға) қамқоршылық немесе қорғаншылық белгілеу" мемлекеттік көрсетілетін қызмет регламентіне 1-қосымша</w:t>
            </w:r>
          </w:p>
        </w:tc>
      </w:tr>
    </w:tbl>
    <w:p>
      <w:pPr>
        <w:spacing w:after="0"/>
        <w:ind w:left="0"/>
        <w:jc w:val="left"/>
      </w:pPr>
      <w:r>
        <w:rPr>
          <w:rFonts w:ascii="Times New Roman"/>
          <w:b/>
          <w:i w:val="false"/>
          <w:color w:val="000000"/>
        </w:rPr>
        <w:t xml:space="preserve"> Портал арқылы мемлекеттік көрсетілетін қызметті көрсету кезінде іске қосылған ақпараттық жүйелердің функционалдық өзара іс-әрекеттері диаграммасы</w:t>
      </w:r>
    </w:p>
    <w:p>
      <w:pPr>
        <w:spacing w:after="0"/>
        <w:ind w:left="0"/>
        <w:jc w:val="left"/>
      </w:pPr>
      <w:r>
        <w:br/>
      </w:r>
    </w:p>
    <w:p>
      <w:pPr>
        <w:spacing w:after="0"/>
        <w:ind w:left="0"/>
        <w:jc w:val="both"/>
      </w:pPr>
      <w:r>
        <w:drawing>
          <wp:inline distT="0" distB="0" distL="0" distR="0">
            <wp:extent cx="7810500" cy="393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7810500" cy="3937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"Жетім балаға (жетім балаларға) және ата-анасының қамқорлығынсыз қалған балаға (балаларға) қамқоршылық немесе қорғаншылық белгілеу" мемлекеттік қызмет регламентіне 2-қосымша</w:t>
            </w:r>
          </w:p>
        </w:tc>
      </w:tr>
    </w:tbl>
    <w:p>
      <w:pPr>
        <w:spacing w:after="0"/>
        <w:ind w:left="0"/>
        <w:jc w:val="left"/>
      </w:pPr>
      <w:r>
        <w:rPr>
          <w:rFonts w:ascii="Times New Roman"/>
          <w:b/>
          <w:i w:val="false"/>
          <w:color w:val="000000"/>
        </w:rPr>
        <w:t xml:space="preserve"> Мемлекеттік корпорация арқылы мемлекеттік көрсетілетін қызмет көрсетудің бизнес-үдерісінің анықтамалығы</w:t>
      </w:r>
    </w:p>
    <w:p>
      <w:pPr>
        <w:spacing w:after="0"/>
        <w:ind w:left="0"/>
        <w:jc w:val="left"/>
      </w:pPr>
      <w:r>
        <w:br/>
      </w:r>
    </w:p>
    <w:p>
      <w:pPr>
        <w:spacing w:after="0"/>
        <w:ind w:left="0"/>
        <w:jc w:val="both"/>
      </w:pPr>
      <w:r>
        <w:drawing>
          <wp:inline distT="0" distB="0" distL="0" distR="0">
            <wp:extent cx="7810500" cy="6540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7810500" cy="6540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Ақтөбе облысы әкімдігінің</w:t>
            </w:r>
            <w:r>
              <w:br/>
            </w:r>
            <w:r>
              <w:rPr>
                <w:rFonts w:ascii="Times New Roman"/>
                <w:b w:val="false"/>
                <w:i w:val="false"/>
                <w:color w:val="000000"/>
                <w:sz w:val="20"/>
              </w:rPr>
              <w:t>2018 жылғы "24" мамыр</w:t>
            </w:r>
            <w:r>
              <w:br/>
            </w:r>
            <w:r>
              <w:rPr>
                <w:rFonts w:ascii="Times New Roman"/>
                <w:b w:val="false"/>
                <w:i w:val="false"/>
                <w:color w:val="000000"/>
                <w:sz w:val="20"/>
              </w:rPr>
              <w:t>№ 232 қаулысына</w:t>
            </w:r>
            <w:r>
              <w:br/>
            </w:r>
            <w:r>
              <w:rPr>
                <w:rFonts w:ascii="Times New Roman"/>
                <w:b w:val="false"/>
                <w:i w:val="false"/>
                <w:color w:val="000000"/>
                <w:sz w:val="20"/>
              </w:rPr>
              <w:t>3-қосымша</w:t>
            </w:r>
          </w:p>
        </w:tc>
      </w:tr>
    </w:tbl>
    <w:bookmarkStart w:name="z59" w:id="49"/>
    <w:p>
      <w:pPr>
        <w:spacing w:after="0"/>
        <w:ind w:left="0"/>
        <w:jc w:val="left"/>
      </w:pPr>
      <w:r>
        <w:rPr>
          <w:rFonts w:ascii="Times New Roman"/>
          <w:b/>
          <w:i w:val="false"/>
          <w:color w:val="000000"/>
        </w:rPr>
        <w:t xml:space="preserve"> "Кәмелетке толмаған балалардың мүлкіне иелік ету және кәмелетке толмаған балаларға мұра ресімдеу үшін анықтамалар беру" мемлекеттік көрсетілетін қызмет регламенті</w:t>
      </w:r>
    </w:p>
    <w:bookmarkEnd w:id="49"/>
    <w:bookmarkStart w:name="z60" w:id="50"/>
    <w:p>
      <w:pPr>
        <w:spacing w:after="0"/>
        <w:ind w:left="0"/>
        <w:jc w:val="left"/>
      </w:pPr>
      <w:r>
        <w:rPr>
          <w:rFonts w:ascii="Times New Roman"/>
          <w:b/>
          <w:i w:val="false"/>
          <w:color w:val="000000"/>
        </w:rPr>
        <w:t xml:space="preserve"> 1. Жалпы ережелер</w:t>
      </w:r>
    </w:p>
    <w:bookmarkEnd w:id="50"/>
    <w:bookmarkStart w:name="z61" w:id="51"/>
    <w:p>
      <w:pPr>
        <w:spacing w:after="0"/>
        <w:ind w:left="0"/>
        <w:jc w:val="both"/>
      </w:pPr>
      <w:r>
        <w:rPr>
          <w:rFonts w:ascii="Times New Roman"/>
          <w:b w:val="false"/>
          <w:i w:val="false"/>
          <w:color w:val="000000"/>
          <w:sz w:val="28"/>
        </w:rPr>
        <w:t>
      1. "Кәмелетке толмаған балалардың мүлкіне иелік ету және кәмелетке толмаған балаларға мұра ресімдеу үшін анықтамалар беру" мемлекеттік көрсетілетін қызметі (бұдан әрі – мемлекеттік көрсетілетін қызмет) Ақтөбе қаласы мен аудандарының білім бөлімдерімен (бұдан әрі – көрсетілетін қызметті беруші) көрсетіледі.</w:t>
      </w:r>
    </w:p>
    <w:bookmarkEnd w:id="51"/>
    <w:p>
      <w:pPr>
        <w:spacing w:after="0"/>
        <w:ind w:left="0"/>
        <w:jc w:val="both"/>
      </w:pPr>
      <w:r>
        <w:rPr>
          <w:rFonts w:ascii="Times New Roman"/>
          <w:b w:val="false"/>
          <w:i w:val="false"/>
          <w:color w:val="000000"/>
          <w:sz w:val="28"/>
        </w:rPr>
        <w:t>
      Өтінішті қабылдау және мемлекеттік көрсетілетін қызметтің нәтижесін беру:</w:t>
      </w:r>
    </w:p>
    <w:p>
      <w:pPr>
        <w:spacing w:after="0"/>
        <w:ind w:left="0"/>
        <w:jc w:val="both"/>
      </w:pPr>
      <w:r>
        <w:rPr>
          <w:rFonts w:ascii="Times New Roman"/>
          <w:b w:val="false"/>
          <w:i w:val="false"/>
          <w:color w:val="000000"/>
          <w:sz w:val="28"/>
        </w:rPr>
        <w:t>
      1) "Азаматтарға арналған үкімет" мемлекеттік корпорациясы" коммерциялық емес қоғамы (бұдан әрі – Мемлекеттік корпорация);</w:t>
      </w:r>
    </w:p>
    <w:p>
      <w:pPr>
        <w:spacing w:after="0"/>
        <w:ind w:left="0"/>
        <w:jc w:val="both"/>
      </w:pPr>
      <w:r>
        <w:rPr>
          <w:rFonts w:ascii="Times New Roman"/>
          <w:b w:val="false"/>
          <w:i w:val="false"/>
          <w:color w:val="000000"/>
          <w:sz w:val="28"/>
        </w:rPr>
        <w:t>
      2) "электрондық үкіметтің" www.egov.kz веб-порталы (бұдан әрі – портал) арқылы жүзеге асырылады.</w:t>
      </w:r>
    </w:p>
    <w:bookmarkStart w:name="z62" w:id="52"/>
    <w:p>
      <w:pPr>
        <w:spacing w:after="0"/>
        <w:ind w:left="0"/>
        <w:jc w:val="both"/>
      </w:pPr>
      <w:r>
        <w:rPr>
          <w:rFonts w:ascii="Times New Roman"/>
          <w:b w:val="false"/>
          <w:i w:val="false"/>
          <w:color w:val="000000"/>
          <w:sz w:val="28"/>
        </w:rPr>
        <w:t>
      2. Мемлекеттік көрсетілетін қызмет нысаны: электронды (ішінара автоматтандырылған) және (немесе) қағаз түрінде.</w:t>
      </w:r>
    </w:p>
    <w:bookmarkEnd w:id="52"/>
    <w:bookmarkStart w:name="z63" w:id="53"/>
    <w:p>
      <w:pPr>
        <w:spacing w:after="0"/>
        <w:ind w:left="0"/>
        <w:jc w:val="both"/>
      </w:pPr>
      <w:r>
        <w:rPr>
          <w:rFonts w:ascii="Times New Roman"/>
          <w:b w:val="false"/>
          <w:i w:val="false"/>
          <w:color w:val="000000"/>
          <w:sz w:val="28"/>
        </w:rPr>
        <w:t>
      3. Мемлекеттік көрсетілетін қызметтің нәтижесі:</w:t>
      </w:r>
    </w:p>
    <w:bookmarkEnd w:id="53"/>
    <w:p>
      <w:pPr>
        <w:spacing w:after="0"/>
        <w:ind w:left="0"/>
        <w:jc w:val="both"/>
      </w:pPr>
      <w:r>
        <w:rPr>
          <w:rFonts w:ascii="Times New Roman"/>
          <w:b w:val="false"/>
          <w:i w:val="false"/>
          <w:color w:val="000000"/>
          <w:sz w:val="28"/>
        </w:rPr>
        <w:t xml:space="preserve">
      1) Қазақстан Республикасы Білім және ғылым министрінің 2015 жылғы 13 сәуірдегі №198 "Отбасы және балалар саласында көрсетілетін мемлекеттік қызметтер стандарттарын бекіту туралы", нормативтік құқықтық актілерді мемлекеттік тіркеу Тізілімінде № 11184 тіркелген </w:t>
      </w:r>
      <w:r>
        <w:rPr>
          <w:rFonts w:ascii="Times New Roman"/>
          <w:b w:val="false"/>
          <w:i w:val="false"/>
          <w:color w:val="000000"/>
          <w:sz w:val="28"/>
        </w:rPr>
        <w:t>бұйрығымен</w:t>
      </w:r>
      <w:r>
        <w:rPr>
          <w:rFonts w:ascii="Times New Roman"/>
          <w:b w:val="false"/>
          <w:i w:val="false"/>
          <w:color w:val="000000"/>
          <w:sz w:val="28"/>
        </w:rPr>
        <w:t xml:space="preserve"> бекітілген "Кәмелетке толмаған балалардың мүлкіне иелік ету және кәмелетке толмаған балаларға мұра ресімдеу үшін анықтамалар беру" мемлекеттік көрсетілетін қызмет стандартының (бұдан әрі - Стандарт) </w:t>
      </w:r>
      <w:r>
        <w:rPr>
          <w:rFonts w:ascii="Times New Roman"/>
          <w:b w:val="false"/>
          <w:i w:val="false"/>
          <w:color w:val="000000"/>
          <w:sz w:val="28"/>
        </w:rPr>
        <w:t>1-қосымшасына</w:t>
      </w:r>
      <w:r>
        <w:rPr>
          <w:rFonts w:ascii="Times New Roman"/>
          <w:b w:val="false"/>
          <w:i w:val="false"/>
          <w:color w:val="000000"/>
          <w:sz w:val="28"/>
        </w:rPr>
        <w:t xml:space="preserve"> сәйкес нысан бойынша кәмелетке толмаған балаларға мұрагерлік құқығы бойынша тиесілі мүлікке иелік ету туралы анықтама;</w:t>
      </w:r>
    </w:p>
    <w:p>
      <w:pPr>
        <w:spacing w:after="0"/>
        <w:ind w:left="0"/>
        <w:jc w:val="both"/>
      </w:pPr>
      <w:r>
        <w:rPr>
          <w:rFonts w:ascii="Times New Roman"/>
          <w:b w:val="false"/>
          <w:i w:val="false"/>
          <w:color w:val="000000"/>
          <w:sz w:val="28"/>
        </w:rPr>
        <w:t xml:space="preserve">
      2) Стандарттың </w:t>
      </w:r>
      <w:r>
        <w:rPr>
          <w:rFonts w:ascii="Times New Roman"/>
          <w:b w:val="false"/>
          <w:i w:val="false"/>
          <w:color w:val="000000"/>
          <w:sz w:val="28"/>
        </w:rPr>
        <w:t>2-қосымшасына</w:t>
      </w:r>
      <w:r>
        <w:rPr>
          <w:rFonts w:ascii="Times New Roman"/>
          <w:b w:val="false"/>
          <w:i w:val="false"/>
          <w:color w:val="000000"/>
          <w:sz w:val="28"/>
        </w:rPr>
        <w:t xml:space="preserve"> сәйкес нысан бойынша ішкі істер органдарына кәмелетке толмаған балалардың мүліктеріне иелік ету үшін берілетін анықтама;</w:t>
      </w:r>
    </w:p>
    <w:p>
      <w:pPr>
        <w:spacing w:after="0"/>
        <w:ind w:left="0"/>
        <w:jc w:val="both"/>
      </w:pPr>
      <w:r>
        <w:rPr>
          <w:rFonts w:ascii="Times New Roman"/>
          <w:b w:val="false"/>
          <w:i w:val="false"/>
          <w:color w:val="000000"/>
          <w:sz w:val="28"/>
        </w:rPr>
        <w:t xml:space="preserve">
      3) Стандарттың </w:t>
      </w:r>
      <w:r>
        <w:rPr>
          <w:rFonts w:ascii="Times New Roman"/>
          <w:b w:val="false"/>
          <w:i w:val="false"/>
          <w:color w:val="000000"/>
          <w:sz w:val="28"/>
        </w:rPr>
        <w:t>3-қосымшасына</w:t>
      </w:r>
      <w:r>
        <w:rPr>
          <w:rFonts w:ascii="Times New Roman"/>
          <w:b w:val="false"/>
          <w:i w:val="false"/>
          <w:color w:val="000000"/>
          <w:sz w:val="28"/>
        </w:rPr>
        <w:t xml:space="preserve"> сәйкес нысан бойынша меншік құқығы бар кәмелетке толмаған балалардың мүліктеріне иелік ету үшін берілетін анықтама немесе Стандарттың </w:t>
      </w:r>
      <w:r>
        <w:rPr>
          <w:rFonts w:ascii="Times New Roman"/>
          <w:b w:val="false"/>
          <w:i w:val="false"/>
          <w:color w:val="000000"/>
          <w:sz w:val="28"/>
        </w:rPr>
        <w:t>11-тармағында</w:t>
      </w:r>
      <w:r>
        <w:rPr>
          <w:rFonts w:ascii="Times New Roman"/>
          <w:b w:val="false"/>
          <w:i w:val="false"/>
          <w:color w:val="000000"/>
          <w:sz w:val="28"/>
        </w:rPr>
        <w:t xml:space="preserve"> көрсетілген негіздер бойынша мемлекеттік қызмет көрсетуден бас тарту туралы дәлелді жауап.</w:t>
      </w:r>
    </w:p>
    <w:p>
      <w:pPr>
        <w:spacing w:after="0"/>
        <w:ind w:left="0"/>
        <w:jc w:val="both"/>
      </w:pPr>
      <w:r>
        <w:rPr>
          <w:rFonts w:ascii="Times New Roman"/>
          <w:b w:val="false"/>
          <w:i w:val="false"/>
          <w:color w:val="000000"/>
          <w:sz w:val="28"/>
        </w:rPr>
        <w:t>
      Мемлекеттік көрсетілетін қызметтің нәтижесін ұсыну нысаны: электрондық және (немесе) қағаз түрінде.</w:t>
      </w:r>
    </w:p>
    <w:p>
      <w:pPr>
        <w:spacing w:after="0"/>
        <w:ind w:left="0"/>
        <w:jc w:val="both"/>
      </w:pPr>
      <w:r>
        <w:rPr>
          <w:rFonts w:ascii="Times New Roman"/>
          <w:b w:val="false"/>
          <w:i w:val="false"/>
          <w:color w:val="000000"/>
          <w:sz w:val="28"/>
        </w:rPr>
        <w:t>
      Порталда мемлекеттік көрсетілетін қызметтің нәтижесі көрсетілетін қызметті алушының "жеке кабинетіне" көрсетілетін қызметті берушінің уәкілетті адамының электрондық цифрлық қолтаңбасымен (бұдан әрі – ЭЦҚ) қол қойылған электрондық құжат нысанында жіберіледі.</w:t>
      </w:r>
    </w:p>
    <w:bookmarkStart w:name="z64" w:id="54"/>
    <w:p>
      <w:pPr>
        <w:spacing w:after="0"/>
        <w:ind w:left="0"/>
        <w:jc w:val="left"/>
      </w:pPr>
      <w:r>
        <w:rPr>
          <w:rFonts w:ascii="Times New Roman"/>
          <w:b/>
          <w:i w:val="false"/>
          <w:color w:val="000000"/>
        </w:rPr>
        <w:t xml:space="preserve"> 2. Мемлекеттік қызмет көрсету процесінде көрсетілетін қызметті берушінің құрылымдық бөлімшелерінің (қызметкерлерінің) іс-қимылы тәртібін сипаттау</w:t>
      </w:r>
    </w:p>
    <w:bookmarkEnd w:id="54"/>
    <w:bookmarkStart w:name="z65" w:id="55"/>
    <w:p>
      <w:pPr>
        <w:spacing w:after="0"/>
        <w:ind w:left="0"/>
        <w:jc w:val="both"/>
      </w:pPr>
      <w:r>
        <w:rPr>
          <w:rFonts w:ascii="Times New Roman"/>
          <w:b w:val="false"/>
          <w:i w:val="false"/>
          <w:color w:val="000000"/>
          <w:sz w:val="28"/>
        </w:rPr>
        <w:t>
      4. Мыналар:</w:t>
      </w:r>
    </w:p>
    <w:bookmarkEnd w:id="55"/>
    <w:p>
      <w:pPr>
        <w:spacing w:after="0"/>
        <w:ind w:left="0"/>
        <w:jc w:val="both"/>
      </w:pPr>
      <w:r>
        <w:rPr>
          <w:rFonts w:ascii="Times New Roman"/>
          <w:b w:val="false"/>
          <w:i w:val="false"/>
          <w:color w:val="000000"/>
          <w:sz w:val="28"/>
        </w:rPr>
        <w:t xml:space="preserve">
      1) Мемлекеттік корпорацияға жүгінген кезде: Стандарттың </w:t>
      </w:r>
      <w:r>
        <w:rPr>
          <w:rFonts w:ascii="Times New Roman"/>
          <w:b w:val="false"/>
          <w:i w:val="false"/>
          <w:color w:val="000000"/>
          <w:sz w:val="28"/>
        </w:rPr>
        <w:t>2-қосымшасына</w:t>
      </w:r>
      <w:r>
        <w:rPr>
          <w:rFonts w:ascii="Times New Roman"/>
          <w:b w:val="false"/>
          <w:i w:val="false"/>
          <w:color w:val="000000"/>
          <w:sz w:val="28"/>
        </w:rPr>
        <w:t xml:space="preserve"> сәйкес нысан бойынша өтініш; </w:t>
      </w:r>
    </w:p>
    <w:p>
      <w:pPr>
        <w:spacing w:after="0"/>
        <w:ind w:left="0"/>
        <w:jc w:val="both"/>
      </w:pPr>
      <w:r>
        <w:rPr>
          <w:rFonts w:ascii="Times New Roman"/>
          <w:b w:val="false"/>
          <w:i w:val="false"/>
          <w:color w:val="000000"/>
          <w:sz w:val="28"/>
        </w:rPr>
        <w:t>
      2) портал арқылы жүгінген кезде: көрсетілетін қызметті алушының ЭЦҚ-сымен немесе бір рет пайдаланатын құпиясөзбен куәландырылған, көрсетілетін қызметті алушының ұялы байланыс операторы ұсынған абоненттік номері порталдың есеп жазбасына тіркелген және қосылған жағдайда, электрондық құжат нысанындағы өтініш мемлекеттік қызметті көрсету бойынша іс-әрекетті бастау үшін негіздеме болып табылады.</w:t>
      </w:r>
    </w:p>
    <w:bookmarkStart w:name="z66" w:id="56"/>
    <w:p>
      <w:pPr>
        <w:spacing w:after="0"/>
        <w:ind w:left="0"/>
        <w:jc w:val="both"/>
      </w:pPr>
      <w:r>
        <w:rPr>
          <w:rFonts w:ascii="Times New Roman"/>
          <w:b w:val="false"/>
          <w:i w:val="false"/>
          <w:color w:val="000000"/>
          <w:sz w:val="28"/>
        </w:rPr>
        <w:t>
      5. Мемлекеттік қызмет көрсету процесінің құрамына кіретін әрбір рәсімнің (іс-қимылдың) мазмұны, оның орындалу ұзақтығы:</w:t>
      </w:r>
    </w:p>
    <w:bookmarkEnd w:id="56"/>
    <w:p>
      <w:pPr>
        <w:spacing w:after="0"/>
        <w:ind w:left="0"/>
        <w:jc w:val="both"/>
      </w:pPr>
      <w:r>
        <w:rPr>
          <w:rFonts w:ascii="Times New Roman"/>
          <w:b w:val="false"/>
          <w:i w:val="false"/>
          <w:color w:val="000000"/>
          <w:sz w:val="28"/>
        </w:rPr>
        <w:t>
      1) көрсетілетін қызметті берушінің кеңсе қызметкерінің Мемлекеттік корпорациядан құжаттар қабылдаған сәттен бастап 15 (он бес) минут ішінде қызмет берушінің басшысына қарауға жолдайды;</w:t>
      </w:r>
    </w:p>
    <w:p>
      <w:pPr>
        <w:spacing w:after="0"/>
        <w:ind w:left="0"/>
        <w:jc w:val="both"/>
      </w:pPr>
      <w:r>
        <w:rPr>
          <w:rFonts w:ascii="Times New Roman"/>
          <w:b w:val="false"/>
          <w:i w:val="false"/>
          <w:color w:val="000000"/>
          <w:sz w:val="28"/>
        </w:rPr>
        <w:t>
      2) көрсетілетін қызметті берушінің басшысы 15 (он бес) минут ішінде құжаттарды қарап, көрсетілетін қызметті берушінің жауапты орындаушысына жолдайды;</w:t>
      </w:r>
    </w:p>
    <w:p>
      <w:pPr>
        <w:spacing w:after="0"/>
        <w:ind w:left="0"/>
        <w:jc w:val="both"/>
      </w:pPr>
      <w:r>
        <w:rPr>
          <w:rFonts w:ascii="Times New Roman"/>
          <w:b w:val="false"/>
          <w:i w:val="false"/>
          <w:color w:val="000000"/>
          <w:sz w:val="28"/>
        </w:rPr>
        <w:t>
      3) көрсетілетін қызметті берушінің жауапты орындаушысы 3 (үш) жұмыс күні ішінде келіп түскен құжаттарды қарайды, анықтаманы не бас тарту туралы дәлелді жауапты дайындайды;</w:t>
      </w:r>
    </w:p>
    <w:p>
      <w:pPr>
        <w:spacing w:after="0"/>
        <w:ind w:left="0"/>
        <w:jc w:val="both"/>
      </w:pPr>
      <w:r>
        <w:rPr>
          <w:rFonts w:ascii="Times New Roman"/>
          <w:b w:val="false"/>
          <w:i w:val="false"/>
          <w:color w:val="000000"/>
          <w:sz w:val="28"/>
        </w:rPr>
        <w:t>
      4) көрсетілетін қызметті берушінің басшысы 15 (он бес) минут ішінде анықтамаға не бас тарту туралы дәлелді жауапқа қол қояды;</w:t>
      </w:r>
    </w:p>
    <w:p>
      <w:pPr>
        <w:spacing w:after="0"/>
        <w:ind w:left="0"/>
        <w:jc w:val="both"/>
      </w:pPr>
      <w:r>
        <w:rPr>
          <w:rFonts w:ascii="Times New Roman"/>
          <w:b w:val="false"/>
          <w:i w:val="false"/>
          <w:color w:val="000000"/>
          <w:sz w:val="28"/>
        </w:rPr>
        <w:t>
      5) көрсетілетін қызметті берушінің кеңсе қызметкері 1 (бір) жұмыс күні ішінде мемлекеттік қызмет көрсетудің дайын нәтижесін Мемлекеттік корпорацияға жеткізуді қамтамасыз етеді не портал арқылы "жеке кабинетіне" жолдайды.</w:t>
      </w:r>
    </w:p>
    <w:bookmarkStart w:name="z67" w:id="57"/>
    <w:p>
      <w:pPr>
        <w:spacing w:after="0"/>
        <w:ind w:left="0"/>
        <w:jc w:val="left"/>
      </w:pPr>
      <w:r>
        <w:rPr>
          <w:rFonts w:ascii="Times New Roman"/>
          <w:b/>
          <w:i w:val="false"/>
          <w:color w:val="000000"/>
        </w:rPr>
        <w:t xml:space="preserve"> 3. Мемлекеттік қызметтерді көрсету процесінде көрсетілетін қызметті берушінің құрылымдық бөлімшелерінің (қызметкерлерінің) өзара іс-қимылы тәртібін сипаттау</w:t>
      </w:r>
    </w:p>
    <w:bookmarkEnd w:id="57"/>
    <w:bookmarkStart w:name="z68" w:id="58"/>
    <w:p>
      <w:pPr>
        <w:spacing w:after="0"/>
        <w:ind w:left="0"/>
        <w:jc w:val="both"/>
      </w:pPr>
      <w:r>
        <w:rPr>
          <w:rFonts w:ascii="Times New Roman"/>
          <w:b w:val="false"/>
          <w:i w:val="false"/>
          <w:color w:val="000000"/>
          <w:sz w:val="28"/>
        </w:rPr>
        <w:t>
      6. Мемлекеттік көрсетілетін қызмет үдерісіне қатысатын көрсетілетін қызметті берушінің құрылымдық бөлімшелерінің (қызметкерлерінің) тізбесі:</w:t>
      </w:r>
    </w:p>
    <w:bookmarkEnd w:id="58"/>
    <w:p>
      <w:pPr>
        <w:spacing w:after="0"/>
        <w:ind w:left="0"/>
        <w:jc w:val="both"/>
      </w:pPr>
      <w:r>
        <w:rPr>
          <w:rFonts w:ascii="Times New Roman"/>
          <w:b w:val="false"/>
          <w:i w:val="false"/>
          <w:color w:val="000000"/>
          <w:sz w:val="28"/>
        </w:rPr>
        <w:t xml:space="preserve">
      1) көрсетілетін қызметті берушінің кеңсе қызметкері; </w:t>
      </w:r>
    </w:p>
    <w:p>
      <w:pPr>
        <w:spacing w:after="0"/>
        <w:ind w:left="0"/>
        <w:jc w:val="both"/>
      </w:pPr>
      <w:r>
        <w:rPr>
          <w:rFonts w:ascii="Times New Roman"/>
          <w:b w:val="false"/>
          <w:i w:val="false"/>
          <w:color w:val="000000"/>
          <w:sz w:val="28"/>
        </w:rPr>
        <w:t xml:space="preserve">
      2) көрсетілетін қызметті берушінің басшысы; </w:t>
      </w:r>
    </w:p>
    <w:p>
      <w:pPr>
        <w:spacing w:after="0"/>
        <w:ind w:left="0"/>
        <w:jc w:val="both"/>
      </w:pPr>
      <w:r>
        <w:rPr>
          <w:rFonts w:ascii="Times New Roman"/>
          <w:b w:val="false"/>
          <w:i w:val="false"/>
          <w:color w:val="000000"/>
          <w:sz w:val="28"/>
        </w:rPr>
        <w:t>
      3) көрсетілетін қызметті берушінің жауапты орындаушысы.</w:t>
      </w:r>
    </w:p>
    <w:bookmarkStart w:name="z69" w:id="59"/>
    <w:p>
      <w:pPr>
        <w:spacing w:after="0"/>
        <w:ind w:left="0"/>
        <w:jc w:val="left"/>
      </w:pPr>
      <w:r>
        <w:rPr>
          <w:rFonts w:ascii="Times New Roman"/>
          <w:b/>
          <w:i w:val="false"/>
          <w:color w:val="000000"/>
        </w:rPr>
        <w:t xml:space="preserve"> 4. "Азаматтарға арналған үкімет" мемлекеттік корпорациясымен және (немесе) өзге де көрсетілетін қызметті берушілермен өзара іс-қимыл тәртібін, сондай-ақ мемлекеттік қызмет көрсету процесінде ақпараттық жүйелерді пайдалану тәртібін сипаттау</w:t>
      </w:r>
    </w:p>
    <w:bookmarkEnd w:id="59"/>
    <w:bookmarkStart w:name="z70" w:id="60"/>
    <w:p>
      <w:pPr>
        <w:spacing w:after="0"/>
        <w:ind w:left="0"/>
        <w:jc w:val="both"/>
      </w:pPr>
      <w:r>
        <w:rPr>
          <w:rFonts w:ascii="Times New Roman"/>
          <w:b w:val="false"/>
          <w:i w:val="false"/>
          <w:color w:val="000000"/>
          <w:sz w:val="28"/>
        </w:rPr>
        <w:t xml:space="preserve">
      7. Осы регламенттің </w:t>
      </w:r>
      <w:r>
        <w:rPr>
          <w:rFonts w:ascii="Times New Roman"/>
          <w:b w:val="false"/>
          <w:i w:val="false"/>
          <w:color w:val="000000"/>
          <w:sz w:val="28"/>
        </w:rPr>
        <w:t>1-қосымшасына</w:t>
      </w:r>
      <w:r>
        <w:rPr>
          <w:rFonts w:ascii="Times New Roman"/>
          <w:b w:val="false"/>
          <w:i w:val="false"/>
          <w:color w:val="000000"/>
          <w:sz w:val="28"/>
        </w:rPr>
        <w:t xml:space="preserve"> сәйкес әрбір рәсімнің (іс-қимылдың) ұзақтығын көрсете отырып, Мемлекеттік корпорацияға жүгіну тәртібін сипаттау:</w:t>
      </w:r>
    </w:p>
    <w:bookmarkEnd w:id="60"/>
    <w:p>
      <w:pPr>
        <w:spacing w:after="0"/>
        <w:ind w:left="0"/>
        <w:jc w:val="both"/>
      </w:pPr>
      <w:r>
        <w:rPr>
          <w:rFonts w:ascii="Times New Roman"/>
          <w:b w:val="false"/>
          <w:i w:val="false"/>
          <w:color w:val="000000"/>
          <w:sz w:val="28"/>
        </w:rPr>
        <w:t>
      1) мемлекеттік көрсетілетін қызметті алушы Мемлекеттік корпорация операторына қажетті құжаттарды және өтінішті тапсырады, ол электрондық кезек ретімен "кедергісіз" қызмет көрсету арқылы операциялық залда жүзеге асырылады;</w:t>
      </w:r>
    </w:p>
    <w:p>
      <w:pPr>
        <w:spacing w:after="0"/>
        <w:ind w:left="0"/>
        <w:jc w:val="both"/>
      </w:pPr>
      <w:r>
        <w:rPr>
          <w:rFonts w:ascii="Times New Roman"/>
          <w:b w:val="false"/>
          <w:i w:val="false"/>
          <w:color w:val="000000"/>
          <w:sz w:val="28"/>
        </w:rPr>
        <w:t>
      2) 1 процесс – қызмет көрсету үшін мемлекеттік корпорация операторының Мемлекеттік корпорацияның ықпалдастырылған ақпараттық жүйесінің автоматтандырылған жұмыс орнына (бұдан әрі - ЫАЖ АЖО) логин мен парольді енгізуі (авторизациялау процесі);</w:t>
      </w:r>
    </w:p>
    <w:p>
      <w:pPr>
        <w:spacing w:after="0"/>
        <w:ind w:left="0"/>
        <w:jc w:val="both"/>
      </w:pPr>
      <w:r>
        <w:rPr>
          <w:rFonts w:ascii="Times New Roman"/>
          <w:b w:val="false"/>
          <w:i w:val="false"/>
          <w:color w:val="000000"/>
          <w:sz w:val="28"/>
        </w:rPr>
        <w:t>
      3) 2 процесс – Мемлекеттік корпорация операторының қызметті таңдауы, экранға мемлекеттік қызметті көрсету үшін сұрау нысанын шығаруы және Мемлекеттік корпорация операторының көрсетілетін қызметті алушының деректерін, сондай-ақ көрсетілетін қызметті алушы өкілінің сенім хат бойынша (нотариалды түрде куәландырылған сенім хат болған жағдайда) деректерін енгізуі;</w:t>
      </w:r>
    </w:p>
    <w:p>
      <w:pPr>
        <w:spacing w:after="0"/>
        <w:ind w:left="0"/>
        <w:jc w:val="both"/>
      </w:pPr>
      <w:r>
        <w:rPr>
          <w:rFonts w:ascii="Times New Roman"/>
          <w:b w:val="false"/>
          <w:i w:val="false"/>
          <w:color w:val="000000"/>
          <w:sz w:val="28"/>
        </w:rPr>
        <w:t>
      4) 3 процесс – электрондық үкімет шлюзі (бұдан әрі – ЭҮШ) арқылы жеке тұлғалар мемлекеттік деректер қорына (бұдан әрі – ЖТ МДҚ) көрсетілетін қызметті алушының деректері туралы, сондай-ақ Бірыңғай нотариалдық ақпараттық жүйеге (бұдан әрі – БНАЖ) – көрсетілетін қызметті алушы өкілінің сенім хат деректері туралы сұрауды жіберу;</w:t>
      </w:r>
    </w:p>
    <w:p>
      <w:pPr>
        <w:spacing w:after="0"/>
        <w:ind w:left="0"/>
        <w:jc w:val="both"/>
      </w:pPr>
      <w:r>
        <w:rPr>
          <w:rFonts w:ascii="Times New Roman"/>
          <w:b w:val="false"/>
          <w:i w:val="false"/>
          <w:color w:val="000000"/>
          <w:sz w:val="28"/>
        </w:rPr>
        <w:t>
      5) 1 шарт – ЖТ МДҚ-да көрсетілетін қызметті алушы деректерінің және БНАЖ-да сенім хат деректерінің бар болуын тексеру;</w:t>
      </w:r>
    </w:p>
    <w:p>
      <w:pPr>
        <w:spacing w:after="0"/>
        <w:ind w:left="0"/>
        <w:jc w:val="both"/>
      </w:pPr>
      <w:r>
        <w:rPr>
          <w:rFonts w:ascii="Times New Roman"/>
          <w:b w:val="false"/>
          <w:i w:val="false"/>
          <w:color w:val="000000"/>
          <w:sz w:val="28"/>
        </w:rPr>
        <w:t>
      6) 4 процесс – ЖТ МДҚ-да көрсетілетін қызметті алушының деректерінің және БНАЖ-да сенім хат деректерінің болмауына байланысты, деректерді алу мүмкін болмауы туралы хабарламаны қалыптастыру;</w:t>
      </w:r>
    </w:p>
    <w:p>
      <w:pPr>
        <w:spacing w:after="0"/>
        <w:ind w:left="0"/>
        <w:jc w:val="both"/>
      </w:pPr>
      <w:r>
        <w:rPr>
          <w:rFonts w:ascii="Times New Roman"/>
          <w:b w:val="false"/>
          <w:i w:val="false"/>
          <w:color w:val="000000"/>
          <w:sz w:val="28"/>
        </w:rPr>
        <w:t>
      7) 5 процесс – ЭҮШ арқылы өңірлік электрондық үкімет шлюзінің ақпараттық жұмыс орнына (бұдан әрі – ӨЭҮШ АЖО) Мемлекеттік корпорация операторының ЭЦҚ-мен куәландырылған (қол қойылған) электрондық құжаттарды (көрсетілетін қызметті алушының сұрауын) жіберу.</w:t>
      </w:r>
    </w:p>
    <w:p>
      <w:pPr>
        <w:spacing w:after="0"/>
        <w:ind w:left="0"/>
        <w:jc w:val="both"/>
      </w:pPr>
      <w:r>
        <w:rPr>
          <w:rFonts w:ascii="Times New Roman"/>
          <w:b w:val="false"/>
          <w:i w:val="false"/>
          <w:color w:val="000000"/>
          <w:sz w:val="28"/>
        </w:rPr>
        <w:t>
      8) 6 процесс – ӨЭҮШ АЖО-да электрондық құжатты тіркеу;</w:t>
      </w:r>
    </w:p>
    <w:p>
      <w:pPr>
        <w:spacing w:after="0"/>
        <w:ind w:left="0"/>
        <w:jc w:val="both"/>
      </w:pPr>
      <w:r>
        <w:rPr>
          <w:rFonts w:ascii="Times New Roman"/>
          <w:b w:val="false"/>
          <w:i w:val="false"/>
          <w:color w:val="000000"/>
          <w:sz w:val="28"/>
        </w:rPr>
        <w:t>
      9) 2 шарт – көрсетілетін қызметті берушінің қызмет көрсету үшін көрсетілетін қызметті алушының қоса берілген, сәйкестігін және негіздемелерін тексеруі;</w:t>
      </w:r>
    </w:p>
    <w:p>
      <w:pPr>
        <w:spacing w:after="0"/>
        <w:ind w:left="0"/>
        <w:jc w:val="both"/>
      </w:pPr>
      <w:r>
        <w:rPr>
          <w:rFonts w:ascii="Times New Roman"/>
          <w:b w:val="false"/>
          <w:i w:val="false"/>
          <w:color w:val="000000"/>
          <w:sz w:val="28"/>
        </w:rPr>
        <w:t>
      10) 7 процесс – көрсетілетін қызметті алушының құжаттарында бұзушылықтың болуына байланысты сұратылып отырған қызметтен бас тарту жөнінде хабарламаны қалыптастыру;</w:t>
      </w:r>
    </w:p>
    <w:p>
      <w:pPr>
        <w:spacing w:after="0"/>
        <w:ind w:left="0"/>
        <w:jc w:val="both"/>
      </w:pPr>
      <w:r>
        <w:rPr>
          <w:rFonts w:ascii="Times New Roman"/>
          <w:b w:val="false"/>
          <w:i w:val="false"/>
          <w:color w:val="000000"/>
          <w:sz w:val="28"/>
        </w:rPr>
        <w:t>
      11) 8 процесс – көрсетілетін қызметті алушының Мемлекеттік корпорация операторы арқылы ӨЭҮШ АЖО-да қалыптастырылған қызметтің нәтижесін (анықтаманы немесе бас тарту туралы дәлелді жауап) алуы.</w:t>
      </w:r>
    </w:p>
    <w:bookmarkStart w:name="z71" w:id="61"/>
    <w:p>
      <w:pPr>
        <w:spacing w:after="0"/>
        <w:ind w:left="0"/>
        <w:jc w:val="both"/>
      </w:pPr>
      <w:r>
        <w:rPr>
          <w:rFonts w:ascii="Times New Roman"/>
          <w:b w:val="false"/>
          <w:i w:val="false"/>
          <w:color w:val="000000"/>
          <w:sz w:val="28"/>
        </w:rPr>
        <w:t>
      8. Портал арқылы мемлекеттік қызмет көрсету кезіндегі көрсетілетін қызметті беруші мен көрсетілетін қызметті алушының жүгіну тәртібін және рәсімдерінің (іс-әрекеттерінің) реттілігін сипаттау:</w:t>
      </w:r>
    </w:p>
    <w:bookmarkEnd w:id="61"/>
    <w:p>
      <w:pPr>
        <w:spacing w:after="0"/>
        <w:ind w:left="0"/>
        <w:jc w:val="both"/>
      </w:pPr>
      <w:r>
        <w:rPr>
          <w:rFonts w:ascii="Times New Roman"/>
          <w:b w:val="false"/>
          <w:i w:val="false"/>
          <w:color w:val="000000"/>
          <w:sz w:val="28"/>
        </w:rPr>
        <w:t xml:space="preserve">
      1) көрсетілетін қызметті алушы жеке сәйкестендіру нөмірінің (бұдан әрі - ЖСН), сондай-ақ парольдің көмегімен порталда тіркейді; </w:t>
      </w:r>
    </w:p>
    <w:p>
      <w:pPr>
        <w:spacing w:after="0"/>
        <w:ind w:left="0"/>
        <w:jc w:val="both"/>
      </w:pPr>
      <w:r>
        <w:rPr>
          <w:rFonts w:ascii="Times New Roman"/>
          <w:b w:val="false"/>
          <w:i w:val="false"/>
          <w:color w:val="000000"/>
          <w:sz w:val="28"/>
        </w:rPr>
        <w:t>
      2) 1-үдеріс – қызметті алу үшін көрсетілетін қызметті алушы порталда ЖСН және паролін (авторизациялау үдерісі) енгізеді;</w:t>
      </w:r>
    </w:p>
    <w:p>
      <w:pPr>
        <w:spacing w:after="0"/>
        <w:ind w:left="0"/>
        <w:jc w:val="both"/>
      </w:pPr>
      <w:r>
        <w:rPr>
          <w:rFonts w:ascii="Times New Roman"/>
          <w:b w:val="false"/>
          <w:i w:val="false"/>
          <w:color w:val="000000"/>
          <w:sz w:val="28"/>
        </w:rPr>
        <w:t>
      3) 1-шарт – ЖСН және пароль арқылы порталда тіркелген көрсетілетін қызметті алушы деректерінің тұпнұсқалығын тексереді;</w:t>
      </w:r>
    </w:p>
    <w:p>
      <w:pPr>
        <w:spacing w:after="0"/>
        <w:ind w:left="0"/>
        <w:jc w:val="both"/>
      </w:pPr>
      <w:r>
        <w:rPr>
          <w:rFonts w:ascii="Times New Roman"/>
          <w:b w:val="false"/>
          <w:i w:val="false"/>
          <w:color w:val="000000"/>
          <w:sz w:val="28"/>
        </w:rPr>
        <w:t>
      4) 2-үдеріс – көрсетілетін қызметті алушының құжаттарында бұзушылықтың болғандығына байланысты портал авторизациялаудан бас тарту жөнінде хабарлама қалыптастырады;</w:t>
      </w:r>
    </w:p>
    <w:p>
      <w:pPr>
        <w:spacing w:after="0"/>
        <w:ind w:left="0"/>
        <w:jc w:val="both"/>
      </w:pPr>
      <w:r>
        <w:rPr>
          <w:rFonts w:ascii="Times New Roman"/>
          <w:b w:val="false"/>
          <w:i w:val="false"/>
          <w:color w:val="000000"/>
          <w:sz w:val="28"/>
        </w:rPr>
        <w:t xml:space="preserve">
      5) 3-үдеріс – көрсетілетін қызметті алушының осы регламентте көрсетілген қызметті таңдайды, мемлекеттік қызметті көрсету үшін экранға сұраныс нысанын шығарады және де пішімді талаптарының және оның құрылымын ескере отырып, көрсетілетін қызметті алушының нысанын (деректерді енгізу) толтырады, Стандарттың </w:t>
      </w:r>
      <w:r>
        <w:rPr>
          <w:rFonts w:ascii="Times New Roman"/>
          <w:b w:val="false"/>
          <w:i w:val="false"/>
          <w:color w:val="000000"/>
          <w:sz w:val="28"/>
        </w:rPr>
        <w:t>9-тармағында</w:t>
      </w:r>
      <w:r>
        <w:rPr>
          <w:rFonts w:ascii="Times New Roman"/>
          <w:b w:val="false"/>
          <w:i w:val="false"/>
          <w:color w:val="000000"/>
          <w:sz w:val="28"/>
        </w:rPr>
        <w:t xml:space="preserve"> көрсетілген қажетті құжаттарының электрондық түріндегі көшірмелерін сұраныс нысанына бекітеді, сондай-ақ сұранысты куәләндіру (қол қою) үшін көрсетілетін қызметті алушы ЭЦҚ тіркеу куәлігін алады;</w:t>
      </w:r>
    </w:p>
    <w:p>
      <w:pPr>
        <w:spacing w:after="0"/>
        <w:ind w:left="0"/>
        <w:jc w:val="both"/>
      </w:pPr>
      <w:r>
        <w:rPr>
          <w:rFonts w:ascii="Times New Roman"/>
          <w:b w:val="false"/>
          <w:i w:val="false"/>
          <w:color w:val="000000"/>
          <w:sz w:val="28"/>
        </w:rPr>
        <w:t>
      6) 2-шарт – порталда ЭЦҚ тіркеу куәлігінің қолдану мерзімін және қайтарылған (жойылған) тіркеу куәліктерінің тізімінде жоқтығын, сондай-ақ сәйкестендіру деректерінің сәйкестігін (сұраныста көрсетілген ЖСН және ЭЦҚ тіркеу куәлігінде көрсетілген ЖСН арасын) тексереді;</w:t>
      </w:r>
    </w:p>
    <w:p>
      <w:pPr>
        <w:spacing w:after="0"/>
        <w:ind w:left="0"/>
        <w:jc w:val="both"/>
      </w:pPr>
      <w:r>
        <w:rPr>
          <w:rFonts w:ascii="Times New Roman"/>
          <w:b w:val="false"/>
          <w:i w:val="false"/>
          <w:color w:val="000000"/>
          <w:sz w:val="28"/>
        </w:rPr>
        <w:t>
      7) 4-үдеріс – көрсетілетін қызметті алушының ЭЦҚ расталмауына байланысты сұратылып жатқан қызметтен бас тарту жөнінде хабарлама қалыптастырады;</w:t>
      </w:r>
    </w:p>
    <w:p>
      <w:pPr>
        <w:spacing w:after="0"/>
        <w:ind w:left="0"/>
        <w:jc w:val="both"/>
      </w:pPr>
      <w:r>
        <w:rPr>
          <w:rFonts w:ascii="Times New Roman"/>
          <w:b w:val="false"/>
          <w:i w:val="false"/>
          <w:color w:val="000000"/>
          <w:sz w:val="28"/>
        </w:rPr>
        <w:t>
      8) 5-үдеріс – көрсетілетін қызметті алушының сұранысын өңдеу үшін ЭҮШ арқылы көрсетілетін қызметті алушының ЭЦҚ куәләндырылған (қол қойылған) электрондық құжаттарын (көрсетілетін қызметті алушының сұранысы) ЭҮАШ АЖО жолдайды;</w:t>
      </w:r>
    </w:p>
    <w:p>
      <w:pPr>
        <w:spacing w:after="0"/>
        <w:ind w:left="0"/>
        <w:jc w:val="both"/>
      </w:pPr>
      <w:r>
        <w:rPr>
          <w:rFonts w:ascii="Times New Roman"/>
          <w:b w:val="false"/>
          <w:i w:val="false"/>
          <w:color w:val="000000"/>
          <w:sz w:val="28"/>
        </w:rPr>
        <w:t>
      9) 3-шарт – көрсетілетін қызметті беруші мемлекеттік қызмет көрсету үшін көрсетілетін қызметті алушының Стандартта көрсетілген қоса берген құжаттарының сәйкестігін және негіздемелірін тексереді;</w:t>
      </w:r>
    </w:p>
    <w:p>
      <w:pPr>
        <w:spacing w:after="0"/>
        <w:ind w:left="0"/>
        <w:jc w:val="both"/>
      </w:pPr>
      <w:r>
        <w:rPr>
          <w:rFonts w:ascii="Times New Roman"/>
          <w:b w:val="false"/>
          <w:i w:val="false"/>
          <w:color w:val="000000"/>
          <w:sz w:val="28"/>
        </w:rPr>
        <w:t>
      10) 6-үдеріс – көрсетілетін қызметті алушының құжаттарында бұзушылықтың болуына байланысты, сұратылып отырған қызметтен бас тарту жөнінде хабарламаны қалыптастырады;</w:t>
      </w:r>
    </w:p>
    <w:p>
      <w:pPr>
        <w:spacing w:after="0"/>
        <w:ind w:left="0"/>
        <w:jc w:val="both"/>
      </w:pPr>
      <w:r>
        <w:rPr>
          <w:rFonts w:ascii="Times New Roman"/>
          <w:b w:val="false"/>
          <w:i w:val="false"/>
          <w:color w:val="000000"/>
          <w:sz w:val="28"/>
        </w:rPr>
        <w:t>
      11) 7-үдеріс – көрсетілетін қызметті алушымен порталда қалыптастырылған қызметтің нәтижесін (электрондық құжат нысаны бойынша хабарлама) алады. Мемлекеттік көрсетілетін қызметтің нәтижесі көрсетілетін қызметті берушінің уәкілетті тұлғасының ЭЦҚ куәләндырылған электрондық құжат түрінде көрсетілетін қызметті алушының "жеке кабинетіне" жолданады.</w:t>
      </w:r>
    </w:p>
    <w:p>
      <w:pPr>
        <w:spacing w:after="0"/>
        <w:ind w:left="0"/>
        <w:jc w:val="both"/>
      </w:pPr>
      <w:r>
        <w:rPr>
          <w:rFonts w:ascii="Times New Roman"/>
          <w:b w:val="false"/>
          <w:i w:val="false"/>
          <w:color w:val="000000"/>
          <w:sz w:val="28"/>
        </w:rPr>
        <w:t xml:space="preserve">
      Портал арқылы мемлекеттік көрсетілетін көрсетілетін қызметті кезінде іске қосылған ақпараттық жүйелердің функционалдық өзара іс-әрекеті диаграммамен осы регламенттің </w:t>
      </w:r>
      <w:r>
        <w:rPr>
          <w:rFonts w:ascii="Times New Roman"/>
          <w:b w:val="false"/>
          <w:i w:val="false"/>
          <w:color w:val="000000"/>
          <w:sz w:val="28"/>
        </w:rPr>
        <w:t>1-қосымшасында</w:t>
      </w:r>
      <w:r>
        <w:rPr>
          <w:rFonts w:ascii="Times New Roman"/>
          <w:b w:val="false"/>
          <w:i w:val="false"/>
          <w:color w:val="000000"/>
          <w:sz w:val="28"/>
        </w:rPr>
        <w:t xml:space="preserve"> көрсетілген.</w:t>
      </w:r>
    </w:p>
    <w:bookmarkStart w:name="z72" w:id="62"/>
    <w:p>
      <w:pPr>
        <w:spacing w:after="0"/>
        <w:ind w:left="0"/>
        <w:jc w:val="both"/>
      </w:pPr>
      <w:r>
        <w:rPr>
          <w:rFonts w:ascii="Times New Roman"/>
          <w:b w:val="false"/>
          <w:i w:val="false"/>
          <w:color w:val="000000"/>
          <w:sz w:val="28"/>
        </w:rPr>
        <w:t xml:space="preserve">
      9. Мемлекеттік қызмет көрсету үдерісінде көрсетілетін қызметті берушінің құрылымдық бөлімшелерінің (қызметкерлерінің) рәсімдерінің (іс-әрекеттерінің) өзара іс-әрекеттерінің реттілігінің толық сипаттамасы осы регламенттің </w:t>
      </w:r>
      <w:r>
        <w:rPr>
          <w:rFonts w:ascii="Times New Roman"/>
          <w:b w:val="false"/>
          <w:i w:val="false"/>
          <w:color w:val="000000"/>
          <w:sz w:val="28"/>
        </w:rPr>
        <w:t>2-қосымшасына</w:t>
      </w:r>
      <w:r>
        <w:rPr>
          <w:rFonts w:ascii="Times New Roman"/>
          <w:b w:val="false"/>
          <w:i w:val="false"/>
          <w:color w:val="000000"/>
          <w:sz w:val="28"/>
        </w:rPr>
        <w:t xml:space="preserve"> сәйкес мемлекеттік қызмет көрсетудің бизнес-үдерістерінің анықтамалығында көрсетіледі. Мемлекеттік қызмет көрсетудің бизнес-үдерістерінің анықтамалығы көрсетілетін қызметті берушінің интернет-ресурсында орналастырылады.</w:t>
      </w:r>
    </w:p>
    <w:bookmarkEnd w:id="6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"Кәмелетке толмаған балалардың мүлкіне иелік ету және кәмелетке толмаған балаларға  мұра ресімдеу үшін анықтамалар беру" мемлекеттік көрсетілетін қызмет регламентіне 1-қосымша</w:t>
            </w:r>
          </w:p>
        </w:tc>
      </w:tr>
    </w:tbl>
    <w:p>
      <w:pPr>
        <w:spacing w:after="0"/>
        <w:ind w:left="0"/>
        <w:jc w:val="left"/>
      </w:pPr>
      <w:r>
        <w:rPr>
          <w:rFonts w:ascii="Times New Roman"/>
          <w:b/>
          <w:i w:val="false"/>
          <w:color w:val="000000"/>
        </w:rPr>
        <w:t xml:space="preserve"> Портал арқылы мемлекеттік көрсетілетін қызмет бойынша іске қосылған ақпараттық жүйелерін функционалдық өзара іс-әрекеттері графикалық нысанының диаграммасы</w:t>
      </w:r>
    </w:p>
    <w:p>
      <w:pPr>
        <w:spacing w:after="0"/>
        <w:ind w:left="0"/>
        <w:jc w:val="left"/>
      </w:pPr>
      <w:r>
        <w:br/>
      </w:r>
    </w:p>
    <w:p>
      <w:pPr>
        <w:spacing w:after="0"/>
        <w:ind w:left="0"/>
        <w:jc w:val="both"/>
      </w:pPr>
      <w:r>
        <w:drawing>
          <wp:inline distT="0" distB="0" distL="0" distR="0">
            <wp:extent cx="7810500" cy="3378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7810500" cy="3378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"Кәмелетке толмаған балалардың мүлкіне иелік ету және кәмелетке толмаған балаларға мұра ресімдеу үшін анықтамалар беру" мемлекеттік қызмет регламентіне 2-қосымша</w:t>
            </w:r>
          </w:p>
        </w:tc>
      </w:tr>
    </w:tbl>
    <w:p>
      <w:pPr>
        <w:spacing w:after="0"/>
        <w:ind w:left="0"/>
        <w:jc w:val="left"/>
      </w:pPr>
      <w:r>
        <w:rPr>
          <w:rFonts w:ascii="Times New Roman"/>
          <w:b/>
          <w:i w:val="false"/>
          <w:color w:val="000000"/>
        </w:rPr>
        <w:t xml:space="preserve"> Мемлекеттік қызмет көрсетудің бизнес-үдерісінің анықтамалығы</w:t>
      </w:r>
    </w:p>
    <w:p>
      <w:pPr>
        <w:spacing w:after="0"/>
        <w:ind w:left="0"/>
        <w:jc w:val="left"/>
      </w:pPr>
      <w:r>
        <w:br/>
      </w:r>
    </w:p>
    <w:p>
      <w:pPr>
        <w:spacing w:after="0"/>
        <w:ind w:left="0"/>
        <w:jc w:val="both"/>
      </w:pPr>
      <w:r>
        <w:drawing>
          <wp:inline distT="0" distB="0" distL="0" distR="0">
            <wp:extent cx="7810500" cy="7023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7810500" cy="7023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Ақтөбе облысы әкімдігінің</w:t>
            </w:r>
            <w:r>
              <w:br/>
            </w:r>
            <w:r>
              <w:rPr>
                <w:rFonts w:ascii="Times New Roman"/>
                <w:b w:val="false"/>
                <w:i w:val="false"/>
                <w:color w:val="000000"/>
                <w:sz w:val="20"/>
              </w:rPr>
              <w:t>2018 жылғы "24" мамыр</w:t>
            </w:r>
            <w:r>
              <w:br/>
            </w:r>
            <w:r>
              <w:rPr>
                <w:rFonts w:ascii="Times New Roman"/>
                <w:b w:val="false"/>
                <w:i w:val="false"/>
                <w:color w:val="000000"/>
                <w:sz w:val="20"/>
              </w:rPr>
              <w:t>№ 232 қаулысына</w:t>
            </w:r>
            <w:r>
              <w:br/>
            </w:r>
            <w:r>
              <w:rPr>
                <w:rFonts w:ascii="Times New Roman"/>
                <w:b w:val="false"/>
                <w:i w:val="false"/>
                <w:color w:val="000000"/>
                <w:sz w:val="20"/>
              </w:rPr>
              <w:t>4-қосымша</w:t>
            </w:r>
          </w:p>
        </w:tc>
      </w:tr>
    </w:tbl>
    <w:bookmarkStart w:name="z76" w:id="63"/>
    <w:p>
      <w:pPr>
        <w:spacing w:after="0"/>
        <w:ind w:left="0"/>
        <w:jc w:val="left"/>
      </w:pPr>
      <w:r>
        <w:rPr>
          <w:rFonts w:ascii="Times New Roman"/>
          <w:b/>
          <w:i w:val="false"/>
          <w:color w:val="000000"/>
        </w:rPr>
        <w:t xml:space="preserve"> "Кәмелетке толмаған балаларға меншік құқығында тиесілі мүлікпен жасалатын мәмілелерді ресімдеу үшін қорғаншылық немесе қамқоршылық бойынша функцияларды жүзеге асыратын органдардың анықтамаларын беру" мемлекеттік көрсетілетін қызмет регламенті</w:t>
      </w:r>
    </w:p>
    <w:bookmarkEnd w:id="63"/>
    <w:bookmarkStart w:name="z77" w:id="64"/>
    <w:p>
      <w:pPr>
        <w:spacing w:after="0"/>
        <w:ind w:left="0"/>
        <w:jc w:val="left"/>
      </w:pPr>
      <w:r>
        <w:rPr>
          <w:rFonts w:ascii="Times New Roman"/>
          <w:b/>
          <w:i w:val="false"/>
          <w:color w:val="000000"/>
        </w:rPr>
        <w:t xml:space="preserve"> 1. Жалпы ережелер</w:t>
      </w:r>
    </w:p>
    <w:bookmarkEnd w:id="64"/>
    <w:bookmarkStart w:name="z78" w:id="65"/>
    <w:p>
      <w:pPr>
        <w:spacing w:after="0"/>
        <w:ind w:left="0"/>
        <w:jc w:val="both"/>
      </w:pPr>
      <w:r>
        <w:rPr>
          <w:rFonts w:ascii="Times New Roman"/>
          <w:b w:val="false"/>
          <w:i w:val="false"/>
          <w:color w:val="000000"/>
          <w:sz w:val="28"/>
        </w:rPr>
        <w:t xml:space="preserve">
      1. "Кәмелетке толмаған балаларға меншік құқығында тиесілі мүлікпен жасалатын мәмілелерді ресімдеу үшін қорғаншылық немесе қамқоршылық бойынша функцияларды жүзеге асыратын органдардың анықтамаларын беру" мемлекеттік көрсетілетін қызметі (бұдан әрі – мемлекеттік көрсетілетін қызмет) Ақтөбе қаласы мен аудандарының білім бөлімдерімен (бұдан әрі – көрсетілетін қызметті беруші) көрсетіледі. </w:t>
      </w:r>
    </w:p>
    <w:bookmarkEnd w:id="65"/>
    <w:p>
      <w:pPr>
        <w:spacing w:after="0"/>
        <w:ind w:left="0"/>
        <w:jc w:val="both"/>
      </w:pPr>
      <w:r>
        <w:rPr>
          <w:rFonts w:ascii="Times New Roman"/>
          <w:b w:val="false"/>
          <w:i w:val="false"/>
          <w:color w:val="000000"/>
          <w:sz w:val="28"/>
        </w:rPr>
        <w:t>
      Өтінішті қабылдау және мемлекеттік көрсетілетін қызметтің нәтижесін беру:</w:t>
      </w:r>
    </w:p>
    <w:p>
      <w:pPr>
        <w:spacing w:after="0"/>
        <w:ind w:left="0"/>
        <w:jc w:val="both"/>
      </w:pPr>
      <w:r>
        <w:rPr>
          <w:rFonts w:ascii="Times New Roman"/>
          <w:b w:val="false"/>
          <w:i w:val="false"/>
          <w:color w:val="000000"/>
          <w:sz w:val="28"/>
        </w:rPr>
        <w:t>
      1) "Азаматтарға арналған үкімет" мемлекеттік корпорациясы" коммерциялық емес қоғамы (бұдан әрі – Мемлекеттік корпорация);</w:t>
      </w:r>
    </w:p>
    <w:p>
      <w:pPr>
        <w:spacing w:after="0"/>
        <w:ind w:left="0"/>
        <w:jc w:val="both"/>
      </w:pPr>
      <w:r>
        <w:rPr>
          <w:rFonts w:ascii="Times New Roman"/>
          <w:b w:val="false"/>
          <w:i w:val="false"/>
          <w:color w:val="000000"/>
          <w:sz w:val="28"/>
        </w:rPr>
        <w:t>
      2) "электрондық үкіметтің" www.egov.kz веб-порталы (бұдан әрі – портал) арқылы жүзеге асырылады.</w:t>
      </w:r>
    </w:p>
    <w:bookmarkStart w:name="z79" w:id="66"/>
    <w:p>
      <w:pPr>
        <w:spacing w:after="0"/>
        <w:ind w:left="0"/>
        <w:jc w:val="both"/>
      </w:pPr>
      <w:r>
        <w:rPr>
          <w:rFonts w:ascii="Times New Roman"/>
          <w:b w:val="false"/>
          <w:i w:val="false"/>
          <w:color w:val="000000"/>
          <w:sz w:val="28"/>
        </w:rPr>
        <w:t>
      2. Мемлекеттік көрсетілетін қызмет нысаны: электрондық (ішінара автоматтандырылған) және (немесе) қағаз түрінде.</w:t>
      </w:r>
    </w:p>
    <w:bookmarkEnd w:id="66"/>
    <w:bookmarkStart w:name="z80" w:id="67"/>
    <w:p>
      <w:pPr>
        <w:spacing w:after="0"/>
        <w:ind w:left="0"/>
        <w:jc w:val="both"/>
      </w:pPr>
      <w:r>
        <w:rPr>
          <w:rFonts w:ascii="Times New Roman"/>
          <w:b w:val="false"/>
          <w:i w:val="false"/>
          <w:color w:val="000000"/>
          <w:sz w:val="28"/>
        </w:rPr>
        <w:t xml:space="preserve">
      3. Мемлекеттік көрсетілетін қызметтің нәтижесі: Қазақстан Республикасы Білім және ғылым министрінің 2015 жылғы 13 сәуірдегі № 198 "Отбасы және балалар саласында көрсетілетін мемлекеттік қызметтер стандарттарын бекіту туралы", нормативтік құқықтық актілерді мемлекеттік тіркеу Тізілімінде № 11184 тіркелген </w:t>
      </w:r>
      <w:r>
        <w:rPr>
          <w:rFonts w:ascii="Times New Roman"/>
          <w:b w:val="false"/>
          <w:i w:val="false"/>
          <w:color w:val="000000"/>
          <w:sz w:val="28"/>
        </w:rPr>
        <w:t>бұйрығымен</w:t>
      </w:r>
      <w:r>
        <w:rPr>
          <w:rFonts w:ascii="Times New Roman"/>
          <w:b w:val="false"/>
          <w:i w:val="false"/>
          <w:color w:val="000000"/>
          <w:sz w:val="28"/>
        </w:rPr>
        <w:t xml:space="preserve"> бекітілген "Кәмелетке толмаған балаларға меншік құқығында тиесілі мүлікпен жасалатын мәмілелерді ресімдеу үшін қорғаншылық немесе қамқоршылық бойынша функцияларды жүзеге асыратын органдардың анықтамаларын беру" мемлекеттік көрсетілетін қызмет стандартының (бұдан әрі - Стандарт) </w:t>
      </w:r>
      <w:r>
        <w:rPr>
          <w:rFonts w:ascii="Times New Roman"/>
          <w:b w:val="false"/>
          <w:i w:val="false"/>
          <w:color w:val="000000"/>
          <w:sz w:val="28"/>
        </w:rPr>
        <w:t>1-қосымшасына</w:t>
      </w:r>
      <w:r>
        <w:rPr>
          <w:rFonts w:ascii="Times New Roman"/>
          <w:b w:val="false"/>
          <w:i w:val="false"/>
          <w:color w:val="000000"/>
          <w:sz w:val="28"/>
        </w:rPr>
        <w:t xml:space="preserve"> сәйкес нысан бойынша кәмелетке толмаған балаларға меншік құқығында тиесілі мүлікпен жасалатын мәмілелерді ресімдеу үшін қорғаншылық немесе қамқоршылық бойынша функцияларды жүзеге асыратын органдардың анықтамасы немесе Стандарттың </w:t>
      </w:r>
      <w:r>
        <w:rPr>
          <w:rFonts w:ascii="Times New Roman"/>
          <w:b w:val="false"/>
          <w:i w:val="false"/>
          <w:color w:val="000000"/>
          <w:sz w:val="28"/>
        </w:rPr>
        <w:t>10-тармағында</w:t>
      </w:r>
      <w:r>
        <w:rPr>
          <w:rFonts w:ascii="Times New Roman"/>
          <w:b w:val="false"/>
          <w:i w:val="false"/>
          <w:color w:val="000000"/>
          <w:sz w:val="28"/>
        </w:rPr>
        <w:t xml:space="preserve"> көрсетілген негіздер бойынша мемлекеттік қызмет көрсетуден бас тарту туралы дәлелді жауап.</w:t>
      </w:r>
    </w:p>
    <w:bookmarkEnd w:id="67"/>
    <w:p>
      <w:pPr>
        <w:spacing w:after="0"/>
        <w:ind w:left="0"/>
        <w:jc w:val="both"/>
      </w:pPr>
      <w:r>
        <w:rPr>
          <w:rFonts w:ascii="Times New Roman"/>
          <w:b w:val="false"/>
          <w:i w:val="false"/>
          <w:color w:val="000000"/>
          <w:sz w:val="28"/>
        </w:rPr>
        <w:t>
      Мемлекеттік қызмет көрсету нәтижесін ұсыну нысаны: электрондық және (немесе) қағаз түрінде.</w:t>
      </w:r>
    </w:p>
    <w:p>
      <w:pPr>
        <w:spacing w:after="0"/>
        <w:ind w:left="0"/>
        <w:jc w:val="both"/>
      </w:pPr>
      <w:r>
        <w:rPr>
          <w:rFonts w:ascii="Times New Roman"/>
          <w:b w:val="false"/>
          <w:i w:val="false"/>
          <w:color w:val="000000"/>
          <w:sz w:val="28"/>
        </w:rPr>
        <w:t>
      Порталда мемлекеттік көрсетілетін қызмет нәтижесі көрсетілетін қызметті алушының "жеке кабинетіне" көрсетілетін қызметті берушінің уәкілетті адамының электрондық цифрлық қолтаңбасымен (бұдан әрі – ЭЦҚ) қол қойылған электрондық құжат нысанында жіберіледі.</w:t>
      </w:r>
    </w:p>
    <w:bookmarkStart w:name="z81" w:id="68"/>
    <w:p>
      <w:pPr>
        <w:spacing w:after="0"/>
        <w:ind w:left="0"/>
        <w:jc w:val="left"/>
      </w:pPr>
      <w:r>
        <w:rPr>
          <w:rFonts w:ascii="Times New Roman"/>
          <w:b/>
          <w:i w:val="false"/>
          <w:color w:val="000000"/>
        </w:rPr>
        <w:t xml:space="preserve"> 2. Мемлекеттік қызмет көрсету процесінде көрсетілетін қызметті берушінің құрылымдық бөлімшелерінің (қызметкерлерінің) іс-қимылы тәртібін сипаттау</w:t>
      </w:r>
    </w:p>
    <w:bookmarkEnd w:id="68"/>
    <w:bookmarkStart w:name="z82" w:id="69"/>
    <w:p>
      <w:pPr>
        <w:spacing w:after="0"/>
        <w:ind w:left="0"/>
        <w:jc w:val="both"/>
      </w:pPr>
      <w:r>
        <w:rPr>
          <w:rFonts w:ascii="Times New Roman"/>
          <w:b w:val="false"/>
          <w:i w:val="false"/>
          <w:color w:val="000000"/>
          <w:sz w:val="28"/>
        </w:rPr>
        <w:t>
      4. Мыналар:</w:t>
      </w:r>
    </w:p>
    <w:bookmarkEnd w:id="69"/>
    <w:p>
      <w:pPr>
        <w:spacing w:after="0"/>
        <w:ind w:left="0"/>
        <w:jc w:val="both"/>
      </w:pPr>
      <w:r>
        <w:rPr>
          <w:rFonts w:ascii="Times New Roman"/>
          <w:b w:val="false"/>
          <w:i w:val="false"/>
          <w:color w:val="000000"/>
          <w:sz w:val="28"/>
        </w:rPr>
        <w:t xml:space="preserve">
      1) Мемлекеттік корпорацияға жүгінген кезде: Стандарттың </w:t>
      </w:r>
      <w:r>
        <w:rPr>
          <w:rFonts w:ascii="Times New Roman"/>
          <w:b w:val="false"/>
          <w:i w:val="false"/>
          <w:color w:val="000000"/>
          <w:sz w:val="28"/>
        </w:rPr>
        <w:t>2-қосымшасына</w:t>
      </w:r>
      <w:r>
        <w:rPr>
          <w:rFonts w:ascii="Times New Roman"/>
          <w:b w:val="false"/>
          <w:i w:val="false"/>
          <w:color w:val="000000"/>
          <w:sz w:val="28"/>
        </w:rPr>
        <w:t xml:space="preserve"> сәйкес нысан бойынша өтініш;</w:t>
      </w:r>
    </w:p>
    <w:p>
      <w:pPr>
        <w:spacing w:after="0"/>
        <w:ind w:left="0"/>
        <w:jc w:val="both"/>
      </w:pPr>
      <w:r>
        <w:rPr>
          <w:rFonts w:ascii="Times New Roman"/>
          <w:b w:val="false"/>
          <w:i w:val="false"/>
          <w:color w:val="000000"/>
          <w:sz w:val="28"/>
        </w:rPr>
        <w:t>
      2) портал арқылы жүгінген кезде: көрсетілетін қызметті алушының ЭЦҚ-сымен немесе бір рет пайдаланатын құпиясөзбен куәландырылған, көрсетілетін қызметті алушының ұялы байланыс операторы ұсынған абоненттік номері порталдың есеп жазбасына тіркелген және қосылған жағдайда, электрондық құжат нысанындағы өтініш мемлекеттік қызметті көрсету бойынша іс-әрекетті бастау үшін негіздеме болып табылады.</w:t>
      </w:r>
    </w:p>
    <w:bookmarkStart w:name="z83" w:id="70"/>
    <w:p>
      <w:pPr>
        <w:spacing w:after="0"/>
        <w:ind w:left="0"/>
        <w:jc w:val="both"/>
      </w:pPr>
      <w:r>
        <w:rPr>
          <w:rFonts w:ascii="Times New Roman"/>
          <w:b w:val="false"/>
          <w:i w:val="false"/>
          <w:color w:val="000000"/>
          <w:sz w:val="28"/>
        </w:rPr>
        <w:t>
      5. Мемлекеттік қызмет көрсету процесінің құрамына кіретін әрбір рәсімнің (іс-қимылдың) мазмұны, оның орындалу ұзақтығы:</w:t>
      </w:r>
    </w:p>
    <w:bookmarkEnd w:id="70"/>
    <w:p>
      <w:pPr>
        <w:spacing w:after="0"/>
        <w:ind w:left="0"/>
        <w:jc w:val="both"/>
      </w:pPr>
      <w:r>
        <w:rPr>
          <w:rFonts w:ascii="Times New Roman"/>
          <w:b w:val="false"/>
          <w:i w:val="false"/>
          <w:color w:val="000000"/>
          <w:sz w:val="28"/>
        </w:rPr>
        <w:t>
      1) көрсетілетін қызметті берушінің кеңсе қызметкерінің Мемлекеттік корпорациядан құжаттар қабылдаған сәттен бастап 15 (он бес) минут ішінде қызмет берушінің басшысына қарауға жолдайды;</w:t>
      </w:r>
    </w:p>
    <w:p>
      <w:pPr>
        <w:spacing w:after="0"/>
        <w:ind w:left="0"/>
        <w:jc w:val="both"/>
      </w:pPr>
      <w:r>
        <w:rPr>
          <w:rFonts w:ascii="Times New Roman"/>
          <w:b w:val="false"/>
          <w:i w:val="false"/>
          <w:color w:val="000000"/>
          <w:sz w:val="28"/>
        </w:rPr>
        <w:t>
      2) көрсетілетін қызметті берушінің басшысы 15 (он бес) минут ішінде құжаттарды қарап, көрсетілетін қызметті берушінің жауапты орындаушысына жолдайды;</w:t>
      </w:r>
    </w:p>
    <w:p>
      <w:pPr>
        <w:spacing w:after="0"/>
        <w:ind w:left="0"/>
        <w:jc w:val="both"/>
      </w:pPr>
      <w:r>
        <w:rPr>
          <w:rFonts w:ascii="Times New Roman"/>
          <w:b w:val="false"/>
          <w:i w:val="false"/>
          <w:color w:val="000000"/>
          <w:sz w:val="28"/>
        </w:rPr>
        <w:t>
      3) көрсетілетін қызметті берушінің жауапты орындаушысы 3 (үш) жұмыс күні ішінде келіп түскен құжаттарды қарайды, анықтаманы не бас тарту туралы дәлелді жауап дайындайды;</w:t>
      </w:r>
    </w:p>
    <w:p>
      <w:pPr>
        <w:spacing w:after="0"/>
        <w:ind w:left="0"/>
        <w:jc w:val="both"/>
      </w:pPr>
      <w:r>
        <w:rPr>
          <w:rFonts w:ascii="Times New Roman"/>
          <w:b w:val="false"/>
          <w:i w:val="false"/>
          <w:color w:val="000000"/>
          <w:sz w:val="28"/>
        </w:rPr>
        <w:t>
      4) көрсетілетін қызметті берушінің басшысы 15 (он бес) минут ішінде анықтамаға не бас тарту туралы дәлелді жауапқа қол қояды;</w:t>
      </w:r>
    </w:p>
    <w:p>
      <w:pPr>
        <w:spacing w:after="0"/>
        <w:ind w:left="0"/>
        <w:jc w:val="both"/>
      </w:pPr>
      <w:r>
        <w:rPr>
          <w:rFonts w:ascii="Times New Roman"/>
          <w:b w:val="false"/>
          <w:i w:val="false"/>
          <w:color w:val="000000"/>
          <w:sz w:val="28"/>
        </w:rPr>
        <w:t>
      5) көрсетілетін қызметті берушінің кеңсе қызметкері 1 (бір) жұмыс күні ішінде мемлекеттік қызмет көрсетудің дайын нәтижесін Мемлекеттік корпорацияға жеткізуді қамтамасыз етеді не портал арқылы "жеке кабинетіне" жолдайды.</w:t>
      </w:r>
    </w:p>
    <w:bookmarkStart w:name="z84" w:id="71"/>
    <w:p>
      <w:pPr>
        <w:spacing w:after="0"/>
        <w:ind w:left="0"/>
        <w:jc w:val="left"/>
      </w:pPr>
      <w:r>
        <w:rPr>
          <w:rFonts w:ascii="Times New Roman"/>
          <w:b/>
          <w:i w:val="false"/>
          <w:color w:val="000000"/>
        </w:rPr>
        <w:t xml:space="preserve"> 3. Мемлекеттік қызметтерді көрсету процесінде көрсетілетін қызметті берушінің құрылымдық бөлімшелерінің (қызметкерлерінің) өзара іс-қимылы тәртібін сипаттау</w:t>
      </w:r>
    </w:p>
    <w:bookmarkEnd w:id="71"/>
    <w:bookmarkStart w:name="z85" w:id="72"/>
    <w:p>
      <w:pPr>
        <w:spacing w:after="0"/>
        <w:ind w:left="0"/>
        <w:jc w:val="both"/>
      </w:pPr>
      <w:r>
        <w:rPr>
          <w:rFonts w:ascii="Times New Roman"/>
          <w:b w:val="false"/>
          <w:i w:val="false"/>
          <w:color w:val="000000"/>
          <w:sz w:val="28"/>
        </w:rPr>
        <w:t>
      6. Мемлекеттік көрсетілетін қызмет үдерісіне қатысатын көрсетілетін қызметті берушінің құрылымдық бөлімшелерінің (қызметкерлерінің) тізбесі:</w:t>
      </w:r>
    </w:p>
    <w:bookmarkEnd w:id="72"/>
    <w:p>
      <w:pPr>
        <w:spacing w:after="0"/>
        <w:ind w:left="0"/>
        <w:jc w:val="both"/>
      </w:pPr>
      <w:r>
        <w:rPr>
          <w:rFonts w:ascii="Times New Roman"/>
          <w:b w:val="false"/>
          <w:i w:val="false"/>
          <w:color w:val="000000"/>
          <w:sz w:val="28"/>
        </w:rPr>
        <w:t>
      1) көрсетілетін қызметті берушінің кеңсе қызметкері;</w:t>
      </w:r>
    </w:p>
    <w:p>
      <w:pPr>
        <w:spacing w:after="0"/>
        <w:ind w:left="0"/>
        <w:jc w:val="both"/>
      </w:pPr>
      <w:r>
        <w:rPr>
          <w:rFonts w:ascii="Times New Roman"/>
          <w:b w:val="false"/>
          <w:i w:val="false"/>
          <w:color w:val="000000"/>
          <w:sz w:val="28"/>
        </w:rPr>
        <w:t xml:space="preserve">
      2) көрсетілетін қызметті берушінің басшысы; </w:t>
      </w:r>
    </w:p>
    <w:p>
      <w:pPr>
        <w:spacing w:after="0"/>
        <w:ind w:left="0"/>
        <w:jc w:val="both"/>
      </w:pPr>
      <w:r>
        <w:rPr>
          <w:rFonts w:ascii="Times New Roman"/>
          <w:b w:val="false"/>
          <w:i w:val="false"/>
          <w:color w:val="000000"/>
          <w:sz w:val="28"/>
        </w:rPr>
        <w:t>
      3) көрсетілетін қызметті берушінің жауапты орындаушысы.</w:t>
      </w:r>
    </w:p>
    <w:bookmarkStart w:name="z86" w:id="73"/>
    <w:p>
      <w:pPr>
        <w:spacing w:after="0"/>
        <w:ind w:left="0"/>
        <w:jc w:val="left"/>
      </w:pPr>
      <w:r>
        <w:rPr>
          <w:rFonts w:ascii="Times New Roman"/>
          <w:b/>
          <w:i w:val="false"/>
          <w:color w:val="000000"/>
        </w:rPr>
        <w:t xml:space="preserve"> 4. "Азаматтарға арналған үкімет" мемлекеттік корпорациясымен және (немесе) өзге де көрсетілетін қызметті берушілермен өзара іс-қимыл тәртібін, сондай-ақ мемлекеттік қызмет көрсету процесінде ақпараттық жүйелерді пайдалану тәртібін сипаттау</w:t>
      </w:r>
    </w:p>
    <w:bookmarkEnd w:id="73"/>
    <w:bookmarkStart w:name="z87" w:id="74"/>
    <w:p>
      <w:pPr>
        <w:spacing w:after="0"/>
        <w:ind w:left="0"/>
        <w:jc w:val="both"/>
      </w:pPr>
      <w:r>
        <w:rPr>
          <w:rFonts w:ascii="Times New Roman"/>
          <w:b w:val="false"/>
          <w:i w:val="false"/>
          <w:color w:val="000000"/>
          <w:sz w:val="28"/>
        </w:rPr>
        <w:t xml:space="preserve">
      7. Осы регламенттің </w:t>
      </w:r>
      <w:r>
        <w:rPr>
          <w:rFonts w:ascii="Times New Roman"/>
          <w:b w:val="false"/>
          <w:i w:val="false"/>
          <w:color w:val="000000"/>
          <w:sz w:val="28"/>
        </w:rPr>
        <w:t>1-қосымшасына</w:t>
      </w:r>
      <w:r>
        <w:rPr>
          <w:rFonts w:ascii="Times New Roman"/>
          <w:b w:val="false"/>
          <w:i w:val="false"/>
          <w:color w:val="000000"/>
          <w:sz w:val="28"/>
        </w:rPr>
        <w:t xml:space="preserve"> сәйкес әрбір рәсімнің (іс-қимылдың) ұзақтығын көрсете отырып, Мемлекеттік корпорацияға жүгіну тәртібін сипаттау:</w:t>
      </w:r>
    </w:p>
    <w:bookmarkEnd w:id="74"/>
    <w:p>
      <w:pPr>
        <w:spacing w:after="0"/>
        <w:ind w:left="0"/>
        <w:jc w:val="both"/>
      </w:pPr>
      <w:r>
        <w:rPr>
          <w:rFonts w:ascii="Times New Roman"/>
          <w:b w:val="false"/>
          <w:i w:val="false"/>
          <w:color w:val="000000"/>
          <w:sz w:val="28"/>
        </w:rPr>
        <w:t xml:space="preserve">
      1) мемлекеттік көрсетілетін қызметті алушы Мемлекеттік корпорация операторына Стандарттың </w:t>
      </w:r>
      <w:r>
        <w:rPr>
          <w:rFonts w:ascii="Times New Roman"/>
          <w:b w:val="false"/>
          <w:i w:val="false"/>
          <w:color w:val="000000"/>
          <w:sz w:val="28"/>
        </w:rPr>
        <w:t>9-тармақшасында</w:t>
      </w:r>
      <w:r>
        <w:rPr>
          <w:rFonts w:ascii="Times New Roman"/>
          <w:b w:val="false"/>
          <w:i w:val="false"/>
          <w:color w:val="000000"/>
          <w:sz w:val="28"/>
        </w:rPr>
        <w:t xml:space="preserve"> көрсетілген қажетті құжаттарды және өтінішті тапсырады, ол электрондық кезек ретімен "кедергісіз" қызмет көрсету арқылы операциялық залда жүзеге асырылады;</w:t>
      </w:r>
    </w:p>
    <w:p>
      <w:pPr>
        <w:spacing w:after="0"/>
        <w:ind w:left="0"/>
        <w:jc w:val="both"/>
      </w:pPr>
      <w:r>
        <w:rPr>
          <w:rFonts w:ascii="Times New Roman"/>
          <w:b w:val="false"/>
          <w:i w:val="false"/>
          <w:color w:val="000000"/>
          <w:sz w:val="28"/>
        </w:rPr>
        <w:t>
      2) 1 процесс – қызмет көрсету үшін мемлекеттік корпорация операторының Мемлекеттік корпорацияның ықпалдастырылған ақпараттық жүйесінің автоматтандырылған жұмыс орнына (бұдан әрі – ХҚО ЫАЖ АЖО) логин мен парольді енгізуі (авторизациялау процесі);</w:t>
      </w:r>
    </w:p>
    <w:p>
      <w:pPr>
        <w:spacing w:after="0"/>
        <w:ind w:left="0"/>
        <w:jc w:val="both"/>
      </w:pPr>
      <w:r>
        <w:rPr>
          <w:rFonts w:ascii="Times New Roman"/>
          <w:b w:val="false"/>
          <w:i w:val="false"/>
          <w:color w:val="000000"/>
          <w:sz w:val="28"/>
        </w:rPr>
        <w:t>
      3) 2 процесс - Мемлекеттік корпорация операторының осы регламентпен көрсетілген қызметті таңдауы, экранға мемлекеттік қызметті көрсету үшін сұрау нысанын шығаруы және Мемлекеттік корпорация операторының көрсетілетін қызметті алушының деректерін, сондай-ақ көрсетілетін қызметті алушы өкілінің сенім хат бойынша (нотариалды түрде куәландырылған сенім хат болған жағдайда) деректерін енгізуі;</w:t>
      </w:r>
    </w:p>
    <w:p>
      <w:pPr>
        <w:spacing w:after="0"/>
        <w:ind w:left="0"/>
        <w:jc w:val="both"/>
      </w:pPr>
      <w:r>
        <w:rPr>
          <w:rFonts w:ascii="Times New Roman"/>
          <w:b w:val="false"/>
          <w:i w:val="false"/>
          <w:color w:val="000000"/>
          <w:sz w:val="28"/>
        </w:rPr>
        <w:t>
      4) 3 процесс – электрондық үкімет шлюзі (бұдан әрі – ЭҮШ) арқылы жеке тұлғалар мемлекеттік деректер қорына (бұдан әрі – ЖТ МДҚ) көрсетілетін қызметті алушының деректері туралы, сондай-ақ Бірыңғай нотариалдық ақпараттық жүйеге (бұдан әрі – БНАЖ) – көрсетілетін қызметті алушы өкілінің сенім хат деректері туралы сұрауды жіберу;</w:t>
      </w:r>
    </w:p>
    <w:p>
      <w:pPr>
        <w:spacing w:after="0"/>
        <w:ind w:left="0"/>
        <w:jc w:val="both"/>
      </w:pPr>
      <w:r>
        <w:rPr>
          <w:rFonts w:ascii="Times New Roman"/>
          <w:b w:val="false"/>
          <w:i w:val="false"/>
          <w:color w:val="000000"/>
          <w:sz w:val="28"/>
        </w:rPr>
        <w:t>
      5) 1 шарт – ЖТ МДҚ-да көрсетілетін қызметті алушы деректерінің және БНАЖ-да сенім хат деректерінің бар болуын тексеру;</w:t>
      </w:r>
    </w:p>
    <w:p>
      <w:pPr>
        <w:spacing w:after="0"/>
        <w:ind w:left="0"/>
        <w:jc w:val="both"/>
      </w:pPr>
      <w:r>
        <w:rPr>
          <w:rFonts w:ascii="Times New Roman"/>
          <w:b w:val="false"/>
          <w:i w:val="false"/>
          <w:color w:val="000000"/>
          <w:sz w:val="28"/>
        </w:rPr>
        <w:t>
      6) 4 процесс – ЖТ МДҚ-да көрсетілетін қызметті алушының деректерінің және БНАЖ-да сенім хат деректерінің болмауына байланысты, деректерді алу мүмкін болмауы туралы хабарламаны қалыптастыру;</w:t>
      </w:r>
    </w:p>
    <w:p>
      <w:pPr>
        <w:spacing w:after="0"/>
        <w:ind w:left="0"/>
        <w:jc w:val="both"/>
      </w:pPr>
      <w:r>
        <w:rPr>
          <w:rFonts w:ascii="Times New Roman"/>
          <w:b w:val="false"/>
          <w:i w:val="false"/>
          <w:color w:val="000000"/>
          <w:sz w:val="28"/>
        </w:rPr>
        <w:t>
      7) 5 процесс - Мемлекеттік корпорациясының белгілеу бөлігінде сұрау салу нысанын қағаз түрінде құжаттардың бары туралы толтыруы және көрсетілетін қызметті алушы ұсынған құжаттарды сканерлеу, оларды сұраным нысанына қоса тіркеуі және қызмет көрсетуге сұрау ЭЦҚ арқылы толтырылған нысанын (енгізілген деректерді) куәләндіру;</w:t>
      </w:r>
    </w:p>
    <w:p>
      <w:pPr>
        <w:spacing w:after="0"/>
        <w:ind w:left="0"/>
        <w:jc w:val="both"/>
      </w:pPr>
      <w:r>
        <w:rPr>
          <w:rFonts w:ascii="Times New Roman"/>
          <w:b w:val="false"/>
          <w:i w:val="false"/>
          <w:color w:val="000000"/>
          <w:sz w:val="28"/>
        </w:rPr>
        <w:t>
      8) 6 процесс -ЭҮШ арқылы өңірлік электрондық үкімет шлюзіне (бұдан әрі – ӨЭҮШ) Мемлекеттік корпорация операторының ЭЦҚ-мен куәландырылған (қол қойылған) электрондық құжаттарды (көрсетілетін қызметті алушының сұрауын) ЭҮШ арқылы жіберу.</w:t>
      </w:r>
    </w:p>
    <w:p>
      <w:pPr>
        <w:spacing w:after="0"/>
        <w:ind w:left="0"/>
        <w:jc w:val="both"/>
      </w:pPr>
      <w:r>
        <w:rPr>
          <w:rFonts w:ascii="Times New Roman"/>
          <w:b w:val="false"/>
          <w:i w:val="false"/>
          <w:color w:val="000000"/>
          <w:sz w:val="28"/>
        </w:rPr>
        <w:t>
      9) 7 процесс ӨЭҮШ АЖО-да электрондық құжатты тіркеу;</w:t>
      </w:r>
    </w:p>
    <w:p>
      <w:pPr>
        <w:spacing w:after="0"/>
        <w:ind w:left="0"/>
        <w:jc w:val="both"/>
      </w:pPr>
      <w:r>
        <w:rPr>
          <w:rFonts w:ascii="Times New Roman"/>
          <w:b w:val="false"/>
          <w:i w:val="false"/>
          <w:color w:val="000000"/>
          <w:sz w:val="28"/>
        </w:rPr>
        <w:t>
      10) 2 шарт – көрсетілетін қызметті берушінің қызмет көрсету үшін көрсетілетін қызметті алушының қоса берілген құжаттарын Стандартқа сәйкестігін және электронды мемлекеттік қызмет көрсету үшін негіздемелерін тексеруі;</w:t>
      </w:r>
    </w:p>
    <w:p>
      <w:pPr>
        <w:spacing w:after="0"/>
        <w:ind w:left="0"/>
        <w:jc w:val="both"/>
      </w:pPr>
      <w:r>
        <w:rPr>
          <w:rFonts w:ascii="Times New Roman"/>
          <w:b w:val="false"/>
          <w:i w:val="false"/>
          <w:color w:val="000000"/>
          <w:sz w:val="28"/>
        </w:rPr>
        <w:t>
      11) 8 процесс – көрсетілетін қызметті алушының құжаттарында бұзушылықтың болуына байланысты сұратылып отырған қызметтен бас тарту жөнінде хабарламаны қалыптастыру;</w:t>
      </w:r>
    </w:p>
    <w:p>
      <w:pPr>
        <w:spacing w:after="0"/>
        <w:ind w:left="0"/>
        <w:jc w:val="both"/>
      </w:pPr>
      <w:r>
        <w:rPr>
          <w:rFonts w:ascii="Times New Roman"/>
          <w:b w:val="false"/>
          <w:i w:val="false"/>
          <w:color w:val="000000"/>
          <w:sz w:val="28"/>
        </w:rPr>
        <w:t>
      12) 9 процесс – көрсетілетін қызметті алушының Мемлекеттік корпорация операторы арқылы электронды мемлекеттік қызмет көрсету нәтижесін (анықтаманы) алуы.</w:t>
      </w:r>
    </w:p>
    <w:bookmarkStart w:name="z88" w:id="75"/>
    <w:p>
      <w:pPr>
        <w:spacing w:after="0"/>
        <w:ind w:left="0"/>
        <w:jc w:val="both"/>
      </w:pPr>
      <w:r>
        <w:rPr>
          <w:rFonts w:ascii="Times New Roman"/>
          <w:b w:val="false"/>
          <w:i w:val="false"/>
          <w:color w:val="000000"/>
          <w:sz w:val="28"/>
        </w:rPr>
        <w:t>
      8. Портал арқылы мемлекеттік қызмет көрсету кезіндегі көрсетілетін қызметті беруші мен көрсетілетін қызметті алушының жүгіну тәртібін және рәсімдерінің (іс-әрекеттерінің) реттілігін сипаттау:</w:t>
      </w:r>
    </w:p>
    <w:bookmarkEnd w:id="75"/>
    <w:p>
      <w:pPr>
        <w:spacing w:after="0"/>
        <w:ind w:left="0"/>
        <w:jc w:val="both"/>
      </w:pPr>
      <w:r>
        <w:rPr>
          <w:rFonts w:ascii="Times New Roman"/>
          <w:b w:val="false"/>
          <w:i w:val="false"/>
          <w:color w:val="000000"/>
          <w:sz w:val="28"/>
        </w:rPr>
        <w:t xml:space="preserve">
      1) көрсетілетін қызметті алушы жеке сәйкестендіру нөмірінің (бұдан әрі - ЖСН), сондай-ақ парольдің көмегімен порталда тіркейді; </w:t>
      </w:r>
    </w:p>
    <w:p>
      <w:pPr>
        <w:spacing w:after="0"/>
        <w:ind w:left="0"/>
        <w:jc w:val="both"/>
      </w:pPr>
      <w:r>
        <w:rPr>
          <w:rFonts w:ascii="Times New Roman"/>
          <w:b w:val="false"/>
          <w:i w:val="false"/>
          <w:color w:val="000000"/>
          <w:sz w:val="28"/>
        </w:rPr>
        <w:t>
      2) 1-үдеріс – қызметті алу үшін көрсетілетін қызметті алушы порталда ЖСН және паролін (авторизациялау үдерісі) енгізеді;</w:t>
      </w:r>
    </w:p>
    <w:p>
      <w:pPr>
        <w:spacing w:after="0"/>
        <w:ind w:left="0"/>
        <w:jc w:val="both"/>
      </w:pPr>
      <w:r>
        <w:rPr>
          <w:rFonts w:ascii="Times New Roman"/>
          <w:b w:val="false"/>
          <w:i w:val="false"/>
          <w:color w:val="000000"/>
          <w:sz w:val="28"/>
        </w:rPr>
        <w:t>
      3) 1-шарт – ЖСН және пароль арқылы порталда тіркелген көрсетілетін қызметті алушы деректерінің тұпнұсқалығын тексереді;</w:t>
      </w:r>
    </w:p>
    <w:p>
      <w:pPr>
        <w:spacing w:after="0"/>
        <w:ind w:left="0"/>
        <w:jc w:val="both"/>
      </w:pPr>
      <w:r>
        <w:rPr>
          <w:rFonts w:ascii="Times New Roman"/>
          <w:b w:val="false"/>
          <w:i w:val="false"/>
          <w:color w:val="000000"/>
          <w:sz w:val="28"/>
        </w:rPr>
        <w:t>
      4) 2-үдеріс – көрсетілетін қызметті алушының құжаттарында бұзушылықтың болғандығына байланысты портал авторизациялаудан бас тарту жөнінде хабарлама қалыптастырады;</w:t>
      </w:r>
    </w:p>
    <w:p>
      <w:pPr>
        <w:spacing w:after="0"/>
        <w:ind w:left="0"/>
        <w:jc w:val="both"/>
      </w:pPr>
      <w:r>
        <w:rPr>
          <w:rFonts w:ascii="Times New Roman"/>
          <w:b w:val="false"/>
          <w:i w:val="false"/>
          <w:color w:val="000000"/>
          <w:sz w:val="28"/>
        </w:rPr>
        <w:t xml:space="preserve">
      5) 3-үдеріс – көрсетілетін қызметті алушының осы регламентте көрсетілген қызметті таңдайды, мемлекеттік қызметті көрсету үшін экранға сұраныс нысанын шығарады және де пішімді талаптарының және оның құрылымын ескере отырып, көрсетілетін қызметті алушының нысанын (деректерді енгізу) толтырады, Стандарттың </w:t>
      </w:r>
      <w:r>
        <w:rPr>
          <w:rFonts w:ascii="Times New Roman"/>
          <w:b w:val="false"/>
          <w:i w:val="false"/>
          <w:color w:val="000000"/>
          <w:sz w:val="28"/>
        </w:rPr>
        <w:t>9 - тармағында</w:t>
      </w:r>
      <w:r>
        <w:rPr>
          <w:rFonts w:ascii="Times New Roman"/>
          <w:b w:val="false"/>
          <w:i w:val="false"/>
          <w:color w:val="000000"/>
          <w:sz w:val="28"/>
        </w:rPr>
        <w:t xml:space="preserve"> көрсетілген қажетті құжаттарының электрондық түріндегі көшірмелерін сұраныс нысанына бекітеді, сондай-ақ сұранысты куәләндіру (қол қою) үшін көрсетілетін қызметті алушы ЭЦҚ тіркеу куәлігін алады;</w:t>
      </w:r>
    </w:p>
    <w:p>
      <w:pPr>
        <w:spacing w:after="0"/>
        <w:ind w:left="0"/>
        <w:jc w:val="both"/>
      </w:pPr>
      <w:r>
        <w:rPr>
          <w:rFonts w:ascii="Times New Roman"/>
          <w:b w:val="false"/>
          <w:i w:val="false"/>
          <w:color w:val="000000"/>
          <w:sz w:val="28"/>
        </w:rPr>
        <w:t>
      6) 2-шарт – порталда ЭЦҚ тіркеу куәлігінің қолдану мерзімін және қайтарылған (жойылған) тіркеу куәліктерінің тізімінде жоқтығын, сондай-ақ сәйкестендіру деректерінің сәйкестігін (сұраныста көрсетілген ЖСН және ЭЦҚ тіркеу куәлігінде көрсетілген ЖСН арасын) тексереді;</w:t>
      </w:r>
    </w:p>
    <w:p>
      <w:pPr>
        <w:spacing w:after="0"/>
        <w:ind w:left="0"/>
        <w:jc w:val="both"/>
      </w:pPr>
      <w:r>
        <w:rPr>
          <w:rFonts w:ascii="Times New Roman"/>
          <w:b w:val="false"/>
          <w:i w:val="false"/>
          <w:color w:val="000000"/>
          <w:sz w:val="28"/>
        </w:rPr>
        <w:t>
      7) 4-үдеріс – көрсетілетін қызметті алушының ЭЦҚ расталмауына байланысты сұратылып жатқан қызметтен бас тарту жөнінде хабарлама қалыптастырады;</w:t>
      </w:r>
    </w:p>
    <w:p>
      <w:pPr>
        <w:spacing w:after="0"/>
        <w:ind w:left="0"/>
        <w:jc w:val="both"/>
      </w:pPr>
      <w:r>
        <w:rPr>
          <w:rFonts w:ascii="Times New Roman"/>
          <w:b w:val="false"/>
          <w:i w:val="false"/>
          <w:color w:val="000000"/>
          <w:sz w:val="28"/>
        </w:rPr>
        <w:t>
      8) 5-үдеріс – көрсетілетін қызметті алушының сұранысын өңдеу үшін ЭҮШ арқылы көрсетілетін қызметті алушының ЭЦҚ куәләндырылған (қол қойылған) электрондық құжаттарын (көрсетілетін қызметті алушының сұранысы) ЭҮАШ АЖО жолдайды;</w:t>
      </w:r>
    </w:p>
    <w:p>
      <w:pPr>
        <w:spacing w:after="0"/>
        <w:ind w:left="0"/>
        <w:jc w:val="both"/>
      </w:pPr>
      <w:r>
        <w:rPr>
          <w:rFonts w:ascii="Times New Roman"/>
          <w:b w:val="false"/>
          <w:i w:val="false"/>
          <w:color w:val="000000"/>
          <w:sz w:val="28"/>
        </w:rPr>
        <w:t>
      9) 3-шарт – көрсетілетін қызметті беруші мемлекеттік қызмет көрсету үшін көрсетілетін қызметті алушының Стандартта көрсетілген қоса берген құжаттарының сәйкестігін және негіздемелірін тексереді;</w:t>
      </w:r>
    </w:p>
    <w:p>
      <w:pPr>
        <w:spacing w:after="0"/>
        <w:ind w:left="0"/>
        <w:jc w:val="both"/>
      </w:pPr>
      <w:r>
        <w:rPr>
          <w:rFonts w:ascii="Times New Roman"/>
          <w:b w:val="false"/>
          <w:i w:val="false"/>
          <w:color w:val="000000"/>
          <w:sz w:val="28"/>
        </w:rPr>
        <w:t>
      10) 6-үдеріс – көрсетілетін қызметті алушының құжаттарында бұзушылықтың болуына байланысты, сұратылып отырған қызметтен бас тарту жөнінде хабарламаны қалыптастырады;</w:t>
      </w:r>
    </w:p>
    <w:p>
      <w:pPr>
        <w:spacing w:after="0"/>
        <w:ind w:left="0"/>
        <w:jc w:val="both"/>
      </w:pPr>
      <w:r>
        <w:rPr>
          <w:rFonts w:ascii="Times New Roman"/>
          <w:b w:val="false"/>
          <w:i w:val="false"/>
          <w:color w:val="000000"/>
          <w:sz w:val="28"/>
        </w:rPr>
        <w:t>
      11) 7-үдеріс – көрсетілетін қызметті алушымен порталда қалыптастырылған қызметтің нәтижесін (электрондық құжат нысаны бойынша хабарлама) алады. Мемлекеттік көрсетілетін қызметтің нәтижесі көрсетілетін қызметті берушінің уәкілетті тұлғасының ЭЦҚ куәләндырылған электрондық құжат түрінде көрсетілетін қызметті алушының "жеке кабинетіне" жолданады.</w:t>
      </w:r>
    </w:p>
    <w:p>
      <w:pPr>
        <w:spacing w:after="0"/>
        <w:ind w:left="0"/>
        <w:jc w:val="both"/>
      </w:pPr>
      <w:r>
        <w:rPr>
          <w:rFonts w:ascii="Times New Roman"/>
          <w:b w:val="false"/>
          <w:i w:val="false"/>
          <w:color w:val="000000"/>
          <w:sz w:val="28"/>
        </w:rPr>
        <w:t xml:space="preserve">
      Портал арқылы мемлекеттік көрсетілетін қызмет кезінде іске қосылған ақпараттық жүйелердің функционалдық өзара іс-әрекеті диаграммамен осы регламенттің </w:t>
      </w:r>
      <w:r>
        <w:rPr>
          <w:rFonts w:ascii="Times New Roman"/>
          <w:b w:val="false"/>
          <w:i w:val="false"/>
          <w:color w:val="000000"/>
          <w:sz w:val="28"/>
        </w:rPr>
        <w:t>1-қосымшасында</w:t>
      </w:r>
      <w:r>
        <w:rPr>
          <w:rFonts w:ascii="Times New Roman"/>
          <w:b w:val="false"/>
          <w:i w:val="false"/>
          <w:color w:val="000000"/>
          <w:sz w:val="28"/>
        </w:rPr>
        <w:t xml:space="preserve"> көрсетілген. </w:t>
      </w:r>
    </w:p>
    <w:bookmarkStart w:name="z89" w:id="76"/>
    <w:p>
      <w:pPr>
        <w:spacing w:after="0"/>
        <w:ind w:left="0"/>
        <w:jc w:val="both"/>
      </w:pPr>
      <w:r>
        <w:rPr>
          <w:rFonts w:ascii="Times New Roman"/>
          <w:b w:val="false"/>
          <w:i w:val="false"/>
          <w:color w:val="000000"/>
          <w:sz w:val="28"/>
        </w:rPr>
        <w:t xml:space="preserve">
      9. Мемлекеттік корпорация өзара іс-әрекеті және мемлекеттік қызмет көрсету үдерісінде ақпараттық жүйелерінің пайдалану тәртібінің толық сипаттамасы осы регламенттің </w:t>
      </w:r>
      <w:r>
        <w:rPr>
          <w:rFonts w:ascii="Times New Roman"/>
          <w:b w:val="false"/>
          <w:i w:val="false"/>
          <w:color w:val="000000"/>
          <w:sz w:val="28"/>
        </w:rPr>
        <w:t>2-қосымшасына</w:t>
      </w:r>
      <w:r>
        <w:rPr>
          <w:rFonts w:ascii="Times New Roman"/>
          <w:b w:val="false"/>
          <w:i w:val="false"/>
          <w:color w:val="000000"/>
          <w:sz w:val="28"/>
        </w:rPr>
        <w:t xml:space="preserve"> сәйкес мемлекеттік көрсетілетін қызмет көрсетудің бизнес-үдерістерінің анықтамалығында көрсетіледі. Мемлекеттік көрсетілетін қызмет көрсетудің бизнес-үдерістерінің анықтамалығы көрсетілетін қызметті берушінің интернет-ресурсында орналастырылады.</w:t>
      </w:r>
    </w:p>
    <w:bookmarkEnd w:id="7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"Кәмелетке толмаған балаларға меншік құқығында тиесілі мүлікпен жасалатын мәмілелерді ресімдеу үшін қорғаншылық немесе қамқоршылық бойынша функцияларды жүзеге асыратын органдардың анықтамаларын беру" мемлекеттік көрсетілетін қызмет регламентіне 1-қосымша</w:t>
            </w:r>
          </w:p>
        </w:tc>
      </w:tr>
    </w:tbl>
    <w:p>
      <w:pPr>
        <w:spacing w:after="0"/>
        <w:ind w:left="0"/>
        <w:jc w:val="left"/>
      </w:pPr>
      <w:r>
        <w:rPr>
          <w:rFonts w:ascii="Times New Roman"/>
          <w:b/>
          <w:i w:val="false"/>
          <w:color w:val="000000"/>
        </w:rPr>
        <w:t xml:space="preserve"> Портал арқылы мемлекеттік көрсетілетін қызмет бойынша іске қосылған ақпараттық жүйелерін функционалдық өзара іс-әрекеттері графикалық нысанының диаграммасы</w:t>
      </w:r>
    </w:p>
    <w:p>
      <w:pPr>
        <w:spacing w:after="0"/>
        <w:ind w:left="0"/>
        <w:jc w:val="left"/>
      </w:pPr>
      <w:r>
        <w:br/>
      </w:r>
    </w:p>
    <w:p>
      <w:pPr>
        <w:spacing w:after="0"/>
        <w:ind w:left="0"/>
        <w:jc w:val="both"/>
      </w:pPr>
      <w:r>
        <w:drawing>
          <wp:inline distT="0" distB="0" distL="0" distR="0">
            <wp:extent cx="7810500" cy="3505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7810500" cy="3505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"Кәмелетке толмаған балаларға меншік құқығында тиесілі мүлікпен жасалатын мәмілелерді ресімдеу үшін қорғаншылық немесе қамқоршылық бойынша функцияларды жүзеге асыратын органдардың анықтамаларын беру" мемлекеттік қызмет регламентіне 2-қосымша</w:t>
            </w:r>
          </w:p>
        </w:tc>
      </w:tr>
    </w:tbl>
    <w:p>
      <w:pPr>
        <w:spacing w:after="0"/>
        <w:ind w:left="0"/>
        <w:jc w:val="left"/>
      </w:pPr>
      <w:r>
        <w:rPr>
          <w:rFonts w:ascii="Times New Roman"/>
          <w:b/>
          <w:i w:val="false"/>
          <w:color w:val="000000"/>
        </w:rPr>
        <w:t xml:space="preserve"> Мемлекеттік қызмет көрсетудің бизнес-үдерісінің анықтамалығы</w:t>
      </w:r>
    </w:p>
    <w:p>
      <w:pPr>
        <w:spacing w:after="0"/>
        <w:ind w:left="0"/>
        <w:jc w:val="left"/>
      </w:pPr>
      <w:r>
        <w:br/>
      </w:r>
    </w:p>
    <w:p>
      <w:pPr>
        <w:spacing w:after="0"/>
        <w:ind w:left="0"/>
        <w:jc w:val="both"/>
      </w:pPr>
      <w:r>
        <w:drawing>
          <wp:inline distT="0" distB="0" distL="0" distR="0">
            <wp:extent cx="7810500" cy="6985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7810500" cy="6985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Ақтөбе облысы әкімдігінің</w:t>
            </w:r>
            <w:r>
              <w:br/>
            </w:r>
            <w:r>
              <w:rPr>
                <w:rFonts w:ascii="Times New Roman"/>
                <w:b w:val="false"/>
                <w:i w:val="false"/>
                <w:color w:val="000000"/>
                <w:sz w:val="20"/>
              </w:rPr>
              <w:t>2018 жылғы "24" мамыр</w:t>
            </w:r>
            <w:r>
              <w:br/>
            </w:r>
            <w:r>
              <w:rPr>
                <w:rFonts w:ascii="Times New Roman"/>
                <w:b w:val="false"/>
                <w:i w:val="false"/>
                <w:color w:val="000000"/>
                <w:sz w:val="20"/>
              </w:rPr>
              <w:t>№ 232 қаулысына</w:t>
            </w:r>
            <w:r>
              <w:br/>
            </w:r>
            <w:r>
              <w:rPr>
                <w:rFonts w:ascii="Times New Roman"/>
                <w:b w:val="false"/>
                <w:i w:val="false"/>
                <w:color w:val="000000"/>
                <w:sz w:val="20"/>
              </w:rPr>
              <w:t>5-қосымша</w:t>
            </w:r>
          </w:p>
        </w:tc>
      </w:tr>
    </w:tbl>
    <w:bookmarkStart w:name="z93" w:id="77"/>
    <w:p>
      <w:pPr>
        <w:spacing w:after="0"/>
        <w:ind w:left="0"/>
        <w:jc w:val="left"/>
      </w:pPr>
      <w:r>
        <w:rPr>
          <w:rFonts w:ascii="Times New Roman"/>
          <w:b/>
          <w:i w:val="false"/>
          <w:color w:val="000000"/>
        </w:rPr>
        <w:t xml:space="preserve"> "Шалғайдағы ауылдық елді мекендерде тұратын балаларды жалпы білім беру ұйымдарына және кейін үйлеріне тегін тасымалдауды ұсыну" мемлекеттік көрсетілетін қызмет регламенті</w:t>
      </w:r>
    </w:p>
    <w:bookmarkEnd w:id="77"/>
    <w:bookmarkStart w:name="z94" w:id="78"/>
    <w:p>
      <w:pPr>
        <w:spacing w:after="0"/>
        <w:ind w:left="0"/>
        <w:jc w:val="left"/>
      </w:pPr>
      <w:r>
        <w:rPr>
          <w:rFonts w:ascii="Times New Roman"/>
          <w:b/>
          <w:i w:val="false"/>
          <w:color w:val="000000"/>
        </w:rPr>
        <w:t xml:space="preserve"> Жалпы ережелер</w:t>
      </w:r>
    </w:p>
    <w:bookmarkEnd w:id="78"/>
    <w:bookmarkStart w:name="z95" w:id="79"/>
    <w:p>
      <w:pPr>
        <w:spacing w:after="0"/>
        <w:ind w:left="0"/>
        <w:jc w:val="both"/>
      </w:pPr>
      <w:r>
        <w:rPr>
          <w:rFonts w:ascii="Times New Roman"/>
          <w:b w:val="false"/>
          <w:i w:val="false"/>
          <w:color w:val="000000"/>
          <w:sz w:val="28"/>
        </w:rPr>
        <w:t>
      1. "Шалғайдағы ауылдық елді мекендерде тұратын балаларды жалпы білім беру ұйымдарына және кейін үйлеріне тегін тасымалдауды ұсыну" мемлекеттік қызмет регламенті (бұдан әрі – мемлекеттік көрсетілетін қызмет) кент, ауыл, ауылдық округтің әкімімен (бұдан әрі - көрсетілетін қызметті беруші) көрсетеді. (бұдан әрі - көрсетілетін қызметті беруші) көрсетіледі.</w:t>
      </w:r>
    </w:p>
    <w:bookmarkEnd w:id="79"/>
    <w:p>
      <w:pPr>
        <w:spacing w:after="0"/>
        <w:ind w:left="0"/>
        <w:jc w:val="both"/>
      </w:pPr>
      <w:r>
        <w:rPr>
          <w:rFonts w:ascii="Times New Roman"/>
          <w:b w:val="false"/>
          <w:i w:val="false"/>
          <w:color w:val="000000"/>
          <w:sz w:val="28"/>
        </w:rPr>
        <w:t>
      Өтініштерді қабылдау және мемлекеттік қызмет көрсетудің нәтижелерін беру көрсетілетін қызметті беру:</w:t>
      </w:r>
    </w:p>
    <w:p>
      <w:pPr>
        <w:spacing w:after="0"/>
        <w:ind w:left="0"/>
        <w:jc w:val="both"/>
      </w:pPr>
      <w:r>
        <w:rPr>
          <w:rFonts w:ascii="Times New Roman"/>
          <w:b w:val="false"/>
          <w:i w:val="false"/>
          <w:color w:val="000000"/>
          <w:sz w:val="28"/>
        </w:rPr>
        <w:t>
      1) көрсетілетін қызметті берушінің кеңсесі;</w:t>
      </w:r>
    </w:p>
    <w:p>
      <w:pPr>
        <w:spacing w:after="0"/>
        <w:ind w:left="0"/>
        <w:jc w:val="both"/>
      </w:pPr>
      <w:r>
        <w:rPr>
          <w:rFonts w:ascii="Times New Roman"/>
          <w:b w:val="false"/>
          <w:i w:val="false"/>
          <w:color w:val="000000"/>
          <w:sz w:val="28"/>
        </w:rPr>
        <w:t>
      2) "Азаматтарға арналған үкімет" мемлекеттік корпорациясының коммерциялық емес қоғамы (бұдан әрі – Мемлекеттік корпорация).</w:t>
      </w:r>
    </w:p>
    <w:bookmarkStart w:name="z96" w:id="80"/>
    <w:p>
      <w:pPr>
        <w:spacing w:after="0"/>
        <w:ind w:left="0"/>
        <w:jc w:val="both"/>
      </w:pPr>
      <w:r>
        <w:rPr>
          <w:rFonts w:ascii="Times New Roman"/>
          <w:b w:val="false"/>
          <w:i w:val="false"/>
          <w:color w:val="000000"/>
          <w:sz w:val="28"/>
        </w:rPr>
        <w:t>
      2. Көрсетілетін мемлекеттік қызметтің нысаны: қағаз түрінде.</w:t>
      </w:r>
    </w:p>
    <w:bookmarkEnd w:id="80"/>
    <w:bookmarkStart w:name="z97" w:id="81"/>
    <w:p>
      <w:pPr>
        <w:spacing w:after="0"/>
        <w:ind w:left="0"/>
        <w:jc w:val="both"/>
      </w:pPr>
      <w:r>
        <w:rPr>
          <w:rFonts w:ascii="Times New Roman"/>
          <w:b w:val="false"/>
          <w:i w:val="false"/>
          <w:color w:val="000000"/>
          <w:sz w:val="28"/>
        </w:rPr>
        <w:t xml:space="preserve">
      3. Мемлекеттік қызмет көрсету нәтижесі - көрсетілетін қызметті берушіге Стандарттың </w:t>
      </w:r>
      <w:r>
        <w:rPr>
          <w:rFonts w:ascii="Times New Roman"/>
          <w:b w:val="false"/>
          <w:i w:val="false"/>
          <w:color w:val="000000"/>
          <w:sz w:val="28"/>
        </w:rPr>
        <w:t>1-қосымшасына</w:t>
      </w:r>
      <w:r>
        <w:rPr>
          <w:rFonts w:ascii="Times New Roman"/>
          <w:b w:val="false"/>
          <w:i w:val="false"/>
          <w:color w:val="000000"/>
          <w:sz w:val="28"/>
        </w:rPr>
        <w:t xml:space="preserve"> сәйкес нысан бойынша жалпы білім беру ұйымдарына және кері қарай үйлеріне тегін тасымалдауды қамтамасыз ету жөніндегі анықтама (бұдан әрі - анықтама) не осы мемлекеттік қызмет стандартының </w:t>
      </w:r>
      <w:r>
        <w:rPr>
          <w:rFonts w:ascii="Times New Roman"/>
          <w:b w:val="false"/>
          <w:i w:val="false"/>
          <w:color w:val="000000"/>
          <w:sz w:val="28"/>
        </w:rPr>
        <w:t>10-тармағында</w:t>
      </w:r>
      <w:r>
        <w:rPr>
          <w:rFonts w:ascii="Times New Roman"/>
          <w:b w:val="false"/>
          <w:i w:val="false"/>
          <w:color w:val="000000"/>
          <w:sz w:val="28"/>
        </w:rPr>
        <w:t xml:space="preserve"> көрсетілген негіздер бойынша мемлекеттік қызмет көрсетуден бас тарту туралы дәлелді жауап.</w:t>
      </w:r>
    </w:p>
    <w:bookmarkEnd w:id="81"/>
    <w:bookmarkStart w:name="z98" w:id="82"/>
    <w:p>
      <w:pPr>
        <w:spacing w:after="0"/>
        <w:ind w:left="0"/>
        <w:jc w:val="both"/>
      </w:pPr>
      <w:r>
        <w:rPr>
          <w:rFonts w:ascii="Times New Roman"/>
          <w:b w:val="false"/>
          <w:i w:val="false"/>
          <w:color w:val="000000"/>
          <w:sz w:val="28"/>
        </w:rPr>
        <w:t>
      4. Мемлекеттік корпорацияға жүгінген кезде қабылдау күні мемлекеттік қызмет көрсету мерзіміне кірмейді. Көрсетілетін қызметті беруші мемлекеттік қызмет көрсету мерзімі өткенге дейін бір тәуліктен кешіктірмей көрсетілетін мемлекеттік қызметтердің нәтижесін Мемлекеттік корпорацияға жеткізуді қамтамасыз етеді.</w:t>
      </w:r>
    </w:p>
    <w:bookmarkEnd w:id="82"/>
    <w:p>
      <w:pPr>
        <w:spacing w:after="0"/>
        <w:ind w:left="0"/>
        <w:jc w:val="both"/>
      </w:pPr>
      <w:r>
        <w:rPr>
          <w:rFonts w:ascii="Times New Roman"/>
          <w:b w:val="false"/>
          <w:i w:val="false"/>
          <w:color w:val="000000"/>
          <w:sz w:val="28"/>
        </w:rPr>
        <w:t>
      Мемлекеттік қызметті көрсетудің нәтижесін ұсыну нысаны – қағаз түрінде.</w:t>
      </w:r>
    </w:p>
    <w:bookmarkStart w:name="z99" w:id="83"/>
    <w:p>
      <w:pPr>
        <w:spacing w:after="0"/>
        <w:ind w:left="0"/>
        <w:jc w:val="left"/>
      </w:pPr>
      <w:r>
        <w:rPr>
          <w:rFonts w:ascii="Times New Roman"/>
          <w:b/>
          <w:i w:val="false"/>
          <w:color w:val="000000"/>
        </w:rPr>
        <w:t xml:space="preserve"> 2. Мемлекеттік қызмет көрсету процесінде көрсетілетін қызметті берушінің құрылымдық бөлімшелерінің (қызметкерлерінің) іс-қимылы тәртібін сипаттау</w:t>
      </w:r>
    </w:p>
    <w:bookmarkEnd w:id="83"/>
    <w:bookmarkStart w:name="z100" w:id="84"/>
    <w:p>
      <w:pPr>
        <w:spacing w:after="0"/>
        <w:ind w:left="0"/>
        <w:jc w:val="both"/>
      </w:pPr>
      <w:r>
        <w:rPr>
          <w:rFonts w:ascii="Times New Roman"/>
          <w:b w:val="false"/>
          <w:i w:val="false"/>
          <w:color w:val="000000"/>
          <w:sz w:val="28"/>
        </w:rPr>
        <w:t xml:space="preserve">
      5. Көрсетілетін қызметті беруші өтініш жасаған кезде Стандарттың </w:t>
      </w:r>
      <w:r>
        <w:rPr>
          <w:rFonts w:ascii="Times New Roman"/>
          <w:b w:val="false"/>
          <w:i w:val="false"/>
          <w:color w:val="000000"/>
          <w:sz w:val="28"/>
        </w:rPr>
        <w:t>9-тармағына</w:t>
      </w:r>
      <w:r>
        <w:rPr>
          <w:rFonts w:ascii="Times New Roman"/>
          <w:b w:val="false"/>
          <w:i w:val="false"/>
          <w:color w:val="000000"/>
          <w:sz w:val="28"/>
        </w:rPr>
        <w:t xml:space="preserve"> сәйкес нысан бойынша өтініш мемлекеттік қызметті көрсету бойынша іс-әрекетті бастау үшін негіз болып табылады.</w:t>
      </w:r>
    </w:p>
    <w:bookmarkEnd w:id="84"/>
    <w:bookmarkStart w:name="z101" w:id="85"/>
    <w:p>
      <w:pPr>
        <w:spacing w:after="0"/>
        <w:ind w:left="0"/>
        <w:jc w:val="both"/>
      </w:pPr>
      <w:r>
        <w:rPr>
          <w:rFonts w:ascii="Times New Roman"/>
          <w:b w:val="false"/>
          <w:i w:val="false"/>
          <w:color w:val="000000"/>
          <w:sz w:val="28"/>
        </w:rPr>
        <w:t>
      6. Мемлекеттік қызмет көрсету үдерісінің құрамына кіретін әрбір рәсімнің (іс-әрекеттің) мазмұны және нәтижесі:</w:t>
      </w:r>
    </w:p>
    <w:bookmarkEnd w:id="85"/>
    <w:p>
      <w:pPr>
        <w:spacing w:after="0"/>
        <w:ind w:left="0"/>
        <w:jc w:val="both"/>
      </w:pPr>
      <w:r>
        <w:rPr>
          <w:rFonts w:ascii="Times New Roman"/>
          <w:b w:val="false"/>
          <w:i w:val="false"/>
          <w:color w:val="000000"/>
          <w:sz w:val="28"/>
        </w:rPr>
        <w:t>
      Көрсетілетін қызметті берушіге құжаттарды тапсырған сәттен бастап, сондай-ақ портал арқылы өтініш берген кезде – 5 (бес) жұмыс күні.</w:t>
      </w:r>
    </w:p>
    <w:p>
      <w:pPr>
        <w:spacing w:after="0"/>
        <w:ind w:left="0"/>
        <w:jc w:val="both"/>
      </w:pPr>
      <w:r>
        <w:rPr>
          <w:rFonts w:ascii="Times New Roman"/>
          <w:b w:val="false"/>
          <w:i w:val="false"/>
          <w:color w:val="000000"/>
          <w:sz w:val="28"/>
        </w:rPr>
        <w:t>
      1) көрсетілетін қызметті берушінің жауапты орындаушысы қабылдау және тіркеу жұмыстарын жүргізеді (15 (он бес) минут);</w:t>
      </w:r>
    </w:p>
    <w:p>
      <w:pPr>
        <w:spacing w:after="0"/>
        <w:ind w:left="0"/>
        <w:jc w:val="both"/>
      </w:pPr>
      <w:r>
        <w:rPr>
          <w:rFonts w:ascii="Times New Roman"/>
          <w:b w:val="false"/>
          <w:i w:val="false"/>
          <w:color w:val="000000"/>
          <w:sz w:val="28"/>
        </w:rPr>
        <w:t>
      2) көрсетілетін қызметті берушінің басшысы келіп түскен құжаттармен танысады және жауапты орындаушыға жолдайды (1 (бір) жұмыс күнінен артық емес);</w:t>
      </w:r>
    </w:p>
    <w:p>
      <w:pPr>
        <w:spacing w:after="0"/>
        <w:ind w:left="0"/>
        <w:jc w:val="both"/>
      </w:pPr>
      <w:r>
        <w:rPr>
          <w:rFonts w:ascii="Times New Roman"/>
          <w:b w:val="false"/>
          <w:i w:val="false"/>
          <w:color w:val="000000"/>
          <w:sz w:val="28"/>
        </w:rPr>
        <w:t>
      3) көрсетілетін қызметті берушінің жауапты орындаушысы келіп түскен құжаттарды қарайды, қызмет алушыға анықтама немесе дәлелді бас тарту туралы жауап жобасын дайындайды (3 (үш) жұмыс күнінен артық емес);</w:t>
      </w:r>
    </w:p>
    <w:p>
      <w:pPr>
        <w:spacing w:after="0"/>
        <w:ind w:left="0"/>
        <w:jc w:val="both"/>
      </w:pPr>
      <w:r>
        <w:rPr>
          <w:rFonts w:ascii="Times New Roman"/>
          <w:b w:val="false"/>
          <w:i w:val="false"/>
          <w:color w:val="000000"/>
          <w:sz w:val="28"/>
        </w:rPr>
        <w:t>
      4) көрсетілетін қызметті берушінің басшы анықтама немесе дәлелді бас тарту туралы жауапқа қол қояды (1 (бір) жұмыс күнінен артық емес).</w:t>
      </w:r>
    </w:p>
    <w:p>
      <w:pPr>
        <w:spacing w:after="0"/>
        <w:ind w:left="0"/>
        <w:jc w:val="both"/>
      </w:pPr>
      <w:r>
        <w:rPr>
          <w:rFonts w:ascii="Times New Roman"/>
          <w:b w:val="false"/>
          <w:i w:val="false"/>
          <w:color w:val="000000"/>
          <w:sz w:val="28"/>
        </w:rPr>
        <w:t xml:space="preserve">
      5) мемлекеттік көрсетілетін қызмет нәтижесін көрсетілетін қызметті алушыға жолдау, беру – 30 минут. </w:t>
      </w:r>
    </w:p>
    <w:bookmarkStart w:name="z102" w:id="86"/>
    <w:p>
      <w:pPr>
        <w:spacing w:after="0"/>
        <w:ind w:left="0"/>
        <w:jc w:val="both"/>
      </w:pPr>
      <w:r>
        <w:rPr>
          <w:rFonts w:ascii="Times New Roman"/>
          <w:b w:val="false"/>
          <w:i w:val="false"/>
          <w:color w:val="000000"/>
          <w:sz w:val="28"/>
        </w:rPr>
        <w:t xml:space="preserve">
      6. Келесі рәсімді (іс-қимылды) орындауды бастауға негіздеме болатын мемлекеттік қызмет көрсету рәсімінің (іс-қимылдың) нәтижесі: </w:t>
      </w:r>
    </w:p>
    <w:bookmarkEnd w:id="86"/>
    <w:p>
      <w:pPr>
        <w:spacing w:after="0"/>
        <w:ind w:left="0"/>
        <w:jc w:val="both"/>
      </w:pPr>
      <w:r>
        <w:rPr>
          <w:rFonts w:ascii="Times New Roman"/>
          <w:b w:val="false"/>
          <w:i w:val="false"/>
          <w:color w:val="000000"/>
          <w:sz w:val="28"/>
        </w:rPr>
        <w:t xml:space="preserve">
      1) тіркелген кіріс нөмірі бар өтініш; </w:t>
      </w:r>
    </w:p>
    <w:p>
      <w:pPr>
        <w:spacing w:after="0"/>
        <w:ind w:left="0"/>
        <w:jc w:val="both"/>
      </w:pPr>
      <w:r>
        <w:rPr>
          <w:rFonts w:ascii="Times New Roman"/>
          <w:b w:val="false"/>
          <w:i w:val="false"/>
          <w:color w:val="000000"/>
          <w:sz w:val="28"/>
        </w:rPr>
        <w:t xml:space="preserve">
      2) көрсетілетін қызметті беруші басшысының бұрыштамасы; </w:t>
      </w:r>
    </w:p>
    <w:p>
      <w:pPr>
        <w:spacing w:after="0"/>
        <w:ind w:left="0"/>
        <w:jc w:val="both"/>
      </w:pPr>
      <w:r>
        <w:rPr>
          <w:rFonts w:ascii="Times New Roman"/>
          <w:b w:val="false"/>
          <w:i w:val="false"/>
          <w:color w:val="000000"/>
          <w:sz w:val="28"/>
        </w:rPr>
        <w:t xml:space="preserve">
      3) анықтама жобасы немесе бас тарту туралы дәлелді жауап жобасы; </w:t>
      </w:r>
    </w:p>
    <w:p>
      <w:pPr>
        <w:spacing w:after="0"/>
        <w:ind w:left="0"/>
        <w:jc w:val="both"/>
      </w:pPr>
      <w:r>
        <w:rPr>
          <w:rFonts w:ascii="Times New Roman"/>
          <w:b w:val="false"/>
          <w:i w:val="false"/>
          <w:color w:val="000000"/>
          <w:sz w:val="28"/>
        </w:rPr>
        <w:t>
      4) қол қойылған анықтама немесе бас тарту туралы дәлелді жауап.</w:t>
      </w:r>
    </w:p>
    <w:bookmarkStart w:name="z103" w:id="87"/>
    <w:p>
      <w:pPr>
        <w:spacing w:after="0"/>
        <w:ind w:left="0"/>
        <w:jc w:val="left"/>
      </w:pPr>
      <w:r>
        <w:rPr>
          <w:rFonts w:ascii="Times New Roman"/>
          <w:b/>
          <w:i w:val="false"/>
          <w:color w:val="000000"/>
        </w:rPr>
        <w:t xml:space="preserve"> 3. Мемлекеттік қызметтерді көрсету процесінде көрсетілетін қызметті берушінің құрылымдық бөлімшелерінің (қызметкерлерінің) өзара іс-қимылы тәртібін сипаттау</w:t>
      </w:r>
    </w:p>
    <w:bookmarkEnd w:id="87"/>
    <w:bookmarkStart w:name="z104" w:id="88"/>
    <w:p>
      <w:pPr>
        <w:spacing w:after="0"/>
        <w:ind w:left="0"/>
        <w:jc w:val="both"/>
      </w:pPr>
      <w:r>
        <w:rPr>
          <w:rFonts w:ascii="Times New Roman"/>
          <w:b w:val="false"/>
          <w:i w:val="false"/>
          <w:color w:val="000000"/>
          <w:sz w:val="28"/>
        </w:rPr>
        <w:t>
      7. Мемлекеттік көрсетілетін қызмет үдерісіне қатысатын мемлекеттік қызметті көрсетуші құрылымдық бөлімшелердің (қызметкерлердің) тізбесі:</w:t>
      </w:r>
    </w:p>
    <w:bookmarkEnd w:id="88"/>
    <w:p>
      <w:pPr>
        <w:spacing w:after="0"/>
        <w:ind w:left="0"/>
        <w:jc w:val="both"/>
      </w:pPr>
      <w:r>
        <w:rPr>
          <w:rFonts w:ascii="Times New Roman"/>
          <w:b w:val="false"/>
          <w:i w:val="false"/>
          <w:color w:val="000000"/>
          <w:sz w:val="28"/>
        </w:rPr>
        <w:t>
      1) көрсетілетін қызметті берушінің басшысы;</w:t>
      </w:r>
    </w:p>
    <w:p>
      <w:pPr>
        <w:spacing w:after="0"/>
        <w:ind w:left="0"/>
        <w:jc w:val="both"/>
      </w:pPr>
      <w:r>
        <w:rPr>
          <w:rFonts w:ascii="Times New Roman"/>
          <w:b w:val="false"/>
          <w:i w:val="false"/>
          <w:color w:val="000000"/>
          <w:sz w:val="28"/>
        </w:rPr>
        <w:t>
      2) көрстілетін қызметті берушінің жауапты орындаушысы.</w:t>
      </w:r>
    </w:p>
    <w:bookmarkStart w:name="z105" w:id="89"/>
    <w:p>
      <w:pPr>
        <w:spacing w:after="0"/>
        <w:ind w:left="0"/>
        <w:jc w:val="both"/>
      </w:pPr>
      <w:r>
        <w:rPr>
          <w:rFonts w:ascii="Times New Roman"/>
          <w:b w:val="false"/>
          <w:i w:val="false"/>
          <w:color w:val="000000"/>
          <w:sz w:val="28"/>
        </w:rPr>
        <w:t>
      8. Әрбір рәсімнің (іс-әрекеттің) ұзақтығын көрсете отырып, құрылымдық бөлімшелер (қызметкерлер) арасындағы рәсімдердің (іс-әрекеттердің) реттілігін сипаттау.</w:t>
      </w:r>
    </w:p>
    <w:bookmarkEnd w:id="89"/>
    <w:p>
      <w:pPr>
        <w:spacing w:after="0"/>
        <w:ind w:left="0"/>
        <w:jc w:val="both"/>
      </w:pPr>
      <w:r>
        <w:rPr>
          <w:rFonts w:ascii="Times New Roman"/>
          <w:b w:val="false"/>
          <w:i w:val="false"/>
          <w:color w:val="000000"/>
          <w:sz w:val="28"/>
        </w:rPr>
        <w:t>
      1) Көрсетілетін қызметті берушінің жауапты орындаушысы қабылдау және тіркеу жұмыстарын жүргізеді (15 (он бес) минут).</w:t>
      </w:r>
    </w:p>
    <w:p>
      <w:pPr>
        <w:spacing w:after="0"/>
        <w:ind w:left="0"/>
        <w:jc w:val="both"/>
      </w:pPr>
      <w:r>
        <w:rPr>
          <w:rFonts w:ascii="Times New Roman"/>
          <w:b w:val="false"/>
          <w:i w:val="false"/>
          <w:color w:val="000000"/>
          <w:sz w:val="28"/>
        </w:rPr>
        <w:t>
      2) Көрсетілетін қызметті берушінің басшысы келіп түскен құжаттармен танысады және жауапты орындаушыға жолдайды (1 (бір) жұмыс күнінен артық емес).</w:t>
      </w:r>
    </w:p>
    <w:p>
      <w:pPr>
        <w:spacing w:after="0"/>
        <w:ind w:left="0"/>
        <w:jc w:val="both"/>
      </w:pPr>
      <w:r>
        <w:rPr>
          <w:rFonts w:ascii="Times New Roman"/>
          <w:b w:val="false"/>
          <w:i w:val="false"/>
          <w:color w:val="000000"/>
          <w:sz w:val="28"/>
        </w:rPr>
        <w:t>
      3) Көрсетілетін қызметті берушінің жауапты орындаушысы келіп түскен құжаттарды қарайды, қызмет алушыға анықтама немесе дәлелді бас тарту туралы жауап жобасын дайындайды (3 (үш) жұмыс күнінен артық емес).</w:t>
      </w:r>
    </w:p>
    <w:p>
      <w:pPr>
        <w:spacing w:after="0"/>
        <w:ind w:left="0"/>
        <w:jc w:val="both"/>
      </w:pPr>
      <w:r>
        <w:rPr>
          <w:rFonts w:ascii="Times New Roman"/>
          <w:b w:val="false"/>
          <w:i w:val="false"/>
          <w:color w:val="000000"/>
          <w:sz w:val="28"/>
        </w:rPr>
        <w:t>
      4) Көрсетілетін қызметті берушінің басшы анықтама немесе дәлелді бас тарту туралы жауапқа қол қояды (1 (үш) жұмыс күнінен артық емес).</w:t>
      </w:r>
    </w:p>
    <w:p>
      <w:pPr>
        <w:spacing w:after="0"/>
        <w:ind w:left="0"/>
        <w:jc w:val="both"/>
      </w:pPr>
      <w:r>
        <w:rPr>
          <w:rFonts w:ascii="Times New Roman"/>
          <w:b w:val="false"/>
          <w:i w:val="false"/>
          <w:color w:val="000000"/>
          <w:sz w:val="28"/>
        </w:rPr>
        <w:t xml:space="preserve">
      5) кеңсе қызметкері көрсетілетін қызметті алушыға мемлекеттік көрсетілетін қызмет нәтижесін береді – 30 минут. </w:t>
      </w:r>
    </w:p>
    <w:bookmarkStart w:name="z106" w:id="90"/>
    <w:p>
      <w:pPr>
        <w:spacing w:after="0"/>
        <w:ind w:left="0"/>
        <w:jc w:val="left"/>
      </w:pPr>
      <w:r>
        <w:rPr>
          <w:rFonts w:ascii="Times New Roman"/>
          <w:b/>
          <w:i w:val="false"/>
          <w:color w:val="000000"/>
        </w:rPr>
        <w:t xml:space="preserve"> 4. "Азаматтарға арналған үкімет" мемлекеттік корпорациясымен және (немесе) өзге де көрсетілетін қызметті берушілермен өзара іс-қимыл тәртібін, сондай-ақ мемлекеттік қызмет көрсету процесінде ақпараттық жүйелерді пайдалану тәртібін сипаттау</w:t>
      </w:r>
    </w:p>
    <w:bookmarkEnd w:id="90"/>
    <w:bookmarkStart w:name="z107" w:id="91"/>
    <w:p>
      <w:pPr>
        <w:spacing w:after="0"/>
        <w:ind w:left="0"/>
        <w:jc w:val="both"/>
      </w:pPr>
      <w:r>
        <w:rPr>
          <w:rFonts w:ascii="Times New Roman"/>
          <w:b w:val="false"/>
          <w:i w:val="false"/>
          <w:color w:val="000000"/>
          <w:sz w:val="28"/>
        </w:rPr>
        <w:t>
      9. Мемлекеттік корпорацияға және (немесе) өзге көрсетілетін қызметті берушіге жүгіну тәртібінің сипаттамасы, көрсетілетін қызметті алушының сұрау салуын өңдеудің ұзақтығы:</w:t>
      </w:r>
    </w:p>
    <w:bookmarkEnd w:id="91"/>
    <w:p>
      <w:pPr>
        <w:spacing w:after="0"/>
        <w:ind w:left="0"/>
        <w:jc w:val="both"/>
      </w:pPr>
      <w:r>
        <w:rPr>
          <w:rFonts w:ascii="Times New Roman"/>
          <w:b w:val="false"/>
          <w:i w:val="false"/>
          <w:color w:val="000000"/>
          <w:sz w:val="28"/>
        </w:rPr>
        <w:t xml:space="preserve">
      1) Мемлекеттік корпорацияның қызметкері </w:t>
      </w:r>
      <w:r>
        <w:rPr>
          <w:rFonts w:ascii="Times New Roman"/>
          <w:b w:val="false"/>
          <w:i w:val="false"/>
          <w:color w:val="000000"/>
          <w:sz w:val="28"/>
        </w:rPr>
        <w:t>2-қосымшаға</w:t>
      </w:r>
      <w:r>
        <w:rPr>
          <w:rFonts w:ascii="Times New Roman"/>
          <w:b w:val="false"/>
          <w:i w:val="false"/>
          <w:color w:val="000000"/>
          <w:sz w:val="28"/>
        </w:rPr>
        <w:t xml:space="preserve"> сәйкес өтініштің дұрыс толтырылуын, құжаттардың толықтығын тексеріп, қызметті алушыға тиісті құжаттардың қабылданғаны туралы қолхат береді – 5 минут;</w:t>
      </w:r>
    </w:p>
    <w:p>
      <w:pPr>
        <w:spacing w:after="0"/>
        <w:ind w:left="0"/>
        <w:jc w:val="both"/>
      </w:pPr>
      <w:r>
        <w:rPr>
          <w:rFonts w:ascii="Times New Roman"/>
          <w:b w:val="false"/>
          <w:i w:val="false"/>
          <w:color w:val="000000"/>
          <w:sz w:val="28"/>
        </w:rPr>
        <w:t xml:space="preserve">
      Көрсетілетін қызметті алушы осы мемлекеттік көрсетілетін қызмет стандартының </w:t>
      </w:r>
      <w:r>
        <w:rPr>
          <w:rFonts w:ascii="Times New Roman"/>
          <w:b w:val="false"/>
          <w:i w:val="false"/>
          <w:color w:val="000000"/>
          <w:sz w:val="28"/>
        </w:rPr>
        <w:t>9-тармағына</w:t>
      </w:r>
      <w:r>
        <w:rPr>
          <w:rFonts w:ascii="Times New Roman"/>
          <w:b w:val="false"/>
          <w:i w:val="false"/>
          <w:color w:val="000000"/>
          <w:sz w:val="28"/>
        </w:rPr>
        <w:t xml:space="preserve"> сәйкес құжаттар топтамасын толық ұсынбаған жағдайда Мемлекеттік корпорацияның қызметкері өтінішті қабылдаудан бас тартып, стандарттың </w:t>
      </w:r>
      <w:r>
        <w:rPr>
          <w:rFonts w:ascii="Times New Roman"/>
          <w:b w:val="false"/>
          <w:i w:val="false"/>
          <w:color w:val="000000"/>
          <w:sz w:val="28"/>
        </w:rPr>
        <w:t>4-қосымшасына</w:t>
      </w:r>
      <w:r>
        <w:rPr>
          <w:rFonts w:ascii="Times New Roman"/>
          <w:b w:val="false"/>
          <w:i w:val="false"/>
          <w:color w:val="000000"/>
          <w:sz w:val="28"/>
        </w:rPr>
        <w:t xml:space="preserve"> сәйкес формада бас тарту туралы қолхат береді.</w:t>
      </w:r>
    </w:p>
    <w:p>
      <w:pPr>
        <w:spacing w:after="0"/>
        <w:ind w:left="0"/>
        <w:jc w:val="both"/>
      </w:pPr>
      <w:r>
        <w:rPr>
          <w:rFonts w:ascii="Times New Roman"/>
          <w:b w:val="false"/>
          <w:i w:val="false"/>
          <w:color w:val="000000"/>
          <w:sz w:val="28"/>
        </w:rPr>
        <w:t>
      2) Мемлекеттік корпорацияның қызметкері мемлекеттік қызмет көрсету кезінде заңмен қорғалатын құпияны қамтитын, ақпараттық жүйелердегі мәліметтерді пайдалануға көрсетілген қызметті алушының келісімін алады – 5 минут;</w:t>
      </w:r>
    </w:p>
    <w:p>
      <w:pPr>
        <w:spacing w:after="0"/>
        <w:ind w:left="0"/>
        <w:jc w:val="both"/>
      </w:pPr>
      <w:r>
        <w:rPr>
          <w:rFonts w:ascii="Times New Roman"/>
          <w:b w:val="false"/>
          <w:i w:val="false"/>
          <w:color w:val="000000"/>
          <w:sz w:val="28"/>
        </w:rPr>
        <w:t>
      3) Мемлекеттік корпорацияның қызметкері қызметті алушының мемлекеттік көрсетілетін қызметті алу үшін ұсынған құжаттардың және (немесе) олардағы деректердің (мәліметтердің) анықтығын тексереді – 5 минут;</w:t>
      </w:r>
    </w:p>
    <w:p>
      <w:pPr>
        <w:spacing w:after="0"/>
        <w:ind w:left="0"/>
        <w:jc w:val="both"/>
      </w:pPr>
      <w:r>
        <w:rPr>
          <w:rFonts w:ascii="Times New Roman"/>
          <w:b w:val="false"/>
          <w:i w:val="false"/>
          <w:color w:val="000000"/>
          <w:sz w:val="28"/>
        </w:rPr>
        <w:t>
      4) Мемлекеттік корпорацияның қызметкері құжаттар топтамасын дайындап, қызметті берушіге курьер немесе осыған байланысты басқа да уәкілетті органдар арқылы жібереді - 1 жұмыс күні.</w:t>
      </w:r>
    </w:p>
    <w:p>
      <w:pPr>
        <w:spacing w:after="0"/>
        <w:ind w:left="0"/>
        <w:jc w:val="both"/>
      </w:pPr>
      <w:r>
        <w:rPr>
          <w:rFonts w:ascii="Times New Roman"/>
          <w:b w:val="false"/>
          <w:i w:val="false"/>
          <w:color w:val="000000"/>
          <w:sz w:val="28"/>
        </w:rPr>
        <w:t xml:space="preserve">
      Қызметті алушының (немесе оның уәілетті өкілінің: құжат бойынша заңды тұлғаның) мемлекеттік қызметті алу үшін қажетті құжаттарының тізбесі: </w:t>
      </w:r>
    </w:p>
    <w:p>
      <w:pPr>
        <w:spacing w:after="0"/>
        <w:ind w:left="0"/>
        <w:jc w:val="both"/>
      </w:pPr>
      <w:r>
        <w:rPr>
          <w:rFonts w:ascii="Times New Roman"/>
          <w:b w:val="false"/>
          <w:i w:val="false"/>
          <w:color w:val="000000"/>
          <w:sz w:val="28"/>
        </w:rPr>
        <w:t xml:space="preserve">
      1) осы мемлекеттік көрсетілетін қызмет стандартына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өтініш;</w:t>
      </w:r>
    </w:p>
    <w:p>
      <w:pPr>
        <w:spacing w:after="0"/>
        <w:ind w:left="0"/>
        <w:jc w:val="both"/>
      </w:pPr>
      <w:r>
        <w:rPr>
          <w:rFonts w:ascii="Times New Roman"/>
          <w:b w:val="false"/>
          <w:i w:val="false"/>
          <w:color w:val="000000"/>
          <w:sz w:val="28"/>
        </w:rPr>
        <w:t>
      2) көрсетілетін қызметті алушының жеке басын куәландыратын құжат (жеке басын сәйкестендіру үшін талап етіледі);</w:t>
      </w:r>
    </w:p>
    <w:p>
      <w:pPr>
        <w:spacing w:after="0"/>
        <w:ind w:left="0"/>
        <w:jc w:val="both"/>
      </w:pPr>
      <w:r>
        <w:rPr>
          <w:rFonts w:ascii="Times New Roman"/>
          <w:b w:val="false"/>
          <w:i w:val="false"/>
          <w:color w:val="000000"/>
          <w:sz w:val="28"/>
        </w:rPr>
        <w:t>
      3) бала 2007 жылғы 13 тамызға дейін не Қазақстан Республикасынан тыс жерде туылған жағдайда баланың туу туралы куәлігі (түпнұсқасы сәйкестендіру үшін талап етіледі);</w:t>
      </w:r>
    </w:p>
    <w:p>
      <w:pPr>
        <w:spacing w:after="0"/>
        <w:ind w:left="0"/>
        <w:jc w:val="both"/>
      </w:pPr>
      <w:r>
        <w:rPr>
          <w:rFonts w:ascii="Times New Roman"/>
          <w:b w:val="false"/>
          <w:i w:val="false"/>
          <w:color w:val="000000"/>
          <w:sz w:val="28"/>
        </w:rPr>
        <w:t xml:space="preserve">
      4) осы мемлекеттік көрсетілетін қызмет стандартына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оқу орнынан анықтама.</w:t>
      </w:r>
    </w:p>
    <w:p>
      <w:pPr>
        <w:spacing w:after="0"/>
        <w:ind w:left="0"/>
        <w:jc w:val="both"/>
      </w:pPr>
      <w:r>
        <w:rPr>
          <w:rFonts w:ascii="Times New Roman"/>
          <w:b w:val="false"/>
          <w:i w:val="false"/>
          <w:color w:val="000000"/>
          <w:sz w:val="28"/>
        </w:rPr>
        <w:t xml:space="preserve">
      Мемлекеттік корпорацияға жүгінген кезде қабылдау күні мемлекеттік қызмет көрсету мерзіміне кірмейді. </w:t>
      </w:r>
    </w:p>
    <w:p>
      <w:pPr>
        <w:spacing w:after="0"/>
        <w:ind w:left="0"/>
        <w:jc w:val="both"/>
      </w:pPr>
      <w:r>
        <w:rPr>
          <w:rFonts w:ascii="Times New Roman"/>
          <w:b w:val="false"/>
          <w:i w:val="false"/>
          <w:color w:val="000000"/>
          <w:sz w:val="28"/>
        </w:rPr>
        <w:t>
      Көрсетілетін қызметті алушының жеке басын растайтын құжаттарының, баланың туу туралы куәлігінің мәліметтерін (бала 2007 жылғы 13 тамыздан кейін туылған жағдайда) Мемлекеттік корпорациясының қызметкері және көрсетілетін қызметті беруші "электрондық үкімет" шлюзі арқылы тиісті мемлекеттік ақпараттық жүйеден алады.</w:t>
      </w:r>
    </w:p>
    <w:bookmarkStart w:name="z108" w:id="92"/>
    <w:p>
      <w:pPr>
        <w:spacing w:after="0"/>
        <w:ind w:left="0"/>
        <w:jc w:val="both"/>
      </w:pPr>
      <w:r>
        <w:rPr>
          <w:rFonts w:ascii="Times New Roman"/>
          <w:b w:val="false"/>
          <w:i w:val="false"/>
          <w:color w:val="000000"/>
          <w:sz w:val="28"/>
        </w:rPr>
        <w:t>
      10. Портал арқылы мемлекеттiк қызмет көрсету кезiнде көрсетiлген қызмет берушi мен көрсетiлген қызмет алушының жүгіну тәртібі және рәсiмдердiң (iс-қимылдардың) реттiлiгi:</w:t>
      </w:r>
    </w:p>
    <w:bookmarkEnd w:id="92"/>
    <w:p>
      <w:pPr>
        <w:spacing w:after="0"/>
        <w:ind w:left="0"/>
        <w:jc w:val="both"/>
      </w:pPr>
      <w:r>
        <w:rPr>
          <w:rFonts w:ascii="Times New Roman"/>
          <w:b w:val="false"/>
          <w:i w:val="false"/>
          <w:color w:val="000000"/>
          <w:sz w:val="28"/>
        </w:rPr>
        <w:t>
      қызмет алушы жеке сәйкестендіру нөмірінің, сондай-ақ паролінің көмегімен порталда тіркеледі;</w:t>
      </w:r>
    </w:p>
    <w:p>
      <w:pPr>
        <w:spacing w:after="0"/>
        <w:ind w:left="0"/>
        <w:jc w:val="both"/>
      </w:pPr>
      <w:r>
        <w:rPr>
          <w:rFonts w:ascii="Times New Roman"/>
          <w:b w:val="false"/>
          <w:i w:val="false"/>
          <w:color w:val="000000"/>
          <w:sz w:val="28"/>
        </w:rPr>
        <w:t>
      1-үдеріс - қызметті алу үшін көрсетілетін қызметті алушы порталда жеке сәйкестендiру нөмiрi және паролін (авторизациялау үдерісі) енгізеді;</w:t>
      </w:r>
    </w:p>
    <w:p>
      <w:pPr>
        <w:spacing w:after="0"/>
        <w:ind w:left="0"/>
        <w:jc w:val="both"/>
      </w:pPr>
      <w:r>
        <w:rPr>
          <w:rFonts w:ascii="Times New Roman"/>
          <w:b w:val="false"/>
          <w:i w:val="false"/>
          <w:color w:val="000000"/>
          <w:sz w:val="28"/>
        </w:rPr>
        <w:t>
      1- шарт - жеке сәйкестендiру нөмiрi және пароль арқылы порталда тіркелген қызмет алушы деректерінің түпнұсқалығын тексереді;</w:t>
      </w:r>
    </w:p>
    <w:p>
      <w:pPr>
        <w:spacing w:after="0"/>
        <w:ind w:left="0"/>
        <w:jc w:val="both"/>
      </w:pPr>
      <w:r>
        <w:rPr>
          <w:rFonts w:ascii="Times New Roman"/>
          <w:b w:val="false"/>
          <w:i w:val="false"/>
          <w:color w:val="000000"/>
          <w:sz w:val="28"/>
        </w:rPr>
        <w:t>
      2-үдеріс – көрсетілетін қызметті алушының деректерінде бұзушылықтың болғандығына байланысты порталмен авторизациялаудан бас тарту жөнінде хабарлама қалыптастырады;</w:t>
      </w:r>
    </w:p>
    <w:p>
      <w:pPr>
        <w:spacing w:after="0"/>
        <w:ind w:left="0"/>
        <w:jc w:val="both"/>
      </w:pPr>
      <w:r>
        <w:rPr>
          <w:rFonts w:ascii="Times New Roman"/>
          <w:b w:val="false"/>
          <w:i w:val="false"/>
          <w:color w:val="000000"/>
          <w:sz w:val="28"/>
        </w:rPr>
        <w:t xml:space="preserve">
      3-үдеріс - көрсетілетін қызметті алушы осы регламентте көрсетілген қызметті таңдайды, қызметті көрсету үшін экранға сұраныс нысанын шығарады және де пішімді талаптары мен оның құрылымын ескере отырып, қызмет алушы нысанды (деректерді енгізу) толтырады, стандарттың </w:t>
      </w:r>
      <w:r>
        <w:rPr>
          <w:rFonts w:ascii="Times New Roman"/>
          <w:b w:val="false"/>
          <w:i w:val="false"/>
          <w:color w:val="000000"/>
          <w:sz w:val="28"/>
        </w:rPr>
        <w:t>9-тармағында</w:t>
      </w:r>
      <w:r>
        <w:rPr>
          <w:rFonts w:ascii="Times New Roman"/>
          <w:b w:val="false"/>
          <w:i w:val="false"/>
          <w:color w:val="000000"/>
          <w:sz w:val="28"/>
        </w:rPr>
        <w:t xml:space="preserve"> көрсетілген қажетті құжаттардың электрондық түріндегі көшірмелерін сұраныс нысанына бекітеді, сондай-ақ сұранысты куәландыру (қол қою) үшін қызмет алушы электрондық цифралық қолтаңба тіркеу куәлігін алады;</w:t>
      </w:r>
    </w:p>
    <w:p>
      <w:pPr>
        <w:spacing w:after="0"/>
        <w:ind w:left="0"/>
        <w:jc w:val="both"/>
      </w:pPr>
      <w:r>
        <w:rPr>
          <w:rFonts w:ascii="Times New Roman"/>
          <w:b w:val="false"/>
          <w:i w:val="false"/>
          <w:color w:val="000000"/>
          <w:sz w:val="28"/>
        </w:rPr>
        <w:t>
      2 шарт - порталда электрондық цифралық қолтаңба тіркеу куәлігінің қолдану мерзімін және қайтарылған (күші жойылған) тіркеу куәліктерінің тізімінде жоқтығын, сондай-ақ сәйкестендіру деректерінің сәйкестігін (сұраныста көрсетілген жеке сәйкестендiру нөмiрi мен электрондық цифрлық қолтаңба тіркеу куәлігінде көрсетілген жеке сәйкестендiру нөмiрi арасында) тексереді;</w:t>
      </w:r>
    </w:p>
    <w:p>
      <w:pPr>
        <w:spacing w:after="0"/>
        <w:ind w:left="0"/>
        <w:jc w:val="both"/>
      </w:pPr>
      <w:r>
        <w:rPr>
          <w:rFonts w:ascii="Times New Roman"/>
          <w:b w:val="false"/>
          <w:i w:val="false"/>
          <w:color w:val="000000"/>
          <w:sz w:val="28"/>
        </w:rPr>
        <w:t>
      4-үдеріс – көрсетілетін қызметті алушының электрондық цифрлық қолтаңбасының расталмауына байланысты сұратылып жатқан қызметтен бас тарту жөнінде хабарлама қалыптастыру;</w:t>
      </w:r>
    </w:p>
    <w:p>
      <w:pPr>
        <w:spacing w:after="0"/>
        <w:ind w:left="0"/>
        <w:jc w:val="both"/>
      </w:pPr>
      <w:r>
        <w:rPr>
          <w:rFonts w:ascii="Times New Roman"/>
          <w:b w:val="false"/>
          <w:i w:val="false"/>
          <w:color w:val="000000"/>
          <w:sz w:val="28"/>
        </w:rPr>
        <w:t>
      5-үдеріс – көрсетілетін қызметті берушімен сұранысты өңдеу үшін электрондық үкiмет шлюзi арқылы көрсетілетін қызметті алушының электрондық цифрлық қолтаңбасымен куәландырылған (қол қойылған) электрондық құжаттарын (қызмет алушының сұранысы) аймақтық электрондық үкімет шлюзі автоматтандырылған жұмыс орнына жолдайды;</w:t>
      </w:r>
    </w:p>
    <w:p>
      <w:pPr>
        <w:spacing w:after="0"/>
        <w:ind w:left="0"/>
        <w:jc w:val="both"/>
      </w:pPr>
      <w:r>
        <w:rPr>
          <w:rFonts w:ascii="Times New Roman"/>
          <w:b w:val="false"/>
          <w:i w:val="false"/>
          <w:color w:val="000000"/>
          <w:sz w:val="28"/>
        </w:rPr>
        <w:t>
      6-үдеріс - электронды құжатты аймақтық электрондық үкімет шлюзі автоматтандырылған жұмыс орнында тiркеу;</w:t>
      </w:r>
    </w:p>
    <w:p>
      <w:pPr>
        <w:spacing w:after="0"/>
        <w:ind w:left="0"/>
        <w:jc w:val="both"/>
      </w:pPr>
      <w:r>
        <w:rPr>
          <w:rFonts w:ascii="Times New Roman"/>
          <w:b w:val="false"/>
          <w:i w:val="false"/>
          <w:color w:val="000000"/>
          <w:sz w:val="28"/>
        </w:rPr>
        <w:t>
      3 шарт - көрсетілетін қызметті беруші қызмет алушымен тіркелген құжаттардың стандартта көрсетілген құжаттарға және негіздемеліріне сәйкестігін тексереді;</w:t>
      </w:r>
    </w:p>
    <w:p>
      <w:pPr>
        <w:spacing w:after="0"/>
        <w:ind w:left="0"/>
        <w:jc w:val="both"/>
      </w:pPr>
      <w:r>
        <w:rPr>
          <w:rFonts w:ascii="Times New Roman"/>
          <w:b w:val="false"/>
          <w:i w:val="false"/>
          <w:color w:val="000000"/>
          <w:sz w:val="28"/>
        </w:rPr>
        <w:t>
      7-үдеріс – көрсетілетін қызметті алушының құжаттарында бұзушылықтың болуына байланысты, сұратылып отырған қызметтен бас тарту жөнінде хабарламаны қалыптастырады;</w:t>
      </w:r>
    </w:p>
    <w:p>
      <w:pPr>
        <w:spacing w:after="0"/>
        <w:ind w:left="0"/>
        <w:jc w:val="both"/>
      </w:pPr>
      <w:r>
        <w:rPr>
          <w:rFonts w:ascii="Times New Roman"/>
          <w:b w:val="false"/>
          <w:i w:val="false"/>
          <w:color w:val="000000"/>
          <w:sz w:val="28"/>
        </w:rPr>
        <w:t>
      8-үдеріс - қызмет алушымен порталда қалыптастырылған қызметтің нәтижесін (электрондық құжат нысаны бойынша хабарлама) алады. Мемлекеттік қызметті көрсету нәтижесі қызмет берушінің уәкілетті тұлғасының электрондық цифрлық қолтаңбасымен куәландырылған электрондық құжат түрінде қызмет алушының "жеке кабинетіне" жолданады.</w:t>
      </w:r>
    </w:p>
    <w:bookmarkStart w:name="z109" w:id="93"/>
    <w:p>
      <w:pPr>
        <w:spacing w:after="0"/>
        <w:ind w:left="0"/>
        <w:jc w:val="both"/>
      </w:pPr>
      <w:r>
        <w:rPr>
          <w:rFonts w:ascii="Times New Roman"/>
          <w:b w:val="false"/>
          <w:i w:val="false"/>
          <w:color w:val="000000"/>
          <w:sz w:val="28"/>
        </w:rPr>
        <w:t xml:space="preserve">
      11. Мемлекеттік қызмет көрсету процесінде рәсімдердің (іс-қимылдардың) ретін, көрсетілетін қызметті берушінің құрылымдық бөлімшелерінің (қызметкерлерінің) өзара іс-қимыл тәртібінің және мемлекеттік қызмет көрсету процесінде ақпараттық жүйелерді қолдану тәртібінің сипаттамасы осы регламентке </w:t>
      </w:r>
      <w:r>
        <w:rPr>
          <w:rFonts w:ascii="Times New Roman"/>
          <w:b w:val="false"/>
          <w:i w:val="false"/>
          <w:color w:val="000000"/>
          <w:sz w:val="28"/>
        </w:rPr>
        <w:t>2-қосымшаға</w:t>
      </w:r>
      <w:r>
        <w:rPr>
          <w:rFonts w:ascii="Times New Roman"/>
          <w:b w:val="false"/>
          <w:i w:val="false"/>
          <w:color w:val="000000"/>
          <w:sz w:val="28"/>
        </w:rPr>
        <w:t xml:space="preserve"> сәйкес мемлекеттік қызмет көрсетудің бизнес-процестерінің анықтамалығында көрсетіледі. Мемлекеттік қызмет көрсетудің бизнес-процестерінің анықтамалығы "электрондық үкімет" веб-порталында - www.egov.kz, көрсетілетін қызметті берушінің интернет-ресурстарында орналастырылады.</w:t>
      </w:r>
    </w:p>
    <w:bookmarkEnd w:id="9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"Шалғайдағы ауылдық елді мекендерде тұратын балаларды жалпы білім беру ұйымдарына және кейін үйлеріне тегін Тасымалдауды ұсыну" мемлекеттік көрсетілетін қызмет регламентіне 1- қосымша </w:t>
            </w:r>
          </w:p>
        </w:tc>
      </w:tr>
    </w:tbl>
    <w:p>
      <w:pPr>
        <w:spacing w:after="0"/>
        <w:ind w:left="0"/>
        <w:jc w:val="left"/>
      </w:pPr>
      <w:r>
        <w:rPr>
          <w:rFonts w:ascii="Times New Roman"/>
          <w:b/>
          <w:i w:val="false"/>
          <w:color w:val="000000"/>
        </w:rPr>
        <w:t xml:space="preserve"> Портал арқылы мемлекеттік көрсетілетін қызмет бойынша іске қосылған ақпараттық жүйелерін функционалдық өзара іс-әрекеттері графикалық нысанының диаграммасы</w:t>
      </w:r>
    </w:p>
    <w:p>
      <w:pPr>
        <w:spacing w:after="0"/>
        <w:ind w:left="0"/>
        <w:jc w:val="left"/>
      </w:pPr>
      <w:r>
        <w:br/>
      </w:r>
    </w:p>
    <w:p>
      <w:pPr>
        <w:spacing w:after="0"/>
        <w:ind w:left="0"/>
        <w:jc w:val="both"/>
      </w:pPr>
      <w:r>
        <w:drawing>
          <wp:inline distT="0" distB="0" distL="0" distR="0">
            <wp:extent cx="7810500" cy="3670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7810500" cy="3670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"Шалғайдағы ауылдық елді мекендерде тұратын балаларды жалпы білім беру ұйымдарына және кейін үйлеріне тегін Тасымалдауды ұсыну" мемлекеттік көрсетілетін қызмет регламентіне 2- қосымша </w:t>
            </w:r>
          </w:p>
        </w:tc>
      </w:tr>
    </w:tbl>
    <w:p>
      <w:pPr>
        <w:spacing w:after="0"/>
        <w:ind w:left="0"/>
        <w:jc w:val="left"/>
      </w:pPr>
      <w:r>
        <w:rPr>
          <w:rFonts w:ascii="Times New Roman"/>
          <w:b/>
          <w:i w:val="false"/>
          <w:color w:val="000000"/>
        </w:rPr>
        <w:t xml:space="preserve"> Мемлекеттік корпорация және көрсетілетін қызметті беруші арқылы "Шалғайдағы ауылдық елді мекендерде тұратын балаларды жалпы білім беру ұйымдарына және кейін үйлеріне тегін тасымалдауды ұсыну" мемлекеттік қызмет көрсетудің бизнес-процестерінің анықтамалығы</w:t>
      </w:r>
    </w:p>
    <w:p>
      <w:pPr>
        <w:spacing w:after="0"/>
        <w:ind w:left="0"/>
        <w:jc w:val="left"/>
      </w:pPr>
      <w:r>
        <w:br/>
      </w:r>
    </w:p>
    <w:p>
      <w:pPr>
        <w:spacing w:after="0"/>
        <w:ind w:left="0"/>
        <w:jc w:val="both"/>
      </w:pPr>
      <w:r>
        <w:drawing>
          <wp:inline distT="0" distB="0" distL="0" distR="0">
            <wp:extent cx="7810500" cy="6197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7810500" cy="6197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Ақтөбе облысы әкімдігінің</w:t>
            </w:r>
            <w:r>
              <w:br/>
            </w:r>
            <w:r>
              <w:rPr>
                <w:rFonts w:ascii="Times New Roman"/>
                <w:b w:val="false"/>
                <w:i w:val="false"/>
                <w:color w:val="000000"/>
                <w:sz w:val="20"/>
              </w:rPr>
              <w:t>2018 жылғы "24" мамыр</w:t>
            </w:r>
            <w:r>
              <w:br/>
            </w:r>
            <w:r>
              <w:rPr>
                <w:rFonts w:ascii="Times New Roman"/>
                <w:b w:val="false"/>
                <w:i w:val="false"/>
                <w:color w:val="000000"/>
                <w:sz w:val="20"/>
              </w:rPr>
              <w:t>№ 232 қаулысына</w:t>
            </w:r>
            <w:r>
              <w:br/>
            </w:r>
            <w:r>
              <w:rPr>
                <w:rFonts w:ascii="Times New Roman"/>
                <w:b w:val="false"/>
                <w:i w:val="false"/>
                <w:color w:val="000000"/>
                <w:sz w:val="20"/>
              </w:rPr>
              <w:t>6-қосымша</w:t>
            </w:r>
          </w:p>
        </w:tc>
      </w:tr>
    </w:tbl>
    <w:bookmarkStart w:name="z113" w:id="94"/>
    <w:p>
      <w:pPr>
        <w:spacing w:after="0"/>
        <w:ind w:left="0"/>
        <w:jc w:val="left"/>
      </w:pPr>
      <w:r>
        <w:rPr>
          <w:rFonts w:ascii="Times New Roman"/>
          <w:b/>
          <w:i w:val="false"/>
          <w:color w:val="000000"/>
        </w:rPr>
        <w:t xml:space="preserve"> "Жалпы білім беретін мектептердегі білім алушылар мен тәрбиеленушілердің жекелеген санаттарына тегін және жеңілдікпен тамақтандыруды ұсыну" мемлекеттік көрсетілетін қызмет регламенті</w:t>
      </w:r>
    </w:p>
    <w:bookmarkEnd w:id="94"/>
    <w:bookmarkStart w:name="z114" w:id="95"/>
    <w:p>
      <w:pPr>
        <w:spacing w:after="0"/>
        <w:ind w:left="0"/>
        <w:jc w:val="left"/>
      </w:pPr>
      <w:r>
        <w:rPr>
          <w:rFonts w:ascii="Times New Roman"/>
          <w:b/>
          <w:i w:val="false"/>
          <w:color w:val="000000"/>
        </w:rPr>
        <w:t xml:space="preserve"> 1. Жалпы ережелер</w:t>
      </w:r>
    </w:p>
    <w:bookmarkEnd w:id="95"/>
    <w:bookmarkStart w:name="z115" w:id="96"/>
    <w:p>
      <w:pPr>
        <w:spacing w:after="0"/>
        <w:ind w:left="0"/>
        <w:jc w:val="both"/>
      </w:pPr>
      <w:r>
        <w:rPr>
          <w:rFonts w:ascii="Times New Roman"/>
          <w:b w:val="false"/>
          <w:i w:val="false"/>
          <w:color w:val="000000"/>
          <w:sz w:val="28"/>
        </w:rPr>
        <w:t>
      "Жалпы білім беретін мектептердегі білім алушылар мен тәрбиеленушілердің жекелеген санаттарына тегін және жеңілдікпен тамақтандыруды ұсыну" мемлекеттік қызмет регламенті (бұдан әрі – мемлекеттік көрсетілетін қызмет) Ақтөбе қаласы мен аудандарының білім бөлімдерімен (бұдан әрі-мемлекеттік қызметті беруші) көрсетіледі.</w:t>
      </w:r>
    </w:p>
    <w:bookmarkEnd w:id="96"/>
    <w:p>
      <w:pPr>
        <w:spacing w:after="0"/>
        <w:ind w:left="0"/>
        <w:jc w:val="both"/>
      </w:pPr>
      <w:r>
        <w:rPr>
          <w:rFonts w:ascii="Times New Roman"/>
          <w:b w:val="false"/>
          <w:i w:val="false"/>
          <w:color w:val="000000"/>
          <w:sz w:val="28"/>
        </w:rPr>
        <w:t>
      Өтініштерді қабылдау және мемлекеттік қызмет көрсетудің нәтижелерін беру:</w:t>
      </w:r>
    </w:p>
    <w:p>
      <w:pPr>
        <w:spacing w:after="0"/>
        <w:ind w:left="0"/>
        <w:jc w:val="both"/>
      </w:pPr>
      <w:r>
        <w:rPr>
          <w:rFonts w:ascii="Times New Roman"/>
          <w:b w:val="false"/>
          <w:i w:val="false"/>
          <w:color w:val="000000"/>
          <w:sz w:val="28"/>
        </w:rPr>
        <w:t>
      1) көрсетілетін қызметті берушінің кеңсесі;</w:t>
      </w:r>
    </w:p>
    <w:p>
      <w:pPr>
        <w:spacing w:after="0"/>
        <w:ind w:left="0"/>
        <w:jc w:val="both"/>
      </w:pPr>
      <w:r>
        <w:rPr>
          <w:rFonts w:ascii="Times New Roman"/>
          <w:b w:val="false"/>
          <w:i w:val="false"/>
          <w:color w:val="000000"/>
          <w:sz w:val="28"/>
        </w:rPr>
        <w:t>
      2) "электрондық үкіметтің" www.egov.kz веб-порталы (бұдан әрі портал) арқылы жүзеге асырылады.</w:t>
      </w:r>
    </w:p>
    <w:bookmarkStart w:name="z116" w:id="97"/>
    <w:p>
      <w:pPr>
        <w:spacing w:after="0"/>
        <w:ind w:left="0"/>
        <w:jc w:val="both"/>
      </w:pPr>
      <w:r>
        <w:rPr>
          <w:rFonts w:ascii="Times New Roman"/>
          <w:b w:val="false"/>
          <w:i w:val="false"/>
          <w:color w:val="000000"/>
          <w:sz w:val="28"/>
        </w:rPr>
        <w:t>
      2. Мемлекеттік қызмет көрсету нысаны: электрондық (ішінара автоматтандырылған) және (немесе) қағаз жүзінде.</w:t>
      </w:r>
    </w:p>
    <w:bookmarkEnd w:id="97"/>
    <w:bookmarkStart w:name="z117" w:id="98"/>
    <w:p>
      <w:pPr>
        <w:spacing w:after="0"/>
        <w:ind w:left="0"/>
        <w:jc w:val="both"/>
      </w:pPr>
      <w:r>
        <w:rPr>
          <w:rFonts w:ascii="Times New Roman"/>
          <w:b w:val="false"/>
          <w:i w:val="false"/>
          <w:color w:val="000000"/>
          <w:sz w:val="28"/>
        </w:rPr>
        <w:t xml:space="preserve">
      3. Мемлекеттік қызмет көрсету нәтижесі – стандарттың </w:t>
      </w:r>
      <w:r>
        <w:rPr>
          <w:rFonts w:ascii="Times New Roman"/>
          <w:b w:val="false"/>
          <w:i w:val="false"/>
          <w:color w:val="000000"/>
          <w:sz w:val="28"/>
        </w:rPr>
        <w:t>1-қосымшасына</w:t>
      </w:r>
      <w:r>
        <w:rPr>
          <w:rFonts w:ascii="Times New Roman"/>
          <w:b w:val="false"/>
          <w:i w:val="false"/>
          <w:color w:val="000000"/>
          <w:sz w:val="28"/>
        </w:rPr>
        <w:t xml:space="preserve"> сәйкес нысан бойынша жалпы білім беретін мектепте тегін және жеңілдетілген тамақтандыруды ұсыну туралы анықтама не Стандарттың </w:t>
      </w:r>
      <w:r>
        <w:rPr>
          <w:rFonts w:ascii="Times New Roman"/>
          <w:b w:val="false"/>
          <w:i w:val="false"/>
          <w:color w:val="000000"/>
          <w:sz w:val="28"/>
        </w:rPr>
        <w:t>10-тармағында</w:t>
      </w:r>
      <w:r>
        <w:rPr>
          <w:rFonts w:ascii="Times New Roman"/>
          <w:b w:val="false"/>
          <w:i w:val="false"/>
          <w:color w:val="000000"/>
          <w:sz w:val="28"/>
        </w:rPr>
        <w:t xml:space="preserve"> көрсетілген негіздер бойынша мемлекеттік қызмет көрсетуден бас тарту туралы дәлелді жауап. </w:t>
      </w:r>
    </w:p>
    <w:bookmarkEnd w:id="98"/>
    <w:p>
      <w:pPr>
        <w:spacing w:after="0"/>
        <w:ind w:left="0"/>
        <w:jc w:val="both"/>
      </w:pPr>
      <w:r>
        <w:rPr>
          <w:rFonts w:ascii="Times New Roman"/>
          <w:b w:val="false"/>
          <w:i w:val="false"/>
          <w:color w:val="000000"/>
          <w:sz w:val="28"/>
        </w:rPr>
        <w:t>
      Мемлекеттік қызмет көрсетудің нәтижесін ұсыну нысаны: электрондық және (немесе) қағаз жүзінде.</w:t>
      </w:r>
    </w:p>
    <w:bookmarkStart w:name="z118" w:id="99"/>
    <w:p>
      <w:pPr>
        <w:spacing w:after="0"/>
        <w:ind w:left="0"/>
        <w:jc w:val="left"/>
      </w:pPr>
      <w:r>
        <w:rPr>
          <w:rFonts w:ascii="Times New Roman"/>
          <w:b/>
          <w:i w:val="false"/>
          <w:color w:val="000000"/>
        </w:rPr>
        <w:t xml:space="preserve"> 2. Мемлекеттік қызмет көрсету процесінде көрсетілетін қызметті берушінің құрылымдық бөлімшелерінің (қызметкерлерінің) іс-қимылы тәртібін сипаттау</w:t>
      </w:r>
    </w:p>
    <w:bookmarkEnd w:id="99"/>
    <w:bookmarkStart w:name="z119" w:id="100"/>
    <w:p>
      <w:pPr>
        <w:spacing w:after="0"/>
        <w:ind w:left="0"/>
        <w:jc w:val="both"/>
      </w:pPr>
      <w:r>
        <w:rPr>
          <w:rFonts w:ascii="Times New Roman"/>
          <w:b w:val="false"/>
          <w:i w:val="false"/>
          <w:color w:val="000000"/>
          <w:sz w:val="28"/>
        </w:rPr>
        <w:t xml:space="preserve">
      4. Мемлекеттік қызметті көрсету бойынша рәсімдерді (әрекеттерді) бастау үшін негіздеме көрсетілетін қызметті алушының стандарттың </w:t>
      </w:r>
      <w:r>
        <w:rPr>
          <w:rFonts w:ascii="Times New Roman"/>
          <w:b w:val="false"/>
          <w:i w:val="false"/>
          <w:color w:val="000000"/>
          <w:sz w:val="28"/>
        </w:rPr>
        <w:t>2-қосымшасына</w:t>
      </w:r>
      <w:r>
        <w:rPr>
          <w:rFonts w:ascii="Times New Roman"/>
          <w:b w:val="false"/>
          <w:i w:val="false"/>
          <w:color w:val="000000"/>
          <w:sz w:val="28"/>
        </w:rPr>
        <w:t xml:space="preserve"> сәйкес өтініші мен стандарттың </w:t>
      </w:r>
      <w:r>
        <w:rPr>
          <w:rFonts w:ascii="Times New Roman"/>
          <w:b w:val="false"/>
          <w:i w:val="false"/>
          <w:color w:val="000000"/>
          <w:sz w:val="28"/>
        </w:rPr>
        <w:t>9-тармағында</w:t>
      </w:r>
      <w:r>
        <w:rPr>
          <w:rFonts w:ascii="Times New Roman"/>
          <w:b w:val="false"/>
          <w:i w:val="false"/>
          <w:color w:val="000000"/>
          <w:sz w:val="28"/>
        </w:rPr>
        <w:t xml:space="preserve"> көрсетілген қажетті құжаттар болып табылады.</w:t>
      </w:r>
    </w:p>
    <w:bookmarkEnd w:id="100"/>
    <w:bookmarkStart w:name="z120" w:id="101"/>
    <w:p>
      <w:pPr>
        <w:spacing w:after="0"/>
        <w:ind w:left="0"/>
        <w:jc w:val="both"/>
      </w:pPr>
      <w:r>
        <w:rPr>
          <w:rFonts w:ascii="Times New Roman"/>
          <w:b w:val="false"/>
          <w:i w:val="false"/>
          <w:color w:val="000000"/>
          <w:sz w:val="28"/>
        </w:rPr>
        <w:t>
      5. Мемлекеттік қызмет көрсету үдерісінің құрамына кіретін әрбір рәсімнің (іс-әрекеттің) мазмұны және нәтижесі:</w:t>
      </w:r>
    </w:p>
    <w:bookmarkEnd w:id="101"/>
    <w:p>
      <w:pPr>
        <w:spacing w:after="0"/>
        <w:ind w:left="0"/>
        <w:jc w:val="both"/>
      </w:pPr>
      <w:r>
        <w:rPr>
          <w:rFonts w:ascii="Times New Roman"/>
          <w:b w:val="false"/>
          <w:i w:val="false"/>
          <w:color w:val="000000"/>
          <w:sz w:val="28"/>
        </w:rPr>
        <w:t>
      1) қызметті берушінің жауапты орындаушысы қабылдау және тіркеу жұмыстарын жүргізеді (15 (он бес) минуттан артық емес);</w:t>
      </w:r>
    </w:p>
    <w:p>
      <w:pPr>
        <w:spacing w:after="0"/>
        <w:ind w:left="0"/>
        <w:jc w:val="both"/>
      </w:pPr>
      <w:r>
        <w:rPr>
          <w:rFonts w:ascii="Times New Roman"/>
          <w:b w:val="false"/>
          <w:i w:val="false"/>
          <w:color w:val="000000"/>
          <w:sz w:val="28"/>
        </w:rPr>
        <w:t>
      2) қызметті берушінің басшысы келіп түскен құжаттармен танысады және жауапты орындаушыға жолдайды (1 (бір) жұмыс күнінен артық емес);</w:t>
      </w:r>
    </w:p>
    <w:p>
      <w:pPr>
        <w:spacing w:after="0"/>
        <w:ind w:left="0"/>
        <w:jc w:val="both"/>
      </w:pPr>
      <w:r>
        <w:rPr>
          <w:rFonts w:ascii="Times New Roman"/>
          <w:b w:val="false"/>
          <w:i w:val="false"/>
          <w:color w:val="000000"/>
          <w:sz w:val="28"/>
        </w:rPr>
        <w:t>
      3) жауапты орындаушы келіп түскен құжаттарды қарайды, қызмет алушыға анықтама немесе дәлелді бас тарту туралы жауап жобасын дайындайды (3 (үш) жұмыс күнінен артық емес);</w:t>
      </w:r>
    </w:p>
    <w:p>
      <w:pPr>
        <w:spacing w:after="0"/>
        <w:ind w:left="0"/>
        <w:jc w:val="both"/>
      </w:pPr>
      <w:r>
        <w:rPr>
          <w:rFonts w:ascii="Times New Roman"/>
          <w:b w:val="false"/>
          <w:i w:val="false"/>
          <w:color w:val="000000"/>
          <w:sz w:val="28"/>
        </w:rPr>
        <w:t>
      4) басшы анықтама немесе дәлелді бас тарту туралы жауапқа қол қояды (1 (бір) жұмыс күнінен артық емес).</w:t>
      </w:r>
    </w:p>
    <w:p>
      <w:pPr>
        <w:spacing w:after="0"/>
        <w:ind w:left="0"/>
        <w:jc w:val="both"/>
      </w:pPr>
      <w:r>
        <w:rPr>
          <w:rFonts w:ascii="Times New Roman"/>
          <w:b w:val="false"/>
          <w:i w:val="false"/>
          <w:color w:val="000000"/>
          <w:sz w:val="28"/>
        </w:rPr>
        <w:t xml:space="preserve">
      5) мемлекеттік көрсетілетін қызмет нәтижесін көрсетілетін қызметті алушыға жолдау – 30 минуттан аспайды. </w:t>
      </w:r>
    </w:p>
    <w:bookmarkStart w:name="z121" w:id="102"/>
    <w:p>
      <w:pPr>
        <w:spacing w:after="0"/>
        <w:ind w:left="0"/>
        <w:jc w:val="both"/>
      </w:pPr>
      <w:r>
        <w:rPr>
          <w:rFonts w:ascii="Times New Roman"/>
          <w:b w:val="false"/>
          <w:i w:val="false"/>
          <w:color w:val="000000"/>
          <w:sz w:val="28"/>
        </w:rPr>
        <w:t>
      6. Келесі рәсімді (іс-қимылды) орындауды бастауға негіздеме болатын мемлекеттік қызмет көрсету рәсімінің (іс-қимылдың) нәтижесі:</w:t>
      </w:r>
    </w:p>
    <w:bookmarkEnd w:id="102"/>
    <w:p>
      <w:pPr>
        <w:spacing w:after="0"/>
        <w:ind w:left="0"/>
        <w:jc w:val="both"/>
      </w:pPr>
      <w:r>
        <w:rPr>
          <w:rFonts w:ascii="Times New Roman"/>
          <w:b w:val="false"/>
          <w:i w:val="false"/>
          <w:color w:val="000000"/>
          <w:sz w:val="28"/>
        </w:rPr>
        <w:t>
      Құжаттарды көрсетілетін қызметті берушіге және Мемлекеттік корпорацияғақұжаттар топтамасын тапсырған сәттен бастап – 5 (бес) жұмыс күні.</w:t>
      </w:r>
    </w:p>
    <w:p>
      <w:pPr>
        <w:spacing w:after="0"/>
        <w:ind w:left="0"/>
        <w:jc w:val="both"/>
      </w:pPr>
      <w:r>
        <w:rPr>
          <w:rFonts w:ascii="Times New Roman"/>
          <w:b w:val="false"/>
          <w:i w:val="false"/>
          <w:color w:val="000000"/>
          <w:sz w:val="28"/>
        </w:rPr>
        <w:t>
      1) кіріс нөмірі бар тіркелген өтініш;</w:t>
      </w:r>
    </w:p>
    <w:p>
      <w:pPr>
        <w:spacing w:after="0"/>
        <w:ind w:left="0"/>
        <w:jc w:val="both"/>
      </w:pPr>
      <w:r>
        <w:rPr>
          <w:rFonts w:ascii="Times New Roman"/>
          <w:b w:val="false"/>
          <w:i w:val="false"/>
          <w:color w:val="000000"/>
          <w:sz w:val="28"/>
        </w:rPr>
        <w:t>
      2) қызмет берушінің басшысының бұрыштамасы;</w:t>
      </w:r>
    </w:p>
    <w:p>
      <w:pPr>
        <w:spacing w:after="0"/>
        <w:ind w:left="0"/>
        <w:jc w:val="both"/>
      </w:pPr>
      <w:r>
        <w:rPr>
          <w:rFonts w:ascii="Times New Roman"/>
          <w:b w:val="false"/>
          <w:i w:val="false"/>
          <w:color w:val="000000"/>
          <w:sz w:val="28"/>
        </w:rPr>
        <w:t>
      3) мемлекеттік көрсетілетін қызмет нәтижесінің жобасы;</w:t>
      </w:r>
    </w:p>
    <w:p>
      <w:pPr>
        <w:spacing w:after="0"/>
        <w:ind w:left="0"/>
        <w:jc w:val="both"/>
      </w:pPr>
      <w:r>
        <w:rPr>
          <w:rFonts w:ascii="Times New Roman"/>
          <w:b w:val="false"/>
          <w:i w:val="false"/>
          <w:color w:val="000000"/>
          <w:sz w:val="28"/>
        </w:rPr>
        <w:t>
      4) қол қойылған мемлекеттік көрсетілетін қызмет нәтижесі.</w:t>
      </w:r>
    </w:p>
    <w:bookmarkStart w:name="z122" w:id="103"/>
    <w:p>
      <w:pPr>
        <w:spacing w:after="0"/>
        <w:ind w:left="0"/>
        <w:jc w:val="left"/>
      </w:pPr>
      <w:r>
        <w:rPr>
          <w:rFonts w:ascii="Times New Roman"/>
          <w:b/>
          <w:i w:val="false"/>
          <w:color w:val="000000"/>
        </w:rPr>
        <w:t xml:space="preserve"> 3. Мемлекеттік қызметтерді көрсету процесінде көрсетілетін қызметті берушінің құрылымдық бөлімшелерінің (қызметкерлерінің) өзара іс-қимылы тәртібін сипаттау</w:t>
      </w:r>
    </w:p>
    <w:bookmarkEnd w:id="103"/>
    <w:bookmarkStart w:name="z123" w:id="104"/>
    <w:p>
      <w:pPr>
        <w:spacing w:after="0"/>
        <w:ind w:left="0"/>
        <w:jc w:val="both"/>
      </w:pPr>
      <w:r>
        <w:rPr>
          <w:rFonts w:ascii="Times New Roman"/>
          <w:b w:val="false"/>
          <w:i w:val="false"/>
          <w:color w:val="000000"/>
          <w:sz w:val="28"/>
        </w:rPr>
        <w:t>
      7. Портал арқылы мемлекеттік қызмет көрсету кезіндегі жолығу тәртібін және көрсетілетін қызмет беруші мен қызмет алушының рәсімдерінің (іс-әрекеттердің) реттілігін сипаттау:</w:t>
      </w:r>
    </w:p>
    <w:bookmarkEnd w:id="104"/>
    <w:p>
      <w:pPr>
        <w:spacing w:after="0"/>
        <w:ind w:left="0"/>
        <w:jc w:val="both"/>
      </w:pPr>
      <w:r>
        <w:rPr>
          <w:rFonts w:ascii="Times New Roman"/>
          <w:b w:val="false"/>
          <w:i w:val="false"/>
          <w:color w:val="000000"/>
          <w:sz w:val="28"/>
        </w:rPr>
        <w:t xml:space="preserve">
      1) көрсетілетін қызметті алушы жеке сәйкестендіру нөмірінің (бұдан әрі - ЖСН), сондай-ақ парольдің көмегімен Порталда тіркеледі; </w:t>
      </w:r>
    </w:p>
    <w:p>
      <w:pPr>
        <w:spacing w:after="0"/>
        <w:ind w:left="0"/>
        <w:jc w:val="both"/>
      </w:pPr>
      <w:r>
        <w:rPr>
          <w:rFonts w:ascii="Times New Roman"/>
          <w:b w:val="false"/>
          <w:i w:val="false"/>
          <w:color w:val="000000"/>
          <w:sz w:val="28"/>
        </w:rPr>
        <w:t>
      2) 1-үдеріс – көрсетілетін қызметті алу үшін қызмет алушының Порталда ЖСН паролін (авторизациялау үдерісі) енгізуі;</w:t>
      </w:r>
    </w:p>
    <w:p>
      <w:pPr>
        <w:spacing w:after="0"/>
        <w:ind w:left="0"/>
        <w:jc w:val="both"/>
      </w:pPr>
      <w:r>
        <w:rPr>
          <w:rFonts w:ascii="Times New Roman"/>
          <w:b w:val="false"/>
          <w:i w:val="false"/>
          <w:color w:val="000000"/>
          <w:sz w:val="28"/>
        </w:rPr>
        <w:t>
      3) 1-шарт - ЖСН және пароль арқылы Порталда, тіркелген қызмет алушы деректерінің тұпнұсқалығын тексеру;</w:t>
      </w:r>
    </w:p>
    <w:p>
      <w:pPr>
        <w:spacing w:after="0"/>
        <w:ind w:left="0"/>
        <w:jc w:val="both"/>
      </w:pPr>
      <w:r>
        <w:rPr>
          <w:rFonts w:ascii="Times New Roman"/>
          <w:b w:val="false"/>
          <w:i w:val="false"/>
          <w:color w:val="000000"/>
          <w:sz w:val="28"/>
        </w:rPr>
        <w:t>
      4) 2-үдеріс – көрсетілетін қызметті алушының құжаттарында бұзушылықтың болғандығына байланысты, Порталдың авторизациялаудан бас тарту жөнінде хабарлама қалыптастыруы;</w:t>
      </w:r>
    </w:p>
    <w:p>
      <w:pPr>
        <w:spacing w:after="0"/>
        <w:ind w:left="0"/>
        <w:jc w:val="both"/>
      </w:pPr>
      <w:r>
        <w:rPr>
          <w:rFonts w:ascii="Times New Roman"/>
          <w:b w:val="false"/>
          <w:i w:val="false"/>
          <w:color w:val="000000"/>
          <w:sz w:val="28"/>
        </w:rPr>
        <w:t xml:space="preserve">
      5) 3-үдеріс – көрсетілетін қызмет алушының осы Регламентте көрсетілген қызметті таңдауы, қызметті көрсету үшін экранға сұраныс нысанын шығару және де пішімді талаптарының және оның құрылымын ескере отырып, қызмет алушының нысанын (деректерді енгізу) толтыру, Стандарттың </w:t>
      </w:r>
      <w:r>
        <w:rPr>
          <w:rFonts w:ascii="Times New Roman"/>
          <w:b w:val="false"/>
          <w:i w:val="false"/>
          <w:color w:val="000000"/>
          <w:sz w:val="28"/>
        </w:rPr>
        <w:t>9 - тармағында</w:t>
      </w:r>
      <w:r>
        <w:rPr>
          <w:rFonts w:ascii="Times New Roman"/>
          <w:b w:val="false"/>
          <w:i w:val="false"/>
          <w:color w:val="000000"/>
          <w:sz w:val="28"/>
        </w:rPr>
        <w:t xml:space="preserve"> көрсетілген қажетті құжаттарының электрондық түріндегі көшірмелерін сұраныс нысанына бекіту, сондай-ақ сұранысты куәләндіру (қол қою) үшін көрсетілетін қызметті алушының ЭЦҚ тіркеу куәлігін алуы;</w:t>
      </w:r>
    </w:p>
    <w:p>
      <w:pPr>
        <w:spacing w:after="0"/>
        <w:ind w:left="0"/>
        <w:jc w:val="both"/>
      </w:pPr>
      <w:r>
        <w:rPr>
          <w:rFonts w:ascii="Times New Roman"/>
          <w:b w:val="false"/>
          <w:i w:val="false"/>
          <w:color w:val="000000"/>
          <w:sz w:val="28"/>
        </w:rPr>
        <w:t>
      6) 2-шарт – Порталда ЭЦҚ тіркеу куәлігінің қолдану мерзімін және қайтарылған (күші жойылған) тіркеу куәліктерінің тізімінде жоқтығын, сондай-ақ сәйкестендіру деректерінің сәйкестігін (сұраныста көрсетілген ЖСН және ЭЦҚ тіркеу куәлігінде көрсетілген ЖСН арасын) тексеру;</w:t>
      </w:r>
    </w:p>
    <w:p>
      <w:pPr>
        <w:spacing w:after="0"/>
        <w:ind w:left="0"/>
        <w:jc w:val="both"/>
      </w:pPr>
      <w:r>
        <w:rPr>
          <w:rFonts w:ascii="Times New Roman"/>
          <w:b w:val="false"/>
          <w:i w:val="false"/>
          <w:color w:val="000000"/>
          <w:sz w:val="28"/>
        </w:rPr>
        <w:t>
      7) 4-үдеріс – көрсетілетін қызметті алушының ЭЦҚ расталмауына байланысты сұратылып жатқан қызметтен бас тарту жөнінде хабарлама қалыптастыру;</w:t>
      </w:r>
    </w:p>
    <w:p>
      <w:pPr>
        <w:spacing w:after="0"/>
        <w:ind w:left="0"/>
        <w:jc w:val="both"/>
      </w:pPr>
      <w:r>
        <w:rPr>
          <w:rFonts w:ascii="Times New Roman"/>
          <w:b w:val="false"/>
          <w:i w:val="false"/>
          <w:color w:val="000000"/>
          <w:sz w:val="28"/>
        </w:rPr>
        <w:t>
      8) 5-үдеріс – көрсетілетін қызметті алушының сұранысын өңдеу үшін ЭҮШ арқылы қызмет алушының ЭЦҚ куәләндырылған (қол қойылған) электрондық құжаттарын (қызмет алушының сұранысы) ЭҮАШ АЖО жолдау;</w:t>
      </w:r>
    </w:p>
    <w:p>
      <w:pPr>
        <w:spacing w:after="0"/>
        <w:ind w:left="0"/>
        <w:jc w:val="both"/>
      </w:pPr>
      <w:r>
        <w:rPr>
          <w:rFonts w:ascii="Times New Roman"/>
          <w:b w:val="false"/>
          <w:i w:val="false"/>
          <w:color w:val="000000"/>
          <w:sz w:val="28"/>
        </w:rPr>
        <w:t>
      9) 3-шарт - көрсетілетін қызметті берушінің қызмет көрсету үшін қызмет алушының Стандартта көрсетілген қоса берген құжаттарының сәйкестігін және негіздемелерін тексеруі;</w:t>
      </w:r>
    </w:p>
    <w:p>
      <w:pPr>
        <w:spacing w:after="0"/>
        <w:ind w:left="0"/>
        <w:jc w:val="both"/>
      </w:pPr>
      <w:r>
        <w:rPr>
          <w:rFonts w:ascii="Times New Roman"/>
          <w:b w:val="false"/>
          <w:i w:val="false"/>
          <w:color w:val="000000"/>
          <w:sz w:val="28"/>
        </w:rPr>
        <w:t>
      10) 6-үдеріс - көрсетілетін қызметті алушының құжаттарында бұзушылықтың болуына байланысты, сұратылып отырған қызметтен бас тарту жөнінде хабарламаны қалыптастыру;</w:t>
      </w:r>
    </w:p>
    <w:p>
      <w:pPr>
        <w:spacing w:after="0"/>
        <w:ind w:left="0"/>
        <w:jc w:val="both"/>
      </w:pPr>
      <w:r>
        <w:rPr>
          <w:rFonts w:ascii="Times New Roman"/>
          <w:b w:val="false"/>
          <w:i w:val="false"/>
          <w:color w:val="000000"/>
          <w:sz w:val="28"/>
        </w:rPr>
        <w:t>
      11) 7-үдеріс – көрсетілетін қызметті алушының Порталда қалыптастырылған қызметтің нәтижесін (электрондық құжат нысаны бойынша хабарлама) алуы. Мемлекеттік қызметті көрсету нәтижесі көрсетілетін қызметті берушінің уәкілетті тұлғасының ЭЦҚ куәләндырылған электрондық құжат түрінде көрсетілетін қызметті алушының "жеке кабинетіне" жолданады.</w:t>
      </w:r>
    </w:p>
    <w:p>
      <w:pPr>
        <w:spacing w:after="0"/>
        <w:ind w:left="0"/>
        <w:jc w:val="both"/>
      </w:pPr>
      <w:r>
        <w:rPr>
          <w:rFonts w:ascii="Times New Roman"/>
          <w:b w:val="false"/>
          <w:i w:val="false"/>
          <w:color w:val="000000"/>
          <w:sz w:val="28"/>
        </w:rPr>
        <w:t xml:space="preserve">
      Портал арқылы мемлекеттік қызмет көрсету кезінде іске қосылған ақпараттық жүйелердің функционалдық өзара іс-әрекеті осы Регламенттің </w:t>
      </w:r>
      <w:r>
        <w:rPr>
          <w:rFonts w:ascii="Times New Roman"/>
          <w:b w:val="false"/>
          <w:i w:val="false"/>
          <w:color w:val="000000"/>
          <w:sz w:val="28"/>
        </w:rPr>
        <w:t>1-қосымшасына</w:t>
      </w:r>
      <w:r>
        <w:rPr>
          <w:rFonts w:ascii="Times New Roman"/>
          <w:b w:val="false"/>
          <w:i w:val="false"/>
          <w:color w:val="000000"/>
          <w:sz w:val="28"/>
        </w:rPr>
        <w:t xml:space="preserve"> сәйкес 1-диаграммада көрсетілген.</w:t>
      </w:r>
    </w:p>
    <w:bookmarkStart w:name="z124" w:id="105"/>
    <w:p>
      <w:pPr>
        <w:spacing w:after="0"/>
        <w:ind w:left="0"/>
        <w:jc w:val="both"/>
      </w:pPr>
      <w:r>
        <w:rPr>
          <w:rFonts w:ascii="Times New Roman"/>
          <w:b w:val="false"/>
          <w:i w:val="false"/>
          <w:color w:val="000000"/>
          <w:sz w:val="28"/>
        </w:rPr>
        <w:t xml:space="preserve">
      8. Мемлекеттік қызмет көрсету құрылымдық бөлімшелерінің (қызметкерлерінің) өзара әрекеттестігі мемлекеттік қызмет көрсету үдерісі осы Регламенттің </w:t>
      </w:r>
      <w:r>
        <w:rPr>
          <w:rFonts w:ascii="Times New Roman"/>
          <w:b w:val="false"/>
          <w:i w:val="false"/>
          <w:color w:val="000000"/>
          <w:sz w:val="28"/>
        </w:rPr>
        <w:t>2-қосымшасына</w:t>
      </w:r>
      <w:r>
        <w:rPr>
          <w:rFonts w:ascii="Times New Roman"/>
          <w:b w:val="false"/>
          <w:i w:val="false"/>
          <w:color w:val="000000"/>
          <w:sz w:val="28"/>
        </w:rPr>
        <w:t xml:space="preserve"> сәйкес рәсімдер реттілігі сипаттамасы бизнес-үдерістер анықтамалығында көрсетілген. Мемлекеттік қызмет көрсетудің бизнес-процестерінің анықтамалығы "электрондық үкімет" веб-порталында - www.egov.kz, көрсетілетін қызметті берушінің интернет-ресурстарында орналастырылады.</w:t>
      </w:r>
    </w:p>
    <w:bookmarkEnd w:id="10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"Жалпы білім беретін мектептердегі білім алушылар мен тәрбиеленушілердің жекелеген санаттарына тегін және жеңілдетілген тамақтандыруды ұсыну" мемлекеттік қызмет регламентіне 1-қосымша</w:t>
            </w:r>
          </w:p>
        </w:tc>
      </w:tr>
    </w:tbl>
    <w:p>
      <w:pPr>
        <w:spacing w:after="0"/>
        <w:ind w:left="0"/>
        <w:jc w:val="left"/>
      </w:pPr>
      <w:r>
        <w:rPr>
          <w:rFonts w:ascii="Times New Roman"/>
          <w:b/>
          <w:i w:val="false"/>
          <w:color w:val="000000"/>
        </w:rPr>
        <w:t xml:space="preserve"> Портал арқылы мемлекеттік қызметті көрсету бойынша іске қосылған ақпараттық жүйелерін функционалдық өзара іс-әрекеттері графикалық нысанының диаграммасы</w:t>
      </w:r>
    </w:p>
    <w:p>
      <w:pPr>
        <w:spacing w:after="0"/>
        <w:ind w:left="0"/>
        <w:jc w:val="left"/>
      </w:pPr>
      <w:r>
        <w:br/>
      </w:r>
    </w:p>
    <w:p>
      <w:pPr>
        <w:spacing w:after="0"/>
        <w:ind w:left="0"/>
        <w:jc w:val="both"/>
      </w:pPr>
      <w:r>
        <w:drawing>
          <wp:inline distT="0" distB="0" distL="0" distR="0">
            <wp:extent cx="7810500" cy="3784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7810500" cy="3784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"Жалпы білім беретін мектептердегі білім алушылар мен тәрбиеленушілердің жекелеген санаттарына тегін және жеңілдетілген тамақтандыруды ұсыну" мемлекеттік қызмет регламентіне 2-қосымша</w:t>
            </w:r>
          </w:p>
        </w:tc>
      </w:tr>
    </w:tbl>
    <w:p>
      <w:pPr>
        <w:spacing w:after="0"/>
        <w:ind w:left="0"/>
        <w:jc w:val="left"/>
      </w:pPr>
      <w:r>
        <w:rPr>
          <w:rFonts w:ascii="Times New Roman"/>
          <w:b/>
          <w:i w:val="false"/>
          <w:color w:val="000000"/>
        </w:rPr>
        <w:t xml:space="preserve"> "Жалпы білім беретін мектептердегі білім алушылар мен тәрбиеленушілердің жекелеген санаттарына тегін және жеңілдетілген тамақтандыруды ұсыну" мемлекеттік көрсетілетін қызметі бизнес-үдерістерінің анықтамалығы</w:t>
      </w:r>
    </w:p>
    <w:p>
      <w:pPr>
        <w:spacing w:after="0"/>
        <w:ind w:left="0"/>
        <w:jc w:val="left"/>
      </w:pPr>
      <w:r>
        <w:br/>
      </w:r>
    </w:p>
    <w:p>
      <w:pPr>
        <w:spacing w:after="0"/>
        <w:ind w:left="0"/>
        <w:jc w:val="both"/>
      </w:pPr>
      <w:r>
        <w:drawing>
          <wp:inline distT="0" distB="0" distL="0" distR="0">
            <wp:extent cx="7810500" cy="12077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7810500" cy="12077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Ақтөбе облысы әкімдігінің</w:t>
            </w:r>
            <w:r>
              <w:br/>
            </w:r>
            <w:r>
              <w:rPr>
                <w:rFonts w:ascii="Times New Roman"/>
                <w:b w:val="false"/>
                <w:i w:val="false"/>
                <w:color w:val="000000"/>
                <w:sz w:val="20"/>
              </w:rPr>
              <w:t>2018 жылғы "24" мамыр</w:t>
            </w:r>
            <w:r>
              <w:br/>
            </w:r>
            <w:r>
              <w:rPr>
                <w:rFonts w:ascii="Times New Roman"/>
                <w:b w:val="false"/>
                <w:i w:val="false"/>
                <w:color w:val="000000"/>
                <w:sz w:val="20"/>
              </w:rPr>
              <w:t>№ 232 қаулысына</w:t>
            </w:r>
            <w:r>
              <w:br/>
            </w:r>
            <w:r>
              <w:rPr>
                <w:rFonts w:ascii="Times New Roman"/>
                <w:b w:val="false"/>
                <w:i w:val="false"/>
                <w:color w:val="000000"/>
                <w:sz w:val="20"/>
              </w:rPr>
              <w:t>7-қосымша</w:t>
            </w:r>
          </w:p>
        </w:tc>
      </w:tr>
    </w:tbl>
    <w:bookmarkStart w:name="z128" w:id="106"/>
    <w:p>
      <w:pPr>
        <w:spacing w:after="0"/>
        <w:ind w:left="0"/>
        <w:jc w:val="left"/>
      </w:pPr>
      <w:r>
        <w:rPr>
          <w:rFonts w:ascii="Times New Roman"/>
          <w:b/>
          <w:i w:val="false"/>
          <w:color w:val="000000"/>
        </w:rPr>
        <w:t xml:space="preserve"> "Қамқоршыларға немесе қорғаншыларға жетім баланы (жетім балаларды) және ата-анасының қамқорлығынсыз қалған баланы (балаларды) асырап-бағуға жәрдемақы тағайындау" мемлекеттік көрсетілетін қызмет регламенті</w:t>
      </w:r>
    </w:p>
    <w:bookmarkEnd w:id="106"/>
    <w:bookmarkStart w:name="z129" w:id="107"/>
    <w:p>
      <w:pPr>
        <w:spacing w:after="0"/>
        <w:ind w:left="0"/>
        <w:jc w:val="left"/>
      </w:pPr>
      <w:r>
        <w:rPr>
          <w:rFonts w:ascii="Times New Roman"/>
          <w:b/>
          <w:i w:val="false"/>
          <w:color w:val="000000"/>
        </w:rPr>
        <w:t xml:space="preserve"> 1. Жалпы ережелер</w:t>
      </w:r>
    </w:p>
    <w:bookmarkEnd w:id="107"/>
    <w:bookmarkStart w:name="z130" w:id="108"/>
    <w:p>
      <w:pPr>
        <w:spacing w:after="0"/>
        <w:ind w:left="0"/>
        <w:jc w:val="both"/>
      </w:pPr>
      <w:r>
        <w:rPr>
          <w:rFonts w:ascii="Times New Roman"/>
          <w:b w:val="false"/>
          <w:i w:val="false"/>
          <w:color w:val="000000"/>
          <w:sz w:val="28"/>
        </w:rPr>
        <w:t>
      1. "Қамқоршыларға немесе қорғаншыларға жетім баланы (жетім балаларды) және ата-анасының қамқорлығынсыз қалған баланы (балаларды) асырап-бағуға жәрдемақы тағайындау" мемлекеттік көрсетілетін қызметі (бұдан әрі – мемлекеттік көрсетілетін қызмет) Ақтөбе қаласы мен аудандарының білім бөлімдерімен (бұдан әрі – көрсетілетін қызметті беруші) көрсетіледі.</w:t>
      </w:r>
    </w:p>
    <w:bookmarkEnd w:id="108"/>
    <w:p>
      <w:pPr>
        <w:spacing w:after="0"/>
        <w:ind w:left="0"/>
        <w:jc w:val="both"/>
      </w:pPr>
      <w:r>
        <w:rPr>
          <w:rFonts w:ascii="Times New Roman"/>
          <w:b w:val="false"/>
          <w:i w:val="false"/>
          <w:color w:val="000000"/>
          <w:sz w:val="28"/>
        </w:rPr>
        <w:t>
      Өтінішті қабылдау және мемлекеттік көрсетілетін қызмет көрсетудің нәтижесін беру:</w:t>
      </w:r>
    </w:p>
    <w:p>
      <w:pPr>
        <w:spacing w:after="0"/>
        <w:ind w:left="0"/>
        <w:jc w:val="both"/>
      </w:pPr>
      <w:r>
        <w:rPr>
          <w:rFonts w:ascii="Times New Roman"/>
          <w:b w:val="false"/>
          <w:i w:val="false"/>
          <w:color w:val="000000"/>
          <w:sz w:val="28"/>
        </w:rPr>
        <w:t>
      1) "Азаматтарға арналған үкімет" мемлекеттік корпорациясы" коммерциялық емес қоғамы (бұдан әрі – Мемлекеттік корпорация);</w:t>
      </w:r>
    </w:p>
    <w:p>
      <w:pPr>
        <w:spacing w:after="0"/>
        <w:ind w:left="0"/>
        <w:jc w:val="both"/>
      </w:pPr>
      <w:r>
        <w:rPr>
          <w:rFonts w:ascii="Times New Roman"/>
          <w:b w:val="false"/>
          <w:i w:val="false"/>
          <w:color w:val="000000"/>
          <w:sz w:val="28"/>
        </w:rPr>
        <w:t>
      2) "электрондық үкіметтің" www.egov.kz веб-порталы (бұдан әрі – портал) арқылы жүзеге асырылады.</w:t>
      </w:r>
    </w:p>
    <w:bookmarkStart w:name="z131" w:id="109"/>
    <w:p>
      <w:pPr>
        <w:spacing w:after="0"/>
        <w:ind w:left="0"/>
        <w:jc w:val="both"/>
      </w:pPr>
      <w:r>
        <w:rPr>
          <w:rFonts w:ascii="Times New Roman"/>
          <w:b w:val="false"/>
          <w:i w:val="false"/>
          <w:color w:val="000000"/>
          <w:sz w:val="28"/>
        </w:rPr>
        <w:t>
      2. Мемлекеттік көрсетілетін қызмет көрсету нысаны: электрондық (ішінара автоматтандырылған) және (немесе) қағаз түрінде.</w:t>
      </w:r>
    </w:p>
    <w:bookmarkEnd w:id="109"/>
    <w:bookmarkStart w:name="z132" w:id="110"/>
    <w:p>
      <w:pPr>
        <w:spacing w:after="0"/>
        <w:ind w:left="0"/>
        <w:jc w:val="both"/>
      </w:pPr>
      <w:r>
        <w:rPr>
          <w:rFonts w:ascii="Times New Roman"/>
          <w:b w:val="false"/>
          <w:i w:val="false"/>
          <w:color w:val="000000"/>
          <w:sz w:val="28"/>
        </w:rPr>
        <w:t xml:space="preserve">
      3. Мемлекеттік көрсетілетін қызмет көрсетудің нәтижесі: Қазақстан Республикасы Білім және ғылым министрінің 2015 жылғы 13 сәуірдегі № 198 "Отбасы және балалар саласында көрсетілетін мемлекеттік қызметтер стандарттарын бекіту туралы", нормативтік құқықтық актілерді мемлекеттік тіркеу Тізілімінде № 11184 тіркелген </w:t>
      </w:r>
      <w:r>
        <w:rPr>
          <w:rFonts w:ascii="Times New Roman"/>
          <w:b w:val="false"/>
          <w:i w:val="false"/>
          <w:color w:val="000000"/>
          <w:sz w:val="28"/>
        </w:rPr>
        <w:t>бұйрығымен</w:t>
      </w:r>
      <w:r>
        <w:rPr>
          <w:rFonts w:ascii="Times New Roman"/>
          <w:b w:val="false"/>
          <w:i w:val="false"/>
          <w:color w:val="000000"/>
          <w:sz w:val="28"/>
        </w:rPr>
        <w:t xml:space="preserve"> бекітілген "Қамқоршыларға немесе қорғаншыларға жетім баланы (жетім балаларды) және ата-анасының қамқорлығынсыз қалған баланы (балаларды) асырап-бағуға жәрдемақы тағайындау" стандартының (бұдан әрі – Стандарт) </w:t>
      </w:r>
      <w:r>
        <w:rPr>
          <w:rFonts w:ascii="Times New Roman"/>
          <w:b w:val="false"/>
          <w:i w:val="false"/>
          <w:color w:val="000000"/>
          <w:sz w:val="28"/>
        </w:rPr>
        <w:t>1-қосымшасына</w:t>
      </w:r>
      <w:r>
        <w:rPr>
          <w:rFonts w:ascii="Times New Roman"/>
          <w:b w:val="false"/>
          <w:i w:val="false"/>
          <w:color w:val="000000"/>
          <w:sz w:val="28"/>
        </w:rPr>
        <w:t xml:space="preserve"> сәйкес нысан бойынша қамқоршыларға немесе қорғаншыларға жетім баланы (жетім балаларды) және ата-анасының қамқорлығынсыз қалған баланы (балаларды) асырап-бағуға жәрдемақы тағайындау туралы шешім немесе Стандарттың </w:t>
      </w:r>
      <w:r>
        <w:rPr>
          <w:rFonts w:ascii="Times New Roman"/>
          <w:b w:val="false"/>
          <w:i w:val="false"/>
          <w:color w:val="000000"/>
          <w:sz w:val="28"/>
        </w:rPr>
        <w:t>10-тармағында</w:t>
      </w:r>
      <w:r>
        <w:rPr>
          <w:rFonts w:ascii="Times New Roman"/>
          <w:b w:val="false"/>
          <w:i w:val="false"/>
          <w:color w:val="000000"/>
          <w:sz w:val="28"/>
        </w:rPr>
        <w:t xml:space="preserve"> көрсетілген негіздер бойынша мемлекеттік қызмет көрсетуден бас тарту туралы дәлелді жауап.</w:t>
      </w:r>
    </w:p>
    <w:bookmarkEnd w:id="110"/>
    <w:p>
      <w:pPr>
        <w:spacing w:after="0"/>
        <w:ind w:left="0"/>
        <w:jc w:val="both"/>
      </w:pPr>
      <w:r>
        <w:rPr>
          <w:rFonts w:ascii="Times New Roman"/>
          <w:b w:val="false"/>
          <w:i w:val="false"/>
          <w:color w:val="000000"/>
          <w:sz w:val="28"/>
        </w:rPr>
        <w:t xml:space="preserve">
      Мемлекеттік көрсетілетін қызмет көрсету нәтижесін ұсыну нысаны: электрондық және (немесе) қағаз түрінде. </w:t>
      </w:r>
    </w:p>
    <w:p>
      <w:pPr>
        <w:spacing w:after="0"/>
        <w:ind w:left="0"/>
        <w:jc w:val="both"/>
      </w:pPr>
      <w:r>
        <w:rPr>
          <w:rFonts w:ascii="Times New Roman"/>
          <w:b w:val="false"/>
          <w:i w:val="false"/>
          <w:color w:val="000000"/>
          <w:sz w:val="28"/>
        </w:rPr>
        <w:t>
      Порталда мемлекеттік қызмет көрсетудің нәтижесі көрсетілетін қызметті алушының "жеке кабинетіне" көрсетілетін қызметті берушінің уәкілетті адамының электрондық цифрлық қолтаңбасымен (бұдан әрі – ЭЦҚ) қол қойылған электрондық құжат нысанында жіберіледі.</w:t>
      </w:r>
    </w:p>
    <w:bookmarkStart w:name="z133" w:id="111"/>
    <w:p>
      <w:pPr>
        <w:spacing w:after="0"/>
        <w:ind w:left="0"/>
        <w:jc w:val="left"/>
      </w:pPr>
      <w:r>
        <w:rPr>
          <w:rFonts w:ascii="Times New Roman"/>
          <w:b/>
          <w:i w:val="false"/>
          <w:color w:val="000000"/>
        </w:rPr>
        <w:t xml:space="preserve"> 2. Мемлекеттік қызмет көрсету процесінде көрсетілетін қызметті берушінің құрылымдық бөлімшелерінің (қызметкерлерінің) іс-қимылы тәртібін сипаттау</w:t>
      </w:r>
    </w:p>
    <w:bookmarkEnd w:id="111"/>
    <w:bookmarkStart w:name="z134" w:id="112"/>
    <w:p>
      <w:pPr>
        <w:spacing w:after="0"/>
        <w:ind w:left="0"/>
        <w:jc w:val="both"/>
      </w:pPr>
      <w:r>
        <w:rPr>
          <w:rFonts w:ascii="Times New Roman"/>
          <w:b w:val="false"/>
          <w:i w:val="false"/>
          <w:color w:val="000000"/>
          <w:sz w:val="28"/>
        </w:rPr>
        <w:t xml:space="preserve">
      4. Мыналар: </w:t>
      </w:r>
    </w:p>
    <w:bookmarkEnd w:id="112"/>
    <w:p>
      <w:pPr>
        <w:spacing w:after="0"/>
        <w:ind w:left="0"/>
        <w:jc w:val="both"/>
      </w:pPr>
      <w:r>
        <w:rPr>
          <w:rFonts w:ascii="Times New Roman"/>
          <w:b w:val="false"/>
          <w:i w:val="false"/>
          <w:color w:val="000000"/>
          <w:sz w:val="28"/>
        </w:rPr>
        <w:t xml:space="preserve">
      1) Мемлекеттік корпорацияға жүгінген кезде: Стандарттың </w:t>
      </w:r>
      <w:r>
        <w:rPr>
          <w:rFonts w:ascii="Times New Roman"/>
          <w:b w:val="false"/>
          <w:i w:val="false"/>
          <w:color w:val="000000"/>
          <w:sz w:val="28"/>
        </w:rPr>
        <w:t>2-қосымшасына</w:t>
      </w:r>
      <w:r>
        <w:rPr>
          <w:rFonts w:ascii="Times New Roman"/>
          <w:b w:val="false"/>
          <w:i w:val="false"/>
          <w:color w:val="000000"/>
          <w:sz w:val="28"/>
        </w:rPr>
        <w:t xml:space="preserve"> сәйкес нысан бойынша өтініш; </w:t>
      </w:r>
    </w:p>
    <w:p>
      <w:pPr>
        <w:spacing w:after="0"/>
        <w:ind w:left="0"/>
        <w:jc w:val="both"/>
      </w:pPr>
      <w:r>
        <w:rPr>
          <w:rFonts w:ascii="Times New Roman"/>
          <w:b w:val="false"/>
          <w:i w:val="false"/>
          <w:color w:val="000000"/>
          <w:sz w:val="28"/>
        </w:rPr>
        <w:t>
      2) портал арқылы жүгінген кезде: көрсетілетін қызметті алушының ЭЦҚ-сымен немесе бір рет пайдаланатын құпиясөзбен куәландырылған, көрсетілетін қызметті алушының ұялы байланыс операторы ұсынған абоненттік номері порталдың есеп жазбасына тіркелген және қосылған жағдайда, электрондық құжат нысанындағы өтініш мемлекеттік қызметті көрсету бойынша іс-әрекетті бастау үшін негіздеме болып табылады.</w:t>
      </w:r>
    </w:p>
    <w:bookmarkStart w:name="z135" w:id="113"/>
    <w:p>
      <w:pPr>
        <w:spacing w:after="0"/>
        <w:ind w:left="0"/>
        <w:jc w:val="both"/>
      </w:pPr>
      <w:r>
        <w:rPr>
          <w:rFonts w:ascii="Times New Roman"/>
          <w:b w:val="false"/>
          <w:i w:val="false"/>
          <w:color w:val="000000"/>
          <w:sz w:val="28"/>
        </w:rPr>
        <w:t>
      5. Мемлекеттік қызмет көрсету процесінің құрамына кіретін әрбір рәсімнің (іс-қимылдың) мазмұны, оның орындалу ұзақтығы:</w:t>
      </w:r>
    </w:p>
    <w:bookmarkEnd w:id="113"/>
    <w:p>
      <w:pPr>
        <w:spacing w:after="0"/>
        <w:ind w:left="0"/>
        <w:jc w:val="both"/>
      </w:pPr>
      <w:r>
        <w:rPr>
          <w:rFonts w:ascii="Times New Roman"/>
          <w:b w:val="false"/>
          <w:i w:val="false"/>
          <w:color w:val="000000"/>
          <w:sz w:val="28"/>
        </w:rPr>
        <w:t>
      1) көрсетілетін қызметті берушінің кеңсе қызметкерінің Мемлекеттік корпорациядан құжаттар қабылдаған сәттен бастап 15 (он бес) минут ішінде қызмет берушінің басшысына қарауға жолдайды;</w:t>
      </w:r>
    </w:p>
    <w:p>
      <w:pPr>
        <w:spacing w:after="0"/>
        <w:ind w:left="0"/>
        <w:jc w:val="both"/>
      </w:pPr>
      <w:r>
        <w:rPr>
          <w:rFonts w:ascii="Times New Roman"/>
          <w:b w:val="false"/>
          <w:i w:val="false"/>
          <w:color w:val="000000"/>
          <w:sz w:val="28"/>
        </w:rPr>
        <w:t>
      2) көрсетілетін қызметті берушінің басшысы 15 (он бес) минут ішінде құжаттарды қарап, көрсетілетін қызметті берушінің жауапты орындаушысына жолдайды;</w:t>
      </w:r>
    </w:p>
    <w:p>
      <w:pPr>
        <w:spacing w:after="0"/>
        <w:ind w:left="0"/>
        <w:jc w:val="both"/>
      </w:pPr>
      <w:r>
        <w:rPr>
          <w:rFonts w:ascii="Times New Roman"/>
          <w:b w:val="false"/>
          <w:i w:val="false"/>
          <w:color w:val="000000"/>
          <w:sz w:val="28"/>
        </w:rPr>
        <w:t>
      3) көрсетілетін қызметті берушінің жауапты орындаушысы 8 (сегіз) жұмыс күні ішінде келіп түскен құжаттарды қарайды, шешімді не бас тарту туралы дәлелді жауапты дайындайды;</w:t>
      </w:r>
    </w:p>
    <w:p>
      <w:pPr>
        <w:spacing w:after="0"/>
        <w:ind w:left="0"/>
        <w:jc w:val="both"/>
      </w:pPr>
      <w:r>
        <w:rPr>
          <w:rFonts w:ascii="Times New Roman"/>
          <w:b w:val="false"/>
          <w:i w:val="false"/>
          <w:color w:val="000000"/>
          <w:sz w:val="28"/>
        </w:rPr>
        <w:t>
      4) көрсетілетін қызметті берушінің басшысы 15 (он бес) минут ішінде шешімге не бас тарту туралы дәлелді жауапқа қол қояды;</w:t>
      </w:r>
    </w:p>
    <w:p>
      <w:pPr>
        <w:spacing w:after="0"/>
        <w:ind w:left="0"/>
        <w:jc w:val="both"/>
      </w:pPr>
      <w:r>
        <w:rPr>
          <w:rFonts w:ascii="Times New Roman"/>
          <w:b w:val="false"/>
          <w:i w:val="false"/>
          <w:color w:val="000000"/>
          <w:sz w:val="28"/>
        </w:rPr>
        <w:t>
      5) көрсетілетін қызметті берушінің кеңсе қызметкері 1 (бір) жұмыс күні ішінде мемлекеттік қызмет көрсетудің дайын нәтижесін Мемлекеттік корпорацияға немесе портал арқылы "жеке кабинетіне" жеткізуді қамтамасыз етеді.</w:t>
      </w:r>
    </w:p>
    <w:bookmarkStart w:name="z136" w:id="114"/>
    <w:p>
      <w:pPr>
        <w:spacing w:after="0"/>
        <w:ind w:left="0"/>
        <w:jc w:val="left"/>
      </w:pPr>
      <w:r>
        <w:rPr>
          <w:rFonts w:ascii="Times New Roman"/>
          <w:b/>
          <w:i w:val="false"/>
          <w:color w:val="000000"/>
        </w:rPr>
        <w:t xml:space="preserve"> 3. Мемлекеттік қызметтерді көрсету процесінде көрсетілетін қызметті берушінің құрылымдық бөлімшелерінің (қызметкерлерінің) өзара іс-қимылы тәртібін сипаттау</w:t>
      </w:r>
    </w:p>
    <w:bookmarkEnd w:id="114"/>
    <w:bookmarkStart w:name="z137" w:id="115"/>
    <w:p>
      <w:pPr>
        <w:spacing w:after="0"/>
        <w:ind w:left="0"/>
        <w:jc w:val="both"/>
      </w:pPr>
      <w:r>
        <w:rPr>
          <w:rFonts w:ascii="Times New Roman"/>
          <w:b w:val="false"/>
          <w:i w:val="false"/>
          <w:color w:val="000000"/>
          <w:sz w:val="28"/>
        </w:rPr>
        <w:t>
      6. Мемлекеттік көрсетілетін қызмет үдерісіне қатысатын көрсетілетін қызметті берушінің құрылымдық бөлімшелерінің (қызметкерлерінің) тізбесі:</w:t>
      </w:r>
    </w:p>
    <w:bookmarkEnd w:id="115"/>
    <w:p>
      <w:pPr>
        <w:spacing w:after="0"/>
        <w:ind w:left="0"/>
        <w:jc w:val="both"/>
      </w:pPr>
      <w:r>
        <w:rPr>
          <w:rFonts w:ascii="Times New Roman"/>
          <w:b w:val="false"/>
          <w:i w:val="false"/>
          <w:color w:val="000000"/>
          <w:sz w:val="28"/>
        </w:rPr>
        <w:t>
      1) көрсетілетін қызметті берушінің кеңсе қызметкері;</w:t>
      </w:r>
    </w:p>
    <w:p>
      <w:pPr>
        <w:spacing w:after="0"/>
        <w:ind w:left="0"/>
        <w:jc w:val="both"/>
      </w:pPr>
      <w:r>
        <w:rPr>
          <w:rFonts w:ascii="Times New Roman"/>
          <w:b w:val="false"/>
          <w:i w:val="false"/>
          <w:color w:val="000000"/>
          <w:sz w:val="28"/>
        </w:rPr>
        <w:t>
      2) көрсетілетін қызметті берушінің басшысы;</w:t>
      </w:r>
    </w:p>
    <w:p>
      <w:pPr>
        <w:spacing w:after="0"/>
        <w:ind w:left="0"/>
        <w:jc w:val="both"/>
      </w:pPr>
      <w:r>
        <w:rPr>
          <w:rFonts w:ascii="Times New Roman"/>
          <w:b w:val="false"/>
          <w:i w:val="false"/>
          <w:color w:val="000000"/>
          <w:sz w:val="28"/>
        </w:rPr>
        <w:t>
      3) көрсетілетін қызметті берушінің жауапты орындаушысы.</w:t>
      </w:r>
    </w:p>
    <w:bookmarkStart w:name="z138" w:id="116"/>
    <w:p>
      <w:pPr>
        <w:spacing w:after="0"/>
        <w:ind w:left="0"/>
        <w:jc w:val="left"/>
      </w:pPr>
      <w:r>
        <w:rPr>
          <w:rFonts w:ascii="Times New Roman"/>
          <w:b/>
          <w:i w:val="false"/>
          <w:color w:val="000000"/>
        </w:rPr>
        <w:t xml:space="preserve"> 4. "Азаматтарға арналған үкімет" мемлекеттік корпорациясымен және (немесе) өзге де көрсетілетін қызметті берушілермен өзара іс-қимыл тәртібін, сондай-ақ мемлекеттік қызмет көрсету процесінде ақпараттық жүйелерді пайдалану тәртібін сипаттау</w:t>
      </w:r>
    </w:p>
    <w:bookmarkEnd w:id="116"/>
    <w:bookmarkStart w:name="z139" w:id="117"/>
    <w:p>
      <w:pPr>
        <w:spacing w:after="0"/>
        <w:ind w:left="0"/>
        <w:jc w:val="both"/>
      </w:pPr>
      <w:r>
        <w:rPr>
          <w:rFonts w:ascii="Times New Roman"/>
          <w:b w:val="false"/>
          <w:i w:val="false"/>
          <w:color w:val="000000"/>
          <w:sz w:val="28"/>
        </w:rPr>
        <w:t xml:space="preserve">
      7. Осы регламенттің </w:t>
      </w:r>
      <w:r>
        <w:rPr>
          <w:rFonts w:ascii="Times New Roman"/>
          <w:b w:val="false"/>
          <w:i w:val="false"/>
          <w:color w:val="000000"/>
          <w:sz w:val="28"/>
        </w:rPr>
        <w:t>1-қосымшасына</w:t>
      </w:r>
      <w:r>
        <w:rPr>
          <w:rFonts w:ascii="Times New Roman"/>
          <w:b w:val="false"/>
          <w:i w:val="false"/>
          <w:color w:val="000000"/>
          <w:sz w:val="28"/>
        </w:rPr>
        <w:t xml:space="preserve"> сәйкес әрбір рәсімнің (іс-қимылдың) ұзақтығын көрсете отырып, Мемлекеттік корпорацияға жүгіну тәртібін сипаттау:</w:t>
      </w:r>
    </w:p>
    <w:bookmarkEnd w:id="117"/>
    <w:p>
      <w:pPr>
        <w:spacing w:after="0"/>
        <w:ind w:left="0"/>
        <w:jc w:val="both"/>
      </w:pPr>
      <w:r>
        <w:rPr>
          <w:rFonts w:ascii="Times New Roman"/>
          <w:b w:val="false"/>
          <w:i w:val="false"/>
          <w:color w:val="000000"/>
          <w:sz w:val="28"/>
        </w:rPr>
        <w:t xml:space="preserve">
      1) мемлекеттік көрсетілетін қызметті алушы Мемлекеттік корпорация операторына Стандарттың </w:t>
      </w:r>
      <w:r>
        <w:rPr>
          <w:rFonts w:ascii="Times New Roman"/>
          <w:b w:val="false"/>
          <w:i w:val="false"/>
          <w:color w:val="000000"/>
          <w:sz w:val="28"/>
        </w:rPr>
        <w:t>9-тармақшасында</w:t>
      </w:r>
      <w:r>
        <w:rPr>
          <w:rFonts w:ascii="Times New Roman"/>
          <w:b w:val="false"/>
          <w:i w:val="false"/>
          <w:color w:val="000000"/>
          <w:sz w:val="28"/>
        </w:rPr>
        <w:t xml:space="preserve"> көрсетілген қажетті құжаттарды және өтінішті тапсырады, ол электрондық кезек ретімен "кедергісіз" қызмет көрсету арқылы операциялық залда жүзеге асырылады;</w:t>
      </w:r>
    </w:p>
    <w:p>
      <w:pPr>
        <w:spacing w:after="0"/>
        <w:ind w:left="0"/>
        <w:jc w:val="both"/>
      </w:pPr>
      <w:r>
        <w:rPr>
          <w:rFonts w:ascii="Times New Roman"/>
          <w:b w:val="false"/>
          <w:i w:val="false"/>
          <w:color w:val="000000"/>
          <w:sz w:val="28"/>
        </w:rPr>
        <w:t>
      2) 1 процесс – қызмет көрсету үшін мемлекеттік корпорация операторының Мемлекеттік корпорацияның ықпалдастырылған ақпараттық жүйесінің автоматтандырылған жұмыс орнына (бұдан әрі – ХҚО ЫАЖ АЖО) логин мен парольді енгізуі (авторизациялау процесі);</w:t>
      </w:r>
    </w:p>
    <w:p>
      <w:pPr>
        <w:spacing w:after="0"/>
        <w:ind w:left="0"/>
        <w:jc w:val="both"/>
      </w:pPr>
      <w:r>
        <w:rPr>
          <w:rFonts w:ascii="Times New Roman"/>
          <w:b w:val="false"/>
          <w:i w:val="false"/>
          <w:color w:val="000000"/>
          <w:sz w:val="28"/>
        </w:rPr>
        <w:t>
      3) 2 процесс - Мемлекеттік корпорация операторының осы регламентпен көрсетілген қызметті таңдауы, экранға мемлекеттік қызметті көрсету үшін сұрау нысанын шығаруы және Мемлекеттік корпорация операторының көрсетілетін қызметті алушының деректерін, сондай-ақ көрсетілетін қызметті алушы өкілінің сенім хат бойынша (нотариалды түрде куәландырылған сенім хат болған жағдайда) деректерін енгізуі;</w:t>
      </w:r>
    </w:p>
    <w:p>
      <w:pPr>
        <w:spacing w:after="0"/>
        <w:ind w:left="0"/>
        <w:jc w:val="both"/>
      </w:pPr>
      <w:r>
        <w:rPr>
          <w:rFonts w:ascii="Times New Roman"/>
          <w:b w:val="false"/>
          <w:i w:val="false"/>
          <w:color w:val="000000"/>
          <w:sz w:val="28"/>
        </w:rPr>
        <w:t>
      4) 3 процесс – электрондық үкімет шлюзі (бұдан әрі – ЭҮШ) арқылы жеке тұлғалар мемлекеттік деректер қорына (бұдан әрі – ЖТ МДҚ) көрсетілетін қызметті алушының деректері туралы, сондай-ақ Бірыңғай нотариалдық ақпараттық жүйеге (бұдан әрі – БНАЖ) – көрсетілетін қызметті алушы өкілінің сенім хат деректері туралы сұрауды жіберу;</w:t>
      </w:r>
    </w:p>
    <w:p>
      <w:pPr>
        <w:spacing w:after="0"/>
        <w:ind w:left="0"/>
        <w:jc w:val="both"/>
      </w:pPr>
      <w:r>
        <w:rPr>
          <w:rFonts w:ascii="Times New Roman"/>
          <w:b w:val="false"/>
          <w:i w:val="false"/>
          <w:color w:val="000000"/>
          <w:sz w:val="28"/>
        </w:rPr>
        <w:t>
      5) 1 шарт – ЖТ МДҚ-да көрсетілетін қызметті алушы деректерінің және БНАЖ-да сенім хат деректерінің бар болуын тексеру;</w:t>
      </w:r>
    </w:p>
    <w:p>
      <w:pPr>
        <w:spacing w:after="0"/>
        <w:ind w:left="0"/>
        <w:jc w:val="both"/>
      </w:pPr>
      <w:r>
        <w:rPr>
          <w:rFonts w:ascii="Times New Roman"/>
          <w:b w:val="false"/>
          <w:i w:val="false"/>
          <w:color w:val="000000"/>
          <w:sz w:val="28"/>
        </w:rPr>
        <w:t>
      6) 4 процесс – ЖТ МДҚ-да көрсетілетін қызметті алушының деректерінің және БНАЖ-да сенім хат деректерінің болмауына байланысты, деректерді алу мүмкін болмауы туралы хабарламаны қалыптастыру;</w:t>
      </w:r>
    </w:p>
    <w:p>
      <w:pPr>
        <w:spacing w:after="0"/>
        <w:ind w:left="0"/>
        <w:jc w:val="both"/>
      </w:pPr>
      <w:r>
        <w:rPr>
          <w:rFonts w:ascii="Times New Roman"/>
          <w:b w:val="false"/>
          <w:i w:val="false"/>
          <w:color w:val="000000"/>
          <w:sz w:val="28"/>
        </w:rPr>
        <w:t>
      7) 5 процесс - Мемлекеттік корпорациясының белгілеу бөлігінде сұрау салу нысанын қағаз түрінде құжаттардың бары туралы толтыруы және көрсетілетін қызметті алушы ұсынған құжаттарды сканерлеу, оларды сұраным нысанына қоса тіркеуі және қызмет көрсетуге сұрау ЭЦҚ арқылы толтырылған нысанын (енгізілген деректерді) куәләндіру;</w:t>
      </w:r>
    </w:p>
    <w:p>
      <w:pPr>
        <w:spacing w:after="0"/>
        <w:ind w:left="0"/>
        <w:jc w:val="both"/>
      </w:pPr>
      <w:r>
        <w:rPr>
          <w:rFonts w:ascii="Times New Roman"/>
          <w:b w:val="false"/>
          <w:i w:val="false"/>
          <w:color w:val="000000"/>
          <w:sz w:val="28"/>
        </w:rPr>
        <w:t>
      8) 6 процесс -ЭҮШ арқылы өңірлік электрондық үкімет шлюзіне (бұдан әрі – ӨЭҮШ) Мемлекеттік корпорация операторының ЭЦҚ-мен куәландырылған (қол қойылған) электрондық құжаттарды (көрсетілетін қызметті алушының сұрауын) ЭҮШ арқылы жіберу.</w:t>
      </w:r>
    </w:p>
    <w:p>
      <w:pPr>
        <w:spacing w:after="0"/>
        <w:ind w:left="0"/>
        <w:jc w:val="both"/>
      </w:pPr>
      <w:r>
        <w:rPr>
          <w:rFonts w:ascii="Times New Roman"/>
          <w:b w:val="false"/>
          <w:i w:val="false"/>
          <w:color w:val="000000"/>
          <w:sz w:val="28"/>
        </w:rPr>
        <w:t>
      9) 7 процесс ӨЭҮШ АЖО-да электрондық құжатты тіркеу;</w:t>
      </w:r>
    </w:p>
    <w:p>
      <w:pPr>
        <w:spacing w:after="0"/>
        <w:ind w:left="0"/>
        <w:jc w:val="both"/>
      </w:pPr>
      <w:r>
        <w:rPr>
          <w:rFonts w:ascii="Times New Roman"/>
          <w:b w:val="false"/>
          <w:i w:val="false"/>
          <w:color w:val="000000"/>
          <w:sz w:val="28"/>
        </w:rPr>
        <w:t>
      10) 2 шарт – көрсетілетін қызметті берушінің қызмет көрсету үшін көрсетілетін қызметті алушының қоса берілген құжаттарын Стандартқа сәйкестігін және электронды мемлекеттік қызмет көрсету үшін негіздемелерін тексеруі;</w:t>
      </w:r>
    </w:p>
    <w:p>
      <w:pPr>
        <w:spacing w:after="0"/>
        <w:ind w:left="0"/>
        <w:jc w:val="both"/>
      </w:pPr>
      <w:r>
        <w:rPr>
          <w:rFonts w:ascii="Times New Roman"/>
          <w:b w:val="false"/>
          <w:i w:val="false"/>
          <w:color w:val="000000"/>
          <w:sz w:val="28"/>
        </w:rPr>
        <w:t>
      11) 8 процесс – көрсетілетін қызметті алушының құжаттарында бұзушылықтың болуына байланысты сұратылып отырған қызметтен бас тарту жөнінде хабарламаны қалыптастыру;</w:t>
      </w:r>
    </w:p>
    <w:p>
      <w:pPr>
        <w:spacing w:after="0"/>
        <w:ind w:left="0"/>
        <w:jc w:val="both"/>
      </w:pPr>
      <w:r>
        <w:rPr>
          <w:rFonts w:ascii="Times New Roman"/>
          <w:b w:val="false"/>
          <w:i w:val="false"/>
          <w:color w:val="000000"/>
          <w:sz w:val="28"/>
        </w:rPr>
        <w:t>
      12) 9 процесс – көрсетілетін қызметті алушының Мемлекеттік корпорация операторы арқылы электронды мемлекеттік қызмет көрсету нәтижесін (анықтаманы) алуы.</w:t>
      </w:r>
    </w:p>
    <w:bookmarkStart w:name="z140" w:id="118"/>
    <w:p>
      <w:pPr>
        <w:spacing w:after="0"/>
        <w:ind w:left="0"/>
        <w:jc w:val="both"/>
      </w:pPr>
      <w:r>
        <w:rPr>
          <w:rFonts w:ascii="Times New Roman"/>
          <w:b w:val="false"/>
          <w:i w:val="false"/>
          <w:color w:val="000000"/>
          <w:sz w:val="28"/>
        </w:rPr>
        <w:t>
      8. Портал арқылы мемлекеттік қызмет көрсету кезіндегі көрсетілетін қызметті беруші мен көрсетілетін қызметті алушының жүгіну тәртібін және рәсімдерінің (іс-әрекеттерінің) реттілігін сипаттау:</w:t>
      </w:r>
    </w:p>
    <w:bookmarkEnd w:id="118"/>
    <w:p>
      <w:pPr>
        <w:spacing w:after="0"/>
        <w:ind w:left="0"/>
        <w:jc w:val="both"/>
      </w:pPr>
      <w:r>
        <w:rPr>
          <w:rFonts w:ascii="Times New Roman"/>
          <w:b w:val="false"/>
          <w:i w:val="false"/>
          <w:color w:val="000000"/>
          <w:sz w:val="28"/>
        </w:rPr>
        <w:t>
      1) көрсетілетін қызметті алушы жеке сәйкестендіру нөмірінің (бұдан әрі - ЖСН), сондай-ақ парольдің көмегімен порталда тіркеуді жүзеге асырады;</w:t>
      </w:r>
    </w:p>
    <w:p>
      <w:pPr>
        <w:spacing w:after="0"/>
        <w:ind w:left="0"/>
        <w:jc w:val="both"/>
      </w:pPr>
      <w:r>
        <w:rPr>
          <w:rFonts w:ascii="Times New Roman"/>
          <w:b w:val="false"/>
          <w:i w:val="false"/>
          <w:color w:val="000000"/>
          <w:sz w:val="28"/>
        </w:rPr>
        <w:t>
      2) 1-үдеріс –қызметті алу үшін көрсетілетін қызметті алушы порталда ЖСН және паролін (авторизациялау үдерісі) енгізеді;</w:t>
      </w:r>
    </w:p>
    <w:p>
      <w:pPr>
        <w:spacing w:after="0"/>
        <w:ind w:left="0"/>
        <w:jc w:val="both"/>
      </w:pPr>
      <w:r>
        <w:rPr>
          <w:rFonts w:ascii="Times New Roman"/>
          <w:b w:val="false"/>
          <w:i w:val="false"/>
          <w:color w:val="000000"/>
          <w:sz w:val="28"/>
        </w:rPr>
        <w:t>
      3) 1-шарт - ЖСН және пароль арқылы порталда тіркелген көрсетілетін қызметті алушы туралы деректерінің түпнұсқалығын тексереді;</w:t>
      </w:r>
    </w:p>
    <w:p>
      <w:pPr>
        <w:spacing w:after="0"/>
        <w:ind w:left="0"/>
        <w:jc w:val="both"/>
      </w:pPr>
      <w:r>
        <w:rPr>
          <w:rFonts w:ascii="Times New Roman"/>
          <w:b w:val="false"/>
          <w:i w:val="false"/>
          <w:color w:val="000000"/>
          <w:sz w:val="28"/>
        </w:rPr>
        <w:t>
      4) 2-үдеріс – көрсетілетін қызметті алушының деректерінде бұзушылықтар болуына байланысты порталмен авторизациялаудан бас тарту жөнінде хабарлама қалыптастырады;</w:t>
      </w:r>
    </w:p>
    <w:p>
      <w:pPr>
        <w:spacing w:after="0"/>
        <w:ind w:left="0"/>
        <w:jc w:val="both"/>
      </w:pPr>
      <w:r>
        <w:rPr>
          <w:rFonts w:ascii="Times New Roman"/>
          <w:b w:val="false"/>
          <w:i w:val="false"/>
          <w:color w:val="000000"/>
          <w:sz w:val="28"/>
        </w:rPr>
        <w:t xml:space="preserve">
      5) 3-үдеріс – көрсетілетін қызметті алушы осы мемлекеттік көрсетілетін қызметті таңдайды, қызметті көрсету үшін экранға сұраныс нысанын шығарады, пішімді талаптарының және оның құрылымын ескере отырып, көрсетілетін қызметті алушының нысанын (деректерді енгізу) толтырады, Стандарттың </w:t>
      </w:r>
      <w:r>
        <w:rPr>
          <w:rFonts w:ascii="Times New Roman"/>
          <w:b w:val="false"/>
          <w:i w:val="false"/>
          <w:color w:val="000000"/>
          <w:sz w:val="28"/>
        </w:rPr>
        <w:t>9-тармағында</w:t>
      </w:r>
      <w:r>
        <w:rPr>
          <w:rFonts w:ascii="Times New Roman"/>
          <w:b w:val="false"/>
          <w:i w:val="false"/>
          <w:color w:val="000000"/>
          <w:sz w:val="28"/>
        </w:rPr>
        <w:t xml:space="preserve"> көрсетілген қажетті құжаттардың көшірмелерін электрондық түрде сұраныс нысанына жалғайды, сондай-ақ сұранысты куәландыру (қол қою) үшін қызмет алушы ЭЦҚ тіркеу куәлігін таңдайды;</w:t>
      </w:r>
    </w:p>
    <w:p>
      <w:pPr>
        <w:spacing w:after="0"/>
        <w:ind w:left="0"/>
        <w:jc w:val="both"/>
      </w:pPr>
      <w:r>
        <w:rPr>
          <w:rFonts w:ascii="Times New Roman"/>
          <w:b w:val="false"/>
          <w:i w:val="false"/>
          <w:color w:val="000000"/>
          <w:sz w:val="28"/>
        </w:rPr>
        <w:t>
      6) 2-шарт – порталда ЭЦҚ тіркеу куәлігінің қолдану мерзімін және қайтарылған (күші жойылған) тіркеу куәліктерінің тізімінде жоқтығын, сондай-ақ сәйкестендіру деректерінің сәйкестігін (сұраныста көрсетілген ЖСН және ЭЦҚ тіркеу куәлігінде көрсетілген ЖСН арасында) тексереді;</w:t>
      </w:r>
    </w:p>
    <w:p>
      <w:pPr>
        <w:spacing w:after="0"/>
        <w:ind w:left="0"/>
        <w:jc w:val="both"/>
      </w:pPr>
      <w:r>
        <w:rPr>
          <w:rFonts w:ascii="Times New Roman"/>
          <w:b w:val="false"/>
          <w:i w:val="false"/>
          <w:color w:val="000000"/>
          <w:sz w:val="28"/>
        </w:rPr>
        <w:t>
      7) 4-үдеріс – көрсетілетін қызметті алушының ЭЦҚ расталмауына байланысты сұратылып жатқан қызметтен бас тарту жөнінде хабарламаны қалыптастырады;</w:t>
      </w:r>
    </w:p>
    <w:p>
      <w:pPr>
        <w:spacing w:after="0"/>
        <w:ind w:left="0"/>
        <w:jc w:val="both"/>
      </w:pPr>
      <w:r>
        <w:rPr>
          <w:rFonts w:ascii="Times New Roman"/>
          <w:b w:val="false"/>
          <w:i w:val="false"/>
          <w:color w:val="000000"/>
          <w:sz w:val="28"/>
        </w:rPr>
        <w:t>
      8) 5-үдеріс – көрсетілетін қызметті алушының сұранысын өңдеу үшін ЭҮШ арқылы қызмет алушының ЭЦҚ куәландырылған (қол қойылған) электрондық құжаттарын (қызмет алушының сұранысы) ЭҮАШ АЖО жолдайды;</w:t>
      </w:r>
    </w:p>
    <w:p>
      <w:pPr>
        <w:spacing w:after="0"/>
        <w:ind w:left="0"/>
        <w:jc w:val="both"/>
      </w:pPr>
      <w:r>
        <w:rPr>
          <w:rFonts w:ascii="Times New Roman"/>
          <w:b w:val="false"/>
          <w:i w:val="false"/>
          <w:color w:val="000000"/>
          <w:sz w:val="28"/>
        </w:rPr>
        <w:t>
      9) 3-шарт – көрсетілетін қызметті алушымен ұсынылған құжаттар сәйкестігін және қызметті көрсету негіздерін көрсетілетін қызметті беруші тексереді;</w:t>
      </w:r>
    </w:p>
    <w:p>
      <w:pPr>
        <w:spacing w:after="0"/>
        <w:ind w:left="0"/>
        <w:jc w:val="both"/>
      </w:pPr>
      <w:r>
        <w:rPr>
          <w:rFonts w:ascii="Times New Roman"/>
          <w:b w:val="false"/>
          <w:i w:val="false"/>
          <w:color w:val="000000"/>
          <w:sz w:val="28"/>
        </w:rPr>
        <w:t>
      10) 6-үдеріс - көрсетілетін қызметті алушының құжаттарында бұзушылықтың болуына байланысты сұратылып отырған қызметтен бас тарту жөнінде хабарламаны қалыптастырады;</w:t>
      </w:r>
    </w:p>
    <w:p>
      <w:pPr>
        <w:spacing w:after="0"/>
        <w:ind w:left="0"/>
        <w:jc w:val="both"/>
      </w:pPr>
      <w:r>
        <w:rPr>
          <w:rFonts w:ascii="Times New Roman"/>
          <w:b w:val="false"/>
          <w:i w:val="false"/>
          <w:color w:val="000000"/>
          <w:sz w:val="28"/>
        </w:rPr>
        <w:t>
      11) 7-үдеріс – көрсетілетін қызметті алушы ЭҮАШ АЖО қалыптастырылған қызметтің нәтижесін (электрондық құжат нысаны бойынша хабарлама) алады. Мемлекеттік көрсетілетін қызмет көрсетудің нәтижесі электрондық құжат түрінде көрсетілетін қызметті алушының "жеке кабинетіне" жолданады.</w:t>
      </w:r>
    </w:p>
    <w:p>
      <w:pPr>
        <w:spacing w:after="0"/>
        <w:ind w:left="0"/>
        <w:jc w:val="both"/>
      </w:pPr>
      <w:r>
        <w:rPr>
          <w:rFonts w:ascii="Times New Roman"/>
          <w:b w:val="false"/>
          <w:i w:val="false"/>
          <w:color w:val="000000"/>
          <w:sz w:val="28"/>
        </w:rPr>
        <w:t xml:space="preserve">
      Портал арқылы мемлекеттік көрсетілетін қызметті көрсету кезінде іске қосылған ақпараттық жүйелердің функционалдық өзара іс-әрекеттері диаграммамен осы регламенттің </w:t>
      </w:r>
      <w:r>
        <w:rPr>
          <w:rFonts w:ascii="Times New Roman"/>
          <w:b w:val="false"/>
          <w:i w:val="false"/>
          <w:color w:val="000000"/>
          <w:sz w:val="28"/>
        </w:rPr>
        <w:t>1-қосымшасына</w:t>
      </w:r>
      <w:r>
        <w:rPr>
          <w:rFonts w:ascii="Times New Roman"/>
          <w:b w:val="false"/>
          <w:i w:val="false"/>
          <w:color w:val="000000"/>
          <w:sz w:val="28"/>
        </w:rPr>
        <w:t xml:space="preserve"> сәйкес көрсетілген.</w:t>
      </w:r>
    </w:p>
    <w:bookmarkStart w:name="z141" w:id="119"/>
    <w:p>
      <w:pPr>
        <w:spacing w:after="0"/>
        <w:ind w:left="0"/>
        <w:jc w:val="both"/>
      </w:pPr>
      <w:r>
        <w:rPr>
          <w:rFonts w:ascii="Times New Roman"/>
          <w:b w:val="false"/>
          <w:i w:val="false"/>
          <w:color w:val="000000"/>
          <w:sz w:val="28"/>
        </w:rPr>
        <w:t xml:space="preserve">
      9. Мемлекеттік корпорация өзара іс-әрекеті және мемлекеттік қызмет көрсету үдерісінде ақпараттық жүйелерінің пайдалану тәртібінің толық сипаттамасы осы регламенттің </w:t>
      </w:r>
      <w:r>
        <w:rPr>
          <w:rFonts w:ascii="Times New Roman"/>
          <w:b w:val="false"/>
          <w:i w:val="false"/>
          <w:color w:val="000000"/>
          <w:sz w:val="28"/>
        </w:rPr>
        <w:t>2-қосымшасына</w:t>
      </w:r>
      <w:r>
        <w:rPr>
          <w:rFonts w:ascii="Times New Roman"/>
          <w:b w:val="false"/>
          <w:i w:val="false"/>
          <w:color w:val="000000"/>
          <w:sz w:val="28"/>
        </w:rPr>
        <w:t xml:space="preserve"> сәйкес мемлекеттік көрсетілетін қызмет көрсетудің бизнес-үдерістерінің анықтамалығында көрсетіледі. Мемлекеттік көрсетілетін қызмет көрсетудің бизнес-үдерістерінің анықтамалығы көрсетілетін қызметті берушінің интернет-ресурсында орналастырылады.</w:t>
      </w:r>
    </w:p>
    <w:bookmarkEnd w:id="11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"Қамқоршыларға немесе қорғаншыларға жетім баланы (жетім балаларды) және ата-анасының қамқорлығынсыз қалған баланы (балаларды) асырап-бағуға жәрдемақы тағайындау" мемлекеттік көрсетілетін қызмет регламентіне 1-қосымша</w:t>
            </w:r>
          </w:p>
        </w:tc>
      </w:tr>
    </w:tbl>
    <w:p>
      <w:pPr>
        <w:spacing w:after="0"/>
        <w:ind w:left="0"/>
        <w:jc w:val="left"/>
      </w:pPr>
      <w:r>
        <w:rPr>
          <w:rFonts w:ascii="Times New Roman"/>
          <w:b/>
          <w:i w:val="false"/>
          <w:color w:val="000000"/>
        </w:rPr>
        <w:t xml:space="preserve"> Портал арқылы мемлекеттік көрсетілетін қызметті көрсету кезінде іске қосылған ақпараттық жүйелердің функционалдық өзара іс-әрекеттері диаграммасы</w:t>
      </w:r>
    </w:p>
    <w:p>
      <w:pPr>
        <w:spacing w:after="0"/>
        <w:ind w:left="0"/>
        <w:jc w:val="left"/>
      </w:pPr>
      <w:r>
        <w:br/>
      </w:r>
    </w:p>
    <w:p>
      <w:pPr>
        <w:spacing w:after="0"/>
        <w:ind w:left="0"/>
        <w:jc w:val="both"/>
      </w:pPr>
      <w:r>
        <w:drawing>
          <wp:inline distT="0" distB="0" distL="0" distR="0">
            <wp:extent cx="7810500" cy="4064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7810500" cy="4064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"Қамқоршыларға немесе қорғаншыларға жетім баланы (жетім балаларды) және ата-анасының қамқорлығынсыз қалған баланы (балаларды) асырап-бағуға жәрдемақы тағайындау" мемлекеттік қызмет регламентіне 2-қосымша</w:t>
            </w:r>
          </w:p>
        </w:tc>
      </w:tr>
    </w:tbl>
    <w:p>
      <w:pPr>
        <w:spacing w:after="0"/>
        <w:ind w:left="0"/>
        <w:jc w:val="left"/>
      </w:pPr>
      <w:r>
        <w:rPr>
          <w:rFonts w:ascii="Times New Roman"/>
          <w:b/>
          <w:i w:val="false"/>
          <w:color w:val="000000"/>
        </w:rPr>
        <w:t xml:space="preserve"> Мемлекеттік корпорация арқылы мемлекеттік көрсетілетін қызмет көрсетудің бизнес-үдерісінің анықтамалығы</w:t>
      </w:r>
    </w:p>
    <w:p>
      <w:pPr>
        <w:spacing w:after="0"/>
        <w:ind w:left="0"/>
        <w:jc w:val="left"/>
      </w:pPr>
      <w:r>
        <w:br/>
      </w:r>
    </w:p>
    <w:p>
      <w:pPr>
        <w:spacing w:after="0"/>
        <w:ind w:left="0"/>
        <w:jc w:val="both"/>
      </w:pPr>
      <w:r>
        <w:drawing>
          <wp:inline distT="0" distB="0" distL="0" distR="0">
            <wp:extent cx="7810500" cy="664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7810500" cy="6642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Ақтөбе облысы әкімдігінің</w:t>
            </w:r>
            <w:r>
              <w:br/>
            </w:r>
            <w:r>
              <w:rPr>
                <w:rFonts w:ascii="Times New Roman"/>
                <w:b w:val="false"/>
                <w:i w:val="false"/>
                <w:color w:val="000000"/>
                <w:sz w:val="20"/>
              </w:rPr>
              <w:t>2018 жылғы "24" мамыр</w:t>
            </w:r>
            <w:r>
              <w:br/>
            </w:r>
            <w:r>
              <w:rPr>
                <w:rFonts w:ascii="Times New Roman"/>
                <w:b w:val="false"/>
                <w:i w:val="false"/>
                <w:color w:val="000000"/>
                <w:sz w:val="20"/>
              </w:rPr>
              <w:t>№ 232 қаулысына</w:t>
            </w:r>
            <w:r>
              <w:br/>
            </w:r>
            <w:r>
              <w:rPr>
                <w:rFonts w:ascii="Times New Roman"/>
                <w:b w:val="false"/>
                <w:i w:val="false"/>
                <w:color w:val="000000"/>
                <w:sz w:val="20"/>
              </w:rPr>
              <w:t>8-қосымша</w:t>
            </w:r>
          </w:p>
        </w:tc>
      </w:tr>
    </w:tbl>
    <w:bookmarkStart w:name="z145" w:id="120"/>
    <w:p>
      <w:pPr>
        <w:spacing w:after="0"/>
        <w:ind w:left="0"/>
        <w:jc w:val="left"/>
      </w:pPr>
      <w:r>
        <w:rPr>
          <w:rFonts w:ascii="Times New Roman"/>
          <w:b/>
          <w:i w:val="false"/>
          <w:color w:val="000000"/>
        </w:rPr>
        <w:t xml:space="preserve"> "Баланы (балаларды) патронаттық тәрбиелеуге беру" мемлекеттік көрсетілетін қызмет регламенті</w:t>
      </w:r>
    </w:p>
    <w:bookmarkEnd w:id="120"/>
    <w:bookmarkStart w:name="z146" w:id="121"/>
    <w:p>
      <w:pPr>
        <w:spacing w:after="0"/>
        <w:ind w:left="0"/>
        <w:jc w:val="left"/>
      </w:pPr>
      <w:r>
        <w:rPr>
          <w:rFonts w:ascii="Times New Roman"/>
          <w:b/>
          <w:i w:val="false"/>
          <w:color w:val="000000"/>
        </w:rPr>
        <w:t xml:space="preserve"> 1. Жалпы ережелер</w:t>
      </w:r>
    </w:p>
    <w:bookmarkEnd w:id="121"/>
    <w:bookmarkStart w:name="z147" w:id="122"/>
    <w:p>
      <w:pPr>
        <w:spacing w:after="0"/>
        <w:ind w:left="0"/>
        <w:jc w:val="both"/>
      </w:pPr>
      <w:r>
        <w:rPr>
          <w:rFonts w:ascii="Times New Roman"/>
          <w:b w:val="false"/>
          <w:i w:val="false"/>
          <w:color w:val="000000"/>
          <w:sz w:val="28"/>
        </w:rPr>
        <w:t>
      1. "Баланы (балаларды) патронаттық тәрбиелеуге беру" мемлекеттік көрсетілетін қызметі (бұдан әрі – мемлекеттік көрсетілетін қызмет) Ақтөбе қаласы мен аудандарының білім бөлімдерімен (бұдан әрі – көрсетілетін қызметті беруші) көрсетіледі.</w:t>
      </w:r>
    </w:p>
    <w:bookmarkEnd w:id="122"/>
    <w:p>
      <w:pPr>
        <w:spacing w:after="0"/>
        <w:ind w:left="0"/>
        <w:jc w:val="both"/>
      </w:pPr>
      <w:r>
        <w:rPr>
          <w:rFonts w:ascii="Times New Roman"/>
          <w:b w:val="false"/>
          <w:i w:val="false"/>
          <w:color w:val="000000"/>
          <w:sz w:val="28"/>
        </w:rPr>
        <w:t>
      Өтініштерді қабылдау және мемлекеттік қызмет көрсетудің нәтижелерін беру:</w:t>
      </w:r>
    </w:p>
    <w:p>
      <w:pPr>
        <w:spacing w:after="0"/>
        <w:ind w:left="0"/>
        <w:jc w:val="both"/>
      </w:pPr>
      <w:r>
        <w:rPr>
          <w:rFonts w:ascii="Times New Roman"/>
          <w:b w:val="false"/>
          <w:i w:val="false"/>
          <w:color w:val="000000"/>
          <w:sz w:val="28"/>
        </w:rPr>
        <w:t xml:space="preserve">
      1) көрсетілетін қызметті берушінің кеңсесі; </w:t>
      </w:r>
    </w:p>
    <w:p>
      <w:pPr>
        <w:spacing w:after="0"/>
        <w:ind w:left="0"/>
        <w:jc w:val="both"/>
      </w:pPr>
      <w:r>
        <w:rPr>
          <w:rFonts w:ascii="Times New Roman"/>
          <w:b w:val="false"/>
          <w:i w:val="false"/>
          <w:color w:val="000000"/>
          <w:sz w:val="28"/>
        </w:rPr>
        <w:t xml:space="preserve">
      2) "электрондық үкіметтің" www.egov.kz веб-порталы (бұдан әрі – портал) арқылы жүзеге асырылады. </w:t>
      </w:r>
    </w:p>
    <w:bookmarkStart w:name="z148" w:id="123"/>
    <w:p>
      <w:pPr>
        <w:spacing w:after="0"/>
        <w:ind w:left="0"/>
        <w:jc w:val="both"/>
      </w:pPr>
      <w:r>
        <w:rPr>
          <w:rFonts w:ascii="Times New Roman"/>
          <w:b w:val="false"/>
          <w:i w:val="false"/>
          <w:color w:val="000000"/>
          <w:sz w:val="28"/>
        </w:rPr>
        <w:t>
      2. Мемлекеттік қызмет көрсету нысаны: электрондық (ішінара автоматтандырылған) және (немесе) қағаз түрінде.</w:t>
      </w:r>
    </w:p>
    <w:bookmarkEnd w:id="123"/>
    <w:bookmarkStart w:name="z149" w:id="124"/>
    <w:p>
      <w:pPr>
        <w:spacing w:after="0"/>
        <w:ind w:left="0"/>
        <w:jc w:val="both"/>
      </w:pPr>
      <w:r>
        <w:rPr>
          <w:rFonts w:ascii="Times New Roman"/>
          <w:b w:val="false"/>
          <w:i w:val="false"/>
          <w:color w:val="000000"/>
          <w:sz w:val="28"/>
        </w:rPr>
        <w:t xml:space="preserve">
      3. Мемлекеттік қызмет көрсетудің нәтижесі: </w:t>
      </w:r>
    </w:p>
    <w:bookmarkEnd w:id="124"/>
    <w:p>
      <w:pPr>
        <w:spacing w:after="0"/>
        <w:ind w:left="0"/>
        <w:jc w:val="both"/>
      </w:pPr>
      <w:r>
        <w:rPr>
          <w:rFonts w:ascii="Times New Roman"/>
          <w:b w:val="false"/>
          <w:i w:val="false"/>
          <w:color w:val="000000"/>
          <w:sz w:val="28"/>
        </w:rPr>
        <w:t xml:space="preserve">
      көрсетілетін қызметті берушіге жүгінген кезде - баланы (балаларды) патронаттық тәрбиеге беру туралы шарт немесе Қазақстан Республикасы Білім және ғылым министрінің 2015 жылғы 13 сәуірдегі № 198 "Отбасы және балалар саласында көрсетілетін мемлекеттік қызметтер стандарттарын бекіту туралы", нормативтік құқықтық актілерді мемлекеттік тіркеу Тізілімінде № 11184 тіркелген </w:t>
      </w:r>
      <w:r>
        <w:rPr>
          <w:rFonts w:ascii="Times New Roman"/>
          <w:b w:val="false"/>
          <w:i w:val="false"/>
          <w:color w:val="000000"/>
          <w:sz w:val="28"/>
        </w:rPr>
        <w:t>бұйрығымен</w:t>
      </w:r>
      <w:r>
        <w:rPr>
          <w:rFonts w:ascii="Times New Roman"/>
          <w:b w:val="false"/>
          <w:i w:val="false"/>
          <w:color w:val="000000"/>
          <w:sz w:val="28"/>
        </w:rPr>
        <w:t xml:space="preserve"> бекітілген "Баланы (балаларды) патронаттық тәрбиелеуге беру" мемлекеттік көрсетілетін қызмет стандартының (бұдан әрі - Стандарт) </w:t>
      </w:r>
      <w:r>
        <w:rPr>
          <w:rFonts w:ascii="Times New Roman"/>
          <w:b w:val="false"/>
          <w:i w:val="false"/>
          <w:color w:val="000000"/>
          <w:sz w:val="28"/>
        </w:rPr>
        <w:t>10-тармағында</w:t>
      </w:r>
      <w:r>
        <w:rPr>
          <w:rFonts w:ascii="Times New Roman"/>
          <w:b w:val="false"/>
          <w:i w:val="false"/>
          <w:color w:val="000000"/>
          <w:sz w:val="28"/>
        </w:rPr>
        <w:t xml:space="preserve"> көрсетілген негіздер бойынша мемлекеттік қызмет көрсетуден бас тарту туралы дәлелді жауап;</w:t>
      </w:r>
    </w:p>
    <w:p>
      <w:pPr>
        <w:spacing w:after="0"/>
        <w:ind w:left="0"/>
        <w:jc w:val="both"/>
      </w:pPr>
      <w:r>
        <w:rPr>
          <w:rFonts w:ascii="Times New Roman"/>
          <w:b w:val="false"/>
          <w:i w:val="false"/>
          <w:color w:val="000000"/>
          <w:sz w:val="28"/>
        </w:rPr>
        <w:t xml:space="preserve">
      порталда – Стандарттың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баланы (балаларды) патронаттық тәрбиеге беру туралы шарт жасау туралы хабарлама (бұдан әрі - шарт жасау туралы хабарлама) немесе Стандарттың </w:t>
      </w:r>
      <w:r>
        <w:rPr>
          <w:rFonts w:ascii="Times New Roman"/>
          <w:b w:val="false"/>
          <w:i w:val="false"/>
          <w:color w:val="000000"/>
          <w:sz w:val="28"/>
        </w:rPr>
        <w:t>10-тармағында</w:t>
      </w:r>
      <w:r>
        <w:rPr>
          <w:rFonts w:ascii="Times New Roman"/>
          <w:b w:val="false"/>
          <w:i w:val="false"/>
          <w:color w:val="000000"/>
          <w:sz w:val="28"/>
        </w:rPr>
        <w:t xml:space="preserve"> көрсетілген жағдайларда және негіздерде мемлекеттік қызмет көрсетуден бас тарту туралы дәлелді жауап. </w:t>
      </w:r>
    </w:p>
    <w:p>
      <w:pPr>
        <w:spacing w:after="0"/>
        <w:ind w:left="0"/>
        <w:jc w:val="both"/>
      </w:pPr>
      <w:r>
        <w:rPr>
          <w:rFonts w:ascii="Times New Roman"/>
          <w:b w:val="false"/>
          <w:i w:val="false"/>
          <w:color w:val="000000"/>
          <w:sz w:val="28"/>
        </w:rPr>
        <w:t xml:space="preserve">
      Көрсетілетін қызметті алушы шарт жасау туралы хабарламаны алғаннан кейін баланы (балаларды) патронаттық тәрбиелеуге беру туралы шарт жасау үшін хабарламада көрсетілген мекенжай бойынша хабарласуы қажет. </w:t>
      </w:r>
    </w:p>
    <w:p>
      <w:pPr>
        <w:spacing w:after="0"/>
        <w:ind w:left="0"/>
        <w:jc w:val="both"/>
      </w:pPr>
      <w:r>
        <w:rPr>
          <w:rFonts w:ascii="Times New Roman"/>
          <w:b w:val="false"/>
          <w:i w:val="false"/>
          <w:color w:val="000000"/>
          <w:sz w:val="28"/>
        </w:rPr>
        <w:t xml:space="preserve">
      Мемлекеттік қызмет көрсету нәтижесін ұсыну нысаны: қағаз түрінде. </w:t>
      </w:r>
    </w:p>
    <w:bookmarkStart w:name="z150" w:id="125"/>
    <w:p>
      <w:pPr>
        <w:spacing w:after="0"/>
        <w:ind w:left="0"/>
        <w:jc w:val="left"/>
      </w:pPr>
      <w:r>
        <w:rPr>
          <w:rFonts w:ascii="Times New Roman"/>
          <w:b/>
          <w:i w:val="false"/>
          <w:color w:val="000000"/>
        </w:rPr>
        <w:t xml:space="preserve"> 2. Мемлекеттік қызмет көрсету процесінде көрсетілетін қызметті берушінің құрылымдық бөлімшелерінің (қызметкерлерінің) іс-қимылы тәртібін сипаттау</w:t>
      </w:r>
    </w:p>
    <w:bookmarkEnd w:id="125"/>
    <w:bookmarkStart w:name="z151" w:id="126"/>
    <w:p>
      <w:pPr>
        <w:spacing w:after="0"/>
        <w:ind w:left="0"/>
        <w:jc w:val="both"/>
      </w:pPr>
      <w:r>
        <w:rPr>
          <w:rFonts w:ascii="Times New Roman"/>
          <w:b w:val="false"/>
          <w:i w:val="false"/>
          <w:color w:val="000000"/>
          <w:sz w:val="28"/>
        </w:rPr>
        <w:t>
      4. Мыналар:</w:t>
      </w:r>
    </w:p>
    <w:bookmarkEnd w:id="126"/>
    <w:p>
      <w:pPr>
        <w:spacing w:after="0"/>
        <w:ind w:left="0"/>
        <w:jc w:val="both"/>
      </w:pPr>
      <w:r>
        <w:rPr>
          <w:rFonts w:ascii="Times New Roman"/>
          <w:b w:val="false"/>
          <w:i w:val="false"/>
          <w:color w:val="000000"/>
          <w:sz w:val="28"/>
        </w:rPr>
        <w:t xml:space="preserve">
      1) көрсетілетін қызметті берушіге жүгінген кезде: еркін нысан бойынша өтініш; </w:t>
      </w:r>
    </w:p>
    <w:p>
      <w:pPr>
        <w:spacing w:after="0"/>
        <w:ind w:left="0"/>
        <w:jc w:val="both"/>
      </w:pPr>
      <w:r>
        <w:rPr>
          <w:rFonts w:ascii="Times New Roman"/>
          <w:b w:val="false"/>
          <w:i w:val="false"/>
          <w:color w:val="000000"/>
          <w:sz w:val="28"/>
        </w:rPr>
        <w:t>
      2) порталға жүгінген кезде: көрсетілетін қызметті алушының ЭЦҚ - сымен немесе бір рет пайдаланатын құпиясөзбен куәландырылған, көрсетілетін қызметті алушының ұялы байланыс операторы ұсынған абоненттік номері порталдың есеп жазбасына тіркелген және қосылған жағдайда, электрондық құжат нысанындағы өтініш мемлекеттік қызмет көрсету бойынша іс-әрекетті бастау үшін негіздеме болып табылады.</w:t>
      </w:r>
    </w:p>
    <w:bookmarkStart w:name="z152" w:id="127"/>
    <w:p>
      <w:pPr>
        <w:spacing w:after="0"/>
        <w:ind w:left="0"/>
        <w:jc w:val="both"/>
      </w:pPr>
      <w:r>
        <w:rPr>
          <w:rFonts w:ascii="Times New Roman"/>
          <w:b w:val="false"/>
          <w:i w:val="false"/>
          <w:color w:val="000000"/>
          <w:sz w:val="28"/>
        </w:rPr>
        <w:t>
      5. Мемлекеттік көрсетілетін қызметті көрсету үдерісінің құрамына кіретін әрбір рәсімнің (іс-әрекеттің) мазмұны, оны орындау ұзақтығы:</w:t>
      </w:r>
    </w:p>
    <w:bookmarkEnd w:id="127"/>
    <w:p>
      <w:pPr>
        <w:spacing w:after="0"/>
        <w:ind w:left="0"/>
        <w:jc w:val="both"/>
      </w:pPr>
      <w:r>
        <w:rPr>
          <w:rFonts w:ascii="Times New Roman"/>
          <w:b w:val="false"/>
          <w:i w:val="false"/>
          <w:color w:val="000000"/>
          <w:sz w:val="28"/>
        </w:rPr>
        <w:t xml:space="preserve">
      1) құжаттарды беру – көрсетілетін қызметті алушы (немесе сенімхат бойынша оның өкілі) көрсетілетін қызметті берушіге Стандарттың </w:t>
      </w:r>
      <w:r>
        <w:rPr>
          <w:rFonts w:ascii="Times New Roman"/>
          <w:b w:val="false"/>
          <w:i w:val="false"/>
          <w:color w:val="000000"/>
          <w:sz w:val="28"/>
        </w:rPr>
        <w:t>9-тармағына</w:t>
      </w:r>
      <w:r>
        <w:rPr>
          <w:rFonts w:ascii="Times New Roman"/>
          <w:b w:val="false"/>
          <w:i w:val="false"/>
          <w:color w:val="000000"/>
          <w:sz w:val="28"/>
        </w:rPr>
        <w:t xml:space="preserve"> сәйкес құжаттар ұсынады;</w:t>
      </w:r>
    </w:p>
    <w:p>
      <w:pPr>
        <w:spacing w:after="0"/>
        <w:ind w:left="0"/>
        <w:jc w:val="both"/>
      </w:pPr>
      <w:r>
        <w:rPr>
          <w:rFonts w:ascii="Times New Roman"/>
          <w:b w:val="false"/>
          <w:i w:val="false"/>
          <w:color w:val="000000"/>
          <w:sz w:val="28"/>
        </w:rPr>
        <w:t xml:space="preserve">
      2) құжаттарды қабылдау – көрсетілетін қызметті берушінің кеңсе қызметкері 30 (отыз) минут ішінде құжаттарды қабылдайды және тіркейді, оларды көрсетілетін қызметті берушінің басшысына жолдайды. Көрсетілетін қызметті алушы құжаттарды толық ұсынбаған және (немесе) қолданылу мерзімі өтіп кеткен құжаттарды ұсынған жағдайларда көрсетілетін қызметті берушінің кеңсе қызметкері құжаттарды қабылдаудан бас тартады; </w:t>
      </w:r>
    </w:p>
    <w:p>
      <w:pPr>
        <w:spacing w:after="0"/>
        <w:ind w:left="0"/>
        <w:jc w:val="both"/>
      </w:pPr>
      <w:r>
        <w:rPr>
          <w:rFonts w:ascii="Times New Roman"/>
          <w:b w:val="false"/>
          <w:i w:val="false"/>
          <w:color w:val="000000"/>
          <w:sz w:val="28"/>
        </w:rPr>
        <w:t>
      3) құжаттарды бөлу - көрсетілетін қызметті берушінің басшысы 1 (бір) күнтізбелік күн ішінде құжаттарды қарайды және оларды көрсетілетін қызметті берушінің жауапты орындаушысына жолдайды;</w:t>
      </w:r>
    </w:p>
    <w:p>
      <w:pPr>
        <w:spacing w:after="0"/>
        <w:ind w:left="0"/>
        <w:jc w:val="both"/>
      </w:pPr>
      <w:r>
        <w:rPr>
          <w:rFonts w:ascii="Times New Roman"/>
          <w:b w:val="false"/>
          <w:i w:val="false"/>
          <w:color w:val="000000"/>
          <w:sz w:val="28"/>
        </w:rPr>
        <w:t xml:space="preserve">
      4) көрсетілетін қызметтің нәтижесін дайындау - көрсетілетін қызметті берушінің жауапты орындаушысы 27 (жиырма жеті) күнтізбелік күн ішінде түскен құжаттарды қарайды, мемлекеттік көрсетілетін қызмет нәтижесінің жобасын дайындайды және оны қол қоюға көрсетілетін қызметті берушінің басшысына жолдайды; </w:t>
      </w:r>
    </w:p>
    <w:p>
      <w:pPr>
        <w:spacing w:after="0"/>
        <w:ind w:left="0"/>
        <w:jc w:val="both"/>
      </w:pPr>
      <w:r>
        <w:rPr>
          <w:rFonts w:ascii="Times New Roman"/>
          <w:b w:val="false"/>
          <w:i w:val="false"/>
          <w:color w:val="000000"/>
          <w:sz w:val="28"/>
        </w:rPr>
        <w:t xml:space="preserve">
      5) көрсетілетін қызметтің нәтижесін қалыптастыру - көрсетілетін қызметті берушінің басшысы 1 (бір) күнтізбелік күн ішінде мемлекеттік көрсетілетін қызмет нәтижесімен танысады және қол қояды; </w:t>
      </w:r>
    </w:p>
    <w:p>
      <w:pPr>
        <w:spacing w:after="0"/>
        <w:ind w:left="0"/>
        <w:jc w:val="both"/>
      </w:pPr>
      <w:r>
        <w:rPr>
          <w:rFonts w:ascii="Times New Roman"/>
          <w:b w:val="false"/>
          <w:i w:val="false"/>
          <w:color w:val="000000"/>
          <w:sz w:val="28"/>
        </w:rPr>
        <w:t>
      6) көрсетілетін қызметтің нәтижесін тіркеу және беру - көрсетілетін қызметті берушінің кеңсе қызметкері 1 (бір) күнтізбелік күн ішінде мемлекеттік көрсетілетін қызмет нәтижесін тіркейді және көрсетілетін қызметті алушыға береді.</w:t>
      </w:r>
    </w:p>
    <w:bookmarkStart w:name="z153" w:id="128"/>
    <w:p>
      <w:pPr>
        <w:spacing w:after="0"/>
        <w:ind w:left="0"/>
        <w:jc w:val="left"/>
      </w:pPr>
      <w:r>
        <w:rPr>
          <w:rFonts w:ascii="Times New Roman"/>
          <w:b/>
          <w:i w:val="false"/>
          <w:color w:val="000000"/>
        </w:rPr>
        <w:t xml:space="preserve"> 3. Мемлекеттік қызметтерді көрсету процесінде көрсетілетін қызметті берушінің құрылымдық бөлімшелерінің (қызметкерлерінің) өзара іс-қимылы тәртібін сипаттау</w:t>
      </w:r>
    </w:p>
    <w:bookmarkEnd w:id="128"/>
    <w:bookmarkStart w:name="z154" w:id="129"/>
    <w:p>
      <w:pPr>
        <w:spacing w:after="0"/>
        <w:ind w:left="0"/>
        <w:jc w:val="both"/>
      </w:pPr>
      <w:r>
        <w:rPr>
          <w:rFonts w:ascii="Times New Roman"/>
          <w:b w:val="false"/>
          <w:i w:val="false"/>
          <w:color w:val="000000"/>
          <w:sz w:val="28"/>
        </w:rPr>
        <w:t>
      6. Мемлекеттік қызмет көрсету үдерісіне қатысатын көрсетілетін қызметті берушінің құрылымдық бөлімшелерінің (қызметкерлерінің) тізбесі:</w:t>
      </w:r>
    </w:p>
    <w:bookmarkEnd w:id="129"/>
    <w:p>
      <w:pPr>
        <w:spacing w:after="0"/>
        <w:ind w:left="0"/>
        <w:jc w:val="both"/>
      </w:pPr>
      <w:r>
        <w:rPr>
          <w:rFonts w:ascii="Times New Roman"/>
          <w:b w:val="false"/>
          <w:i w:val="false"/>
          <w:color w:val="000000"/>
          <w:sz w:val="28"/>
        </w:rPr>
        <w:t>
      1) көрсетілетін қызметті берушінің кеңсе қызметкері;</w:t>
      </w:r>
    </w:p>
    <w:p>
      <w:pPr>
        <w:spacing w:after="0"/>
        <w:ind w:left="0"/>
        <w:jc w:val="both"/>
      </w:pPr>
      <w:r>
        <w:rPr>
          <w:rFonts w:ascii="Times New Roman"/>
          <w:b w:val="false"/>
          <w:i w:val="false"/>
          <w:color w:val="000000"/>
          <w:sz w:val="28"/>
        </w:rPr>
        <w:t xml:space="preserve">
      2) көрсетілетін қызметті берушінің басшысы; </w:t>
      </w:r>
    </w:p>
    <w:p>
      <w:pPr>
        <w:spacing w:after="0"/>
        <w:ind w:left="0"/>
        <w:jc w:val="both"/>
      </w:pPr>
      <w:r>
        <w:rPr>
          <w:rFonts w:ascii="Times New Roman"/>
          <w:b w:val="false"/>
          <w:i w:val="false"/>
          <w:color w:val="000000"/>
          <w:sz w:val="28"/>
        </w:rPr>
        <w:t>
      3) көрсетілетін қызметті берушінің жауапты орындаушысы.</w:t>
      </w:r>
    </w:p>
    <w:bookmarkStart w:name="z155" w:id="130"/>
    <w:p>
      <w:pPr>
        <w:spacing w:after="0"/>
        <w:ind w:left="0"/>
        <w:jc w:val="both"/>
      </w:pPr>
      <w:r>
        <w:rPr>
          <w:rFonts w:ascii="Times New Roman"/>
          <w:b w:val="false"/>
          <w:i w:val="false"/>
          <w:color w:val="000000"/>
          <w:sz w:val="28"/>
        </w:rPr>
        <w:t>
      7. Әрбір рәсімнің (іс-әрекеттің) ұзақтығын көрсете отырып, құрылымдық бөлімшелер (қызметкерлер) арасындағы рәсімдердің (іс-әрекеттердің) реттілігін сипаттау.</w:t>
      </w:r>
    </w:p>
    <w:bookmarkEnd w:id="130"/>
    <w:p>
      <w:pPr>
        <w:spacing w:after="0"/>
        <w:ind w:left="0"/>
        <w:jc w:val="both"/>
      </w:pPr>
      <w:r>
        <w:rPr>
          <w:rFonts w:ascii="Times New Roman"/>
          <w:b w:val="false"/>
          <w:i w:val="false"/>
          <w:color w:val="000000"/>
          <w:sz w:val="28"/>
        </w:rPr>
        <w:t>
      Көрсетілетін қызметті берушінің кеңсе қызметкері 30 (отыз) минут ішінде құжаттарды қабылдайды және тіркейді, оларды көрсетілетін қызметті берушінің басшысына жолдайды. Көрсетілетін қызметті алушы құжаттарды толық ұсынбаған және (немесе) қолданылу мерзімі өтіп кеткен құжаттарды ұсынған жағдайларда көрсетілетін қызметті берушінің кеңсе қызметкері құжаттарды қабылдаудан бас тартады.</w:t>
      </w:r>
    </w:p>
    <w:p>
      <w:pPr>
        <w:spacing w:after="0"/>
        <w:ind w:left="0"/>
        <w:jc w:val="both"/>
      </w:pPr>
      <w:r>
        <w:rPr>
          <w:rFonts w:ascii="Times New Roman"/>
          <w:b w:val="false"/>
          <w:i w:val="false"/>
          <w:color w:val="000000"/>
          <w:sz w:val="28"/>
        </w:rPr>
        <w:t>
      Көрсетілетін қызметті берушінің басшысы 1 (бір) күнтізбелік күн ішінде құжаттарды қарайды және оларды көрсетілетін қызметті берушінің жауапты орындаушысына жолдайды.</w:t>
      </w:r>
    </w:p>
    <w:p>
      <w:pPr>
        <w:spacing w:after="0"/>
        <w:ind w:left="0"/>
        <w:jc w:val="both"/>
      </w:pPr>
      <w:r>
        <w:rPr>
          <w:rFonts w:ascii="Times New Roman"/>
          <w:b w:val="false"/>
          <w:i w:val="false"/>
          <w:color w:val="000000"/>
          <w:sz w:val="28"/>
        </w:rPr>
        <w:t>
      Көрсетілетін қызметті берушінің жауапты орындаушысы 27 (жиырма жеті) күнтізбелік күн ішінде түскен құжаттарды қарайды, мемлекеттік көрсетілетін қызмет нәтижесінің жобасын дайындайды және оны қол қоюға көрсетілетін қызметті берушінің басшысына жолдайды.</w:t>
      </w:r>
    </w:p>
    <w:p>
      <w:pPr>
        <w:spacing w:after="0"/>
        <w:ind w:left="0"/>
        <w:jc w:val="both"/>
      </w:pPr>
      <w:r>
        <w:rPr>
          <w:rFonts w:ascii="Times New Roman"/>
          <w:b w:val="false"/>
          <w:i w:val="false"/>
          <w:color w:val="000000"/>
          <w:sz w:val="28"/>
        </w:rPr>
        <w:t>
      Көрсетілетін қызметті берушінің басшысы 1 (бір) күнтізбелік күн ішінде мемлекеттік көрсетілетін қызмет нәтижесімен танысады және қол қояды.</w:t>
      </w:r>
    </w:p>
    <w:p>
      <w:pPr>
        <w:spacing w:after="0"/>
        <w:ind w:left="0"/>
        <w:jc w:val="both"/>
      </w:pPr>
      <w:r>
        <w:rPr>
          <w:rFonts w:ascii="Times New Roman"/>
          <w:b w:val="false"/>
          <w:i w:val="false"/>
          <w:color w:val="000000"/>
          <w:sz w:val="28"/>
        </w:rPr>
        <w:t>
      Көрсетілетін қызметті берушінің кеңсе қызметкері 1 (бір) күнтізбелік күн ішінде мемлекеттік көрсетілетін қызмет нәтижесін тіркейді және көрсетілетін қызметті алушыға береді.</w:t>
      </w:r>
    </w:p>
    <w:bookmarkStart w:name="z156" w:id="131"/>
    <w:p>
      <w:pPr>
        <w:spacing w:after="0"/>
        <w:ind w:left="0"/>
        <w:jc w:val="left"/>
      </w:pPr>
      <w:r>
        <w:rPr>
          <w:rFonts w:ascii="Times New Roman"/>
          <w:b/>
          <w:i w:val="false"/>
          <w:color w:val="000000"/>
        </w:rPr>
        <w:t xml:space="preserve"> 4. "Азаматтарға арналған үкімет" мемлекеттік корпорациясымен және (немесе) өзге де көрсетілетін қызметті берушілермен өзара іс-қимыл тәртібін, сондай-ақ мемлекеттік қызмет көрсету процесінде ақпараттық жүйелерді пайдалану тәртібін сипаттау</w:t>
      </w:r>
    </w:p>
    <w:bookmarkEnd w:id="131"/>
    <w:bookmarkStart w:name="z157" w:id="132"/>
    <w:p>
      <w:pPr>
        <w:spacing w:after="0"/>
        <w:ind w:left="0"/>
        <w:jc w:val="both"/>
      </w:pPr>
      <w:r>
        <w:rPr>
          <w:rFonts w:ascii="Times New Roman"/>
          <w:b w:val="false"/>
          <w:i w:val="false"/>
          <w:color w:val="000000"/>
          <w:sz w:val="28"/>
        </w:rPr>
        <w:t>
      8. Портал арқылы мемлекеттік қызметті көрсету кезіндегі көрсетілетін қызметті беруші мен көрсетілетін қызметті алушының жүгіну тәртібін және рәсімдерінің (іс-әрекеттерінің) реттілігін сипаттау:</w:t>
      </w:r>
    </w:p>
    <w:bookmarkEnd w:id="132"/>
    <w:p>
      <w:pPr>
        <w:spacing w:after="0"/>
        <w:ind w:left="0"/>
        <w:jc w:val="both"/>
      </w:pPr>
      <w:r>
        <w:rPr>
          <w:rFonts w:ascii="Times New Roman"/>
          <w:b w:val="false"/>
          <w:i w:val="false"/>
          <w:color w:val="000000"/>
          <w:sz w:val="28"/>
        </w:rPr>
        <w:t xml:space="preserve">
      1) көрсетілетін қызметті алушы жеке сәйкестендіру нөмірінің (бұдан әрі - ЖСН), сондай-ақ парольдің көмегімен порталда тіркеуді жүзеге асырады; </w:t>
      </w:r>
    </w:p>
    <w:p>
      <w:pPr>
        <w:spacing w:after="0"/>
        <w:ind w:left="0"/>
        <w:jc w:val="both"/>
      </w:pPr>
      <w:r>
        <w:rPr>
          <w:rFonts w:ascii="Times New Roman"/>
          <w:b w:val="false"/>
          <w:i w:val="false"/>
          <w:color w:val="000000"/>
          <w:sz w:val="28"/>
        </w:rPr>
        <w:t>
      2) 1-үдеріс –қызметті алу үшін көрсетілетін қызметті алушымен порталда ЖСН және паролін (авторизациялау үдерісі) енгізу;</w:t>
      </w:r>
    </w:p>
    <w:p>
      <w:pPr>
        <w:spacing w:after="0"/>
        <w:ind w:left="0"/>
        <w:jc w:val="both"/>
      </w:pPr>
      <w:r>
        <w:rPr>
          <w:rFonts w:ascii="Times New Roman"/>
          <w:b w:val="false"/>
          <w:i w:val="false"/>
          <w:color w:val="000000"/>
          <w:sz w:val="28"/>
        </w:rPr>
        <w:t>
      3) 1-шарт - ЖСН және пароль арқылы порталда тіркелген көрсетілетін қызметті алушы туралы деректерінің түпнұсқалығын тексеру;</w:t>
      </w:r>
    </w:p>
    <w:p>
      <w:pPr>
        <w:spacing w:after="0"/>
        <w:ind w:left="0"/>
        <w:jc w:val="both"/>
      </w:pPr>
      <w:r>
        <w:rPr>
          <w:rFonts w:ascii="Times New Roman"/>
          <w:b w:val="false"/>
          <w:i w:val="false"/>
          <w:color w:val="000000"/>
          <w:sz w:val="28"/>
        </w:rPr>
        <w:t>
      4) 2-үдеріс – көрсетілетін қызметті алушының деректерінде бұзушылықтың болуына байланысты порталмен авторизациялаудан бас тарту жөнінде хабарлама қалыптастыру;</w:t>
      </w:r>
    </w:p>
    <w:p>
      <w:pPr>
        <w:spacing w:after="0"/>
        <w:ind w:left="0"/>
        <w:jc w:val="both"/>
      </w:pPr>
      <w:r>
        <w:rPr>
          <w:rFonts w:ascii="Times New Roman"/>
          <w:b w:val="false"/>
          <w:i w:val="false"/>
          <w:color w:val="000000"/>
          <w:sz w:val="28"/>
        </w:rPr>
        <w:t xml:space="preserve">
      5) 3-үдеріс – көрсетілетін қызметті алушымен осы мемлекеттік көрсетілетін қызметті таңдау, қызметті көрсету үшін экранға сұраныс нысанын шығару, пішімді талаптарының және оның құрылымын ескере отырып, көрсетілетін қызметті алушының нысанын (деректерді енгізу) толтыру, Стандарттың </w:t>
      </w:r>
      <w:r>
        <w:rPr>
          <w:rFonts w:ascii="Times New Roman"/>
          <w:b w:val="false"/>
          <w:i w:val="false"/>
          <w:color w:val="000000"/>
          <w:sz w:val="28"/>
        </w:rPr>
        <w:t>9-тармағында</w:t>
      </w:r>
      <w:r>
        <w:rPr>
          <w:rFonts w:ascii="Times New Roman"/>
          <w:b w:val="false"/>
          <w:i w:val="false"/>
          <w:color w:val="000000"/>
          <w:sz w:val="28"/>
        </w:rPr>
        <w:t xml:space="preserve"> көрсетілген қажетті құжаттардың көшірмелерін электрондық түрде сұраныс нысанына жалғау, сондай-ақ сұранысты куәландыру (қол қою) үшін көрсетілетін қызметті алушы ЭЦҚ тіркеу куәлігін таңдау;</w:t>
      </w:r>
    </w:p>
    <w:p>
      <w:pPr>
        <w:spacing w:after="0"/>
        <w:ind w:left="0"/>
        <w:jc w:val="both"/>
      </w:pPr>
      <w:r>
        <w:rPr>
          <w:rFonts w:ascii="Times New Roman"/>
          <w:b w:val="false"/>
          <w:i w:val="false"/>
          <w:color w:val="000000"/>
          <w:sz w:val="28"/>
        </w:rPr>
        <w:t>
      6) 2-шарт – порталда ЭЦҚ тіркеу куәлігінің қолдану мерзімін және қайтарылған (жойылған) тіркеу куәліктерінің тізімінде жоқтығын, сондай-ақ сәйкестендіру деректерінің сәйкестігін (сұраныста көрсетілген ЖСН және ЭЦҚ тіркеу куәлігінде көрсетілген ЖСН арасында) тексеру;</w:t>
      </w:r>
    </w:p>
    <w:p>
      <w:pPr>
        <w:spacing w:after="0"/>
        <w:ind w:left="0"/>
        <w:jc w:val="both"/>
      </w:pPr>
      <w:r>
        <w:rPr>
          <w:rFonts w:ascii="Times New Roman"/>
          <w:b w:val="false"/>
          <w:i w:val="false"/>
          <w:color w:val="000000"/>
          <w:sz w:val="28"/>
        </w:rPr>
        <w:t>
      7) 4-үдеріс – көрсетілетін қызметті алушының ЭЦҚ расталмауына байланысты сұратылып жатқан қызметтен бас тарту жөнінде хабарламаны қалыптастыру;</w:t>
      </w:r>
    </w:p>
    <w:p>
      <w:pPr>
        <w:spacing w:after="0"/>
        <w:ind w:left="0"/>
        <w:jc w:val="both"/>
      </w:pPr>
      <w:r>
        <w:rPr>
          <w:rFonts w:ascii="Times New Roman"/>
          <w:b w:val="false"/>
          <w:i w:val="false"/>
          <w:color w:val="000000"/>
          <w:sz w:val="28"/>
        </w:rPr>
        <w:t>
      8) 5-үдеріс – көрсетілетін қызметті алушының сұранысын өңдеу үшін электрондық үкімет шлюзі (бұдан әрі - ЭҮШ) арқылы қызмет алушының ЭЦҚ куәландырылған (қол қойылған) электрондық құжаттарын (қызмет алушының сұранысы) электрондық үкіметінің аумақтық шлюзі ақпараттық жұмыс орнына (бұдан әрі – ЭҮАШ АЖО) жолдау;</w:t>
      </w:r>
    </w:p>
    <w:p>
      <w:pPr>
        <w:spacing w:after="0"/>
        <w:ind w:left="0"/>
        <w:jc w:val="both"/>
      </w:pPr>
      <w:r>
        <w:rPr>
          <w:rFonts w:ascii="Times New Roman"/>
          <w:b w:val="false"/>
          <w:i w:val="false"/>
          <w:color w:val="000000"/>
          <w:sz w:val="28"/>
        </w:rPr>
        <w:t>
      9) 3-шарт – көрсетілетін қызметті алушымен ұсынылған құжаттар сәйкестігін және қызметті көрсету негіздерін көрсетілетін қызметті берушімен тексеру;</w:t>
      </w:r>
    </w:p>
    <w:p>
      <w:pPr>
        <w:spacing w:after="0"/>
        <w:ind w:left="0"/>
        <w:jc w:val="both"/>
      </w:pPr>
      <w:r>
        <w:rPr>
          <w:rFonts w:ascii="Times New Roman"/>
          <w:b w:val="false"/>
          <w:i w:val="false"/>
          <w:color w:val="000000"/>
          <w:sz w:val="28"/>
        </w:rPr>
        <w:t>
      10) 6-үдеріс - көрсетілетін қызметті алушының құжаттарында бұзушылықтың болуына байланысты сұратылып отырған қызметтен бас тарту жөнінде хабарламаны қалыптастыру;</w:t>
      </w:r>
    </w:p>
    <w:p>
      <w:pPr>
        <w:spacing w:after="0"/>
        <w:ind w:left="0"/>
        <w:jc w:val="both"/>
      </w:pPr>
      <w:r>
        <w:rPr>
          <w:rFonts w:ascii="Times New Roman"/>
          <w:b w:val="false"/>
          <w:i w:val="false"/>
          <w:color w:val="000000"/>
          <w:sz w:val="28"/>
        </w:rPr>
        <w:t xml:space="preserve">
      11) көрсетілетін қызметті беруші 15 (он бес) күнтізбелік күн ішінде осы регламентінің </w:t>
      </w:r>
      <w:r>
        <w:rPr>
          <w:rFonts w:ascii="Times New Roman"/>
          <w:b w:val="false"/>
          <w:i w:val="false"/>
          <w:color w:val="000000"/>
          <w:sz w:val="28"/>
        </w:rPr>
        <w:t>5-тармағына</w:t>
      </w:r>
      <w:r>
        <w:rPr>
          <w:rFonts w:ascii="Times New Roman"/>
          <w:b w:val="false"/>
          <w:i w:val="false"/>
          <w:color w:val="000000"/>
          <w:sz w:val="28"/>
        </w:rPr>
        <w:t xml:space="preserve"> сәйкес мемлекеттік көрсетілетін қызмет көрсетуді жүзеге асырады;</w:t>
      </w:r>
    </w:p>
    <w:p>
      <w:pPr>
        <w:spacing w:after="0"/>
        <w:ind w:left="0"/>
        <w:jc w:val="both"/>
      </w:pPr>
      <w:r>
        <w:rPr>
          <w:rFonts w:ascii="Times New Roman"/>
          <w:b w:val="false"/>
          <w:i w:val="false"/>
          <w:color w:val="000000"/>
          <w:sz w:val="28"/>
        </w:rPr>
        <w:t xml:space="preserve">
      12) 7-үдеріс – көрсетілетін қызметті алушымен ЭҮАШ АЖО қалыптастырылған қызметтің нәтижесін (электрондық құжат нысаны бойынша хабарлама) алу. </w:t>
      </w:r>
    </w:p>
    <w:p>
      <w:pPr>
        <w:spacing w:after="0"/>
        <w:ind w:left="0"/>
        <w:jc w:val="both"/>
      </w:pPr>
      <w:r>
        <w:rPr>
          <w:rFonts w:ascii="Times New Roman"/>
          <w:b w:val="false"/>
          <w:i w:val="false"/>
          <w:color w:val="000000"/>
          <w:sz w:val="28"/>
        </w:rPr>
        <w:t>
      Мемлекеттік көрсетілетін қызмет көрсетудің нәтижесі ЭЦҚ куәландырылған электрондық құжат түрінде көрсетілетін қызметті алушының "жеке кабинетіне" жолданады.</w:t>
      </w:r>
    </w:p>
    <w:p>
      <w:pPr>
        <w:spacing w:after="0"/>
        <w:ind w:left="0"/>
        <w:jc w:val="both"/>
      </w:pPr>
      <w:r>
        <w:rPr>
          <w:rFonts w:ascii="Times New Roman"/>
          <w:b w:val="false"/>
          <w:i w:val="false"/>
          <w:color w:val="000000"/>
          <w:sz w:val="28"/>
        </w:rPr>
        <w:t xml:space="preserve">
      Портал арқылы мемлекеттік көрсетілетін қызметті көрсету кезінде іске қосылған ақпараттық жүйелердің функционалдық өзара іс-әрекеттері диаграммамен осы регламенттің </w:t>
      </w:r>
      <w:r>
        <w:rPr>
          <w:rFonts w:ascii="Times New Roman"/>
          <w:b w:val="false"/>
          <w:i w:val="false"/>
          <w:color w:val="000000"/>
          <w:sz w:val="28"/>
        </w:rPr>
        <w:t>1-қосымшасына</w:t>
      </w:r>
      <w:r>
        <w:rPr>
          <w:rFonts w:ascii="Times New Roman"/>
          <w:b w:val="false"/>
          <w:i w:val="false"/>
          <w:color w:val="000000"/>
          <w:sz w:val="28"/>
        </w:rPr>
        <w:t xml:space="preserve"> сәйкес көрсетілген.</w:t>
      </w:r>
    </w:p>
    <w:bookmarkStart w:name="z158" w:id="133"/>
    <w:p>
      <w:pPr>
        <w:spacing w:after="0"/>
        <w:ind w:left="0"/>
        <w:jc w:val="both"/>
      </w:pPr>
      <w:r>
        <w:rPr>
          <w:rFonts w:ascii="Times New Roman"/>
          <w:b w:val="false"/>
          <w:i w:val="false"/>
          <w:color w:val="000000"/>
          <w:sz w:val="28"/>
        </w:rPr>
        <w:t xml:space="preserve">
      9. Мемлекеттік қызмет көрсету үдерісінде көрсетілетін қызметті берушінің құрылымдық бөлімшелерінің (қызметкерлерінің) рәсімдерінің (іс-әрекеттерінің), өзара іс-әрекеттері реттілігінің нақты сипаттамасы осы регламенттің </w:t>
      </w:r>
      <w:r>
        <w:rPr>
          <w:rFonts w:ascii="Times New Roman"/>
          <w:b w:val="false"/>
          <w:i w:val="false"/>
          <w:color w:val="000000"/>
          <w:sz w:val="28"/>
        </w:rPr>
        <w:t>2-қосымшасына</w:t>
      </w:r>
      <w:r>
        <w:rPr>
          <w:rFonts w:ascii="Times New Roman"/>
          <w:b w:val="false"/>
          <w:i w:val="false"/>
          <w:color w:val="000000"/>
          <w:sz w:val="28"/>
        </w:rPr>
        <w:t xml:space="preserve"> сәйкес мемлекеттік қызмет көрсетудің бизнес-үдерістерінің анықтамалығында көрсетіледі. Мемлекеттік қызмет көрсетудің бизнес-үдерістерінің анықтамалығы көрсетілетін қызметті берушінің интернет-ресурсында орналастырылады.</w:t>
      </w:r>
    </w:p>
    <w:bookmarkEnd w:id="13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"Баланы (балаларды) патронаттық тәрбиелеуге беру" мемлекеттік көрсетілетін қызмет регламентіне 1-қосымша</w:t>
            </w:r>
          </w:p>
        </w:tc>
      </w:tr>
    </w:tbl>
    <w:p>
      <w:pPr>
        <w:spacing w:after="0"/>
        <w:ind w:left="0"/>
        <w:jc w:val="left"/>
      </w:pPr>
      <w:r>
        <w:rPr>
          <w:rFonts w:ascii="Times New Roman"/>
          <w:b/>
          <w:i w:val="false"/>
          <w:color w:val="000000"/>
        </w:rPr>
        <w:t xml:space="preserve"> Портал арқылы мемлекеттік көрсетілетін қызметті көрсету кезінде іске қосылған ақпараттық жүйелердің функционалдық өзара іс-әрекеттері диаграммасы</w:t>
      </w:r>
    </w:p>
    <w:p>
      <w:pPr>
        <w:spacing w:after="0"/>
        <w:ind w:left="0"/>
        <w:jc w:val="left"/>
      </w:pPr>
      <w:r>
        <w:br/>
      </w:r>
    </w:p>
    <w:p>
      <w:pPr>
        <w:spacing w:after="0"/>
        <w:ind w:left="0"/>
        <w:jc w:val="both"/>
      </w:pPr>
      <w:r>
        <w:drawing>
          <wp:inline distT="0" distB="0" distL="0" distR="0">
            <wp:extent cx="7810500" cy="4076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
                    <a:stretch>
                      <a:fillRect/>
                    </a:stretch>
                  </pic:blipFill>
                  <pic:spPr>
                    <a:xfrm>
                      <a:off x="0" y="0"/>
                      <a:ext cx="7810500" cy="4076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"Баланы (балаларды) патронаттық тәрбиелеуге беру" мемлекеттік көрсетілетін қызмет регламентіне 2-қосымша</w:t>
            </w:r>
          </w:p>
        </w:tc>
      </w:tr>
    </w:tbl>
    <w:p>
      <w:pPr>
        <w:spacing w:after="0"/>
        <w:ind w:left="0"/>
        <w:jc w:val="left"/>
      </w:pPr>
      <w:r>
        <w:rPr>
          <w:rFonts w:ascii="Times New Roman"/>
          <w:b/>
          <w:i w:val="false"/>
          <w:color w:val="000000"/>
        </w:rPr>
        <w:t xml:space="preserve"> Мемлекеттік көрсетілетін қызметтің бизнес-үдерістерінің анықтамалығы</w:t>
      </w:r>
    </w:p>
    <w:p>
      <w:pPr>
        <w:spacing w:after="0"/>
        <w:ind w:left="0"/>
        <w:jc w:val="left"/>
      </w:pPr>
      <w:r>
        <w:br/>
      </w:r>
    </w:p>
    <w:p>
      <w:pPr>
        <w:spacing w:after="0"/>
        <w:ind w:left="0"/>
        <w:jc w:val="both"/>
      </w:pPr>
      <w:r>
        <w:drawing>
          <wp:inline distT="0" distB="0" distL="0" distR="0">
            <wp:extent cx="7810500" cy="10668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
                    <a:stretch>
                      <a:fillRect/>
                    </a:stretch>
                  </pic:blipFill>
                  <pic:spPr>
                    <a:xfrm>
                      <a:off x="0" y="0"/>
                      <a:ext cx="7810500" cy="10668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Ақтөбе облысы әкімдігінің</w:t>
            </w:r>
            <w:r>
              <w:br/>
            </w:r>
            <w:r>
              <w:rPr>
                <w:rFonts w:ascii="Times New Roman"/>
                <w:b w:val="false"/>
                <w:i w:val="false"/>
                <w:color w:val="000000"/>
                <w:sz w:val="20"/>
              </w:rPr>
              <w:t>2018 жылғы "24" мамыр</w:t>
            </w:r>
            <w:r>
              <w:br/>
            </w:r>
            <w:r>
              <w:rPr>
                <w:rFonts w:ascii="Times New Roman"/>
                <w:b w:val="false"/>
                <w:i w:val="false"/>
                <w:color w:val="000000"/>
                <w:sz w:val="20"/>
              </w:rPr>
              <w:t>№ 232 қаулысына</w:t>
            </w:r>
            <w:r>
              <w:br/>
            </w:r>
            <w:r>
              <w:rPr>
                <w:rFonts w:ascii="Times New Roman"/>
                <w:b w:val="false"/>
                <w:i w:val="false"/>
                <w:color w:val="000000"/>
                <w:sz w:val="20"/>
              </w:rPr>
              <w:t>9-қосымша</w:t>
            </w:r>
          </w:p>
        </w:tc>
      </w:tr>
    </w:tbl>
    <w:bookmarkStart w:name="z162" w:id="134"/>
    <w:p>
      <w:pPr>
        <w:spacing w:after="0"/>
        <w:ind w:left="0"/>
        <w:jc w:val="left"/>
      </w:pPr>
      <w:r>
        <w:rPr>
          <w:rFonts w:ascii="Times New Roman"/>
          <w:b/>
          <w:i w:val="false"/>
          <w:color w:val="000000"/>
        </w:rPr>
        <w:t xml:space="preserve"> "Патронат тәрбиешілерге берілген баланы (балаларды) асырап-бағуға ақшалай қаражат төлеуді тағайындау" мемлекеттік көрсетілетін қызмет регламенті</w:t>
      </w:r>
    </w:p>
    <w:bookmarkEnd w:id="134"/>
    <w:bookmarkStart w:name="z163" w:id="135"/>
    <w:p>
      <w:pPr>
        <w:spacing w:after="0"/>
        <w:ind w:left="0"/>
        <w:jc w:val="left"/>
      </w:pPr>
      <w:r>
        <w:rPr>
          <w:rFonts w:ascii="Times New Roman"/>
          <w:b/>
          <w:i w:val="false"/>
          <w:color w:val="000000"/>
        </w:rPr>
        <w:t xml:space="preserve"> 1. Жалпы ережелер</w:t>
      </w:r>
    </w:p>
    <w:bookmarkEnd w:id="135"/>
    <w:bookmarkStart w:name="z164" w:id="136"/>
    <w:p>
      <w:pPr>
        <w:spacing w:after="0"/>
        <w:ind w:left="0"/>
        <w:jc w:val="both"/>
      </w:pPr>
      <w:r>
        <w:rPr>
          <w:rFonts w:ascii="Times New Roman"/>
          <w:b w:val="false"/>
          <w:i w:val="false"/>
          <w:color w:val="000000"/>
          <w:sz w:val="28"/>
        </w:rPr>
        <w:t>
      1. "Патронат тәрбиешілерге берілген баланы (балаларды) асырап-бағуға ақшалай қаражат төлеуді тағайындау" мемлекеттік көрсетілетін қызметі (бұдан әрі – мемлекеттік көрсетілетін қызмет) Ақтөбе қаласы мен аудандарының білім бөлімдерімен (бұдан әрі – көрсетілетін қызметті беруші) көрсетіледі.</w:t>
      </w:r>
    </w:p>
    <w:bookmarkEnd w:id="136"/>
    <w:p>
      <w:pPr>
        <w:spacing w:after="0"/>
        <w:ind w:left="0"/>
        <w:jc w:val="both"/>
      </w:pPr>
      <w:r>
        <w:rPr>
          <w:rFonts w:ascii="Times New Roman"/>
          <w:b w:val="false"/>
          <w:i w:val="false"/>
          <w:color w:val="000000"/>
          <w:sz w:val="28"/>
        </w:rPr>
        <w:t>
      Өтінішті қабылдау және мемлекеттік қызмет көрсетудің нәтижесін беру:</w:t>
      </w:r>
    </w:p>
    <w:p>
      <w:pPr>
        <w:spacing w:after="0"/>
        <w:ind w:left="0"/>
        <w:jc w:val="both"/>
      </w:pPr>
      <w:r>
        <w:rPr>
          <w:rFonts w:ascii="Times New Roman"/>
          <w:b w:val="false"/>
          <w:i w:val="false"/>
          <w:color w:val="000000"/>
          <w:sz w:val="28"/>
        </w:rPr>
        <w:t>
      1) көрсетілетін қызметті берушінің кеңсесі;</w:t>
      </w:r>
    </w:p>
    <w:p>
      <w:pPr>
        <w:spacing w:after="0"/>
        <w:ind w:left="0"/>
        <w:jc w:val="both"/>
      </w:pPr>
      <w:r>
        <w:rPr>
          <w:rFonts w:ascii="Times New Roman"/>
          <w:b w:val="false"/>
          <w:i w:val="false"/>
          <w:color w:val="000000"/>
          <w:sz w:val="28"/>
        </w:rPr>
        <w:t>
      2) "электрондық үкіметтің" www.egov.kz веб-порталы (бұдан әрі – портал) арқылы жүзеге асырылады.</w:t>
      </w:r>
    </w:p>
    <w:bookmarkStart w:name="z165" w:id="137"/>
    <w:p>
      <w:pPr>
        <w:spacing w:after="0"/>
        <w:ind w:left="0"/>
        <w:jc w:val="both"/>
      </w:pPr>
      <w:r>
        <w:rPr>
          <w:rFonts w:ascii="Times New Roman"/>
          <w:b w:val="false"/>
          <w:i w:val="false"/>
          <w:color w:val="000000"/>
          <w:sz w:val="28"/>
        </w:rPr>
        <w:t>
      2. Көрсетілетін мемлекеттік қызмет нысаны: электрондық (ішінара автоматтандырылған) және (немесе) қағаз түрінде.</w:t>
      </w:r>
    </w:p>
    <w:bookmarkEnd w:id="137"/>
    <w:bookmarkStart w:name="z166" w:id="138"/>
    <w:p>
      <w:pPr>
        <w:spacing w:after="0"/>
        <w:ind w:left="0"/>
        <w:jc w:val="both"/>
      </w:pPr>
      <w:r>
        <w:rPr>
          <w:rFonts w:ascii="Times New Roman"/>
          <w:b w:val="false"/>
          <w:i w:val="false"/>
          <w:color w:val="000000"/>
          <w:sz w:val="28"/>
        </w:rPr>
        <w:t xml:space="preserve">
      3. Мемлекеттік қызмет көрсету нәтижесі: Қазақстан Республикасы Білім және ғылым министрінің 2015 жылғы 13 сәуірдегі № 198 "Отбасы және балалар саласында көрсетілетін мемлекеттік қызметтер стандарттарын бекіту туралы", нормативтік құқықтық актілерді мемлекеттік тіркеу Тізілімінде № 11184 тіркелген </w:t>
      </w:r>
      <w:r>
        <w:rPr>
          <w:rFonts w:ascii="Times New Roman"/>
          <w:b w:val="false"/>
          <w:i w:val="false"/>
          <w:color w:val="000000"/>
          <w:sz w:val="28"/>
        </w:rPr>
        <w:t>бұйрығымен</w:t>
      </w:r>
      <w:r>
        <w:rPr>
          <w:rFonts w:ascii="Times New Roman"/>
          <w:b w:val="false"/>
          <w:i w:val="false"/>
          <w:color w:val="000000"/>
          <w:sz w:val="28"/>
        </w:rPr>
        <w:t xml:space="preserve"> бекітілген "Патронат тәрбиешілерге берілген баланы (балаларды) асырап-бағуға ақшалай қаражат төлеуді тағайындау" мемлекеттік көрсетілетін қызмет стандартының (бұдан әрі - Стандарт) </w:t>
      </w:r>
      <w:r>
        <w:rPr>
          <w:rFonts w:ascii="Times New Roman"/>
          <w:b w:val="false"/>
          <w:i w:val="false"/>
          <w:color w:val="000000"/>
          <w:sz w:val="28"/>
        </w:rPr>
        <w:t>1-қосымшасына</w:t>
      </w:r>
      <w:r>
        <w:rPr>
          <w:rFonts w:ascii="Times New Roman"/>
          <w:b w:val="false"/>
          <w:i w:val="false"/>
          <w:color w:val="000000"/>
          <w:sz w:val="28"/>
        </w:rPr>
        <w:t xml:space="preserve"> сәйкес нысан бойынша патронат тәрбиешілерге берілген баланы (балаларды) асырап-бағуға ақшалай қаражат төлеуді тағайындау туралы шешім немесе Стандарттың </w:t>
      </w:r>
      <w:r>
        <w:rPr>
          <w:rFonts w:ascii="Times New Roman"/>
          <w:b w:val="false"/>
          <w:i w:val="false"/>
          <w:color w:val="000000"/>
          <w:sz w:val="28"/>
        </w:rPr>
        <w:t>10-тармағында</w:t>
      </w:r>
      <w:r>
        <w:rPr>
          <w:rFonts w:ascii="Times New Roman"/>
          <w:b w:val="false"/>
          <w:i w:val="false"/>
          <w:color w:val="000000"/>
          <w:sz w:val="28"/>
        </w:rPr>
        <w:t xml:space="preserve"> көрсетілген негіздер бойынша мемлекеттік қызмет көрсетуден бас тарту туралы дәлелді жауап.</w:t>
      </w:r>
    </w:p>
    <w:bookmarkEnd w:id="138"/>
    <w:p>
      <w:pPr>
        <w:spacing w:after="0"/>
        <w:ind w:left="0"/>
        <w:jc w:val="both"/>
      </w:pPr>
      <w:r>
        <w:rPr>
          <w:rFonts w:ascii="Times New Roman"/>
          <w:b w:val="false"/>
          <w:i w:val="false"/>
          <w:color w:val="000000"/>
          <w:sz w:val="28"/>
        </w:rPr>
        <w:t xml:space="preserve">
      Мемлекеттік көрсетілетін қызмет көрсету нәтижесін ұсыну нысаны: электрондық және (немесе) қағаз түрінде. </w:t>
      </w:r>
    </w:p>
    <w:p>
      <w:pPr>
        <w:spacing w:after="0"/>
        <w:ind w:left="0"/>
        <w:jc w:val="both"/>
      </w:pPr>
      <w:r>
        <w:rPr>
          <w:rFonts w:ascii="Times New Roman"/>
          <w:b w:val="false"/>
          <w:i w:val="false"/>
          <w:color w:val="000000"/>
          <w:sz w:val="28"/>
        </w:rPr>
        <w:t>
      Көрсетілетін қызметті алушы мемлекеттік көрсетілетін қызметті көрсету нәтижесі үшін қағаз жеткізгіште жүгінген жағдайда мемлекеттік қызмет көрсету нәтижесі электрондық нысанда ресімделеді, қағазға басып шығарылады, көрсетілетін қызметті берушінің уәкілетті тұлғасының қолымен және мөрімен расталады.</w:t>
      </w:r>
    </w:p>
    <w:p>
      <w:pPr>
        <w:spacing w:after="0"/>
        <w:ind w:left="0"/>
        <w:jc w:val="both"/>
      </w:pPr>
      <w:r>
        <w:rPr>
          <w:rFonts w:ascii="Times New Roman"/>
          <w:b w:val="false"/>
          <w:i w:val="false"/>
          <w:color w:val="000000"/>
          <w:sz w:val="28"/>
        </w:rPr>
        <w:t xml:space="preserve">
      Порталда мемлекеттік қызмет көрсетудің нәтижесі көрсетілетін қызметті алушының "жеке кабинетіне" көрсетілетін қызметті берушінің уәкілетті тұлғаның электрондық цифрлық қолтаңбасымен (бұдан әрі – ЭЦҚ) қол қойылған электрондық құжат нысанында жіберіледі. </w:t>
      </w:r>
    </w:p>
    <w:bookmarkStart w:name="z167" w:id="139"/>
    <w:p>
      <w:pPr>
        <w:spacing w:after="0"/>
        <w:ind w:left="0"/>
        <w:jc w:val="left"/>
      </w:pPr>
      <w:r>
        <w:rPr>
          <w:rFonts w:ascii="Times New Roman"/>
          <w:b/>
          <w:i w:val="false"/>
          <w:color w:val="000000"/>
        </w:rPr>
        <w:t xml:space="preserve"> 2. Мемлекеттік қызмет көрсету процесінде көрсетілетін қызметті берушінің құрылымдық бөлімшелерінің (қызметкерлерінің) іс-қимылы тәртібін сипаттау</w:t>
      </w:r>
    </w:p>
    <w:bookmarkEnd w:id="139"/>
    <w:bookmarkStart w:name="z168" w:id="140"/>
    <w:p>
      <w:pPr>
        <w:spacing w:after="0"/>
        <w:ind w:left="0"/>
        <w:jc w:val="both"/>
      </w:pPr>
      <w:r>
        <w:rPr>
          <w:rFonts w:ascii="Times New Roman"/>
          <w:b w:val="false"/>
          <w:i w:val="false"/>
          <w:color w:val="000000"/>
          <w:sz w:val="28"/>
        </w:rPr>
        <w:t xml:space="preserve">
      4. Мыналар: </w:t>
      </w:r>
    </w:p>
    <w:bookmarkEnd w:id="140"/>
    <w:p>
      <w:pPr>
        <w:spacing w:after="0"/>
        <w:ind w:left="0"/>
        <w:jc w:val="both"/>
      </w:pPr>
      <w:r>
        <w:rPr>
          <w:rFonts w:ascii="Times New Roman"/>
          <w:b w:val="false"/>
          <w:i w:val="false"/>
          <w:color w:val="000000"/>
          <w:sz w:val="28"/>
        </w:rPr>
        <w:t xml:space="preserve">
      1) көрсетілетін қызметті берушіге жүгінген кезде: Стандарттың </w:t>
      </w:r>
      <w:r>
        <w:rPr>
          <w:rFonts w:ascii="Times New Roman"/>
          <w:b w:val="false"/>
          <w:i w:val="false"/>
          <w:color w:val="000000"/>
          <w:sz w:val="28"/>
        </w:rPr>
        <w:t>2-қосымшасына</w:t>
      </w:r>
      <w:r>
        <w:rPr>
          <w:rFonts w:ascii="Times New Roman"/>
          <w:b w:val="false"/>
          <w:i w:val="false"/>
          <w:color w:val="000000"/>
          <w:sz w:val="28"/>
        </w:rPr>
        <w:t xml:space="preserve"> сәйкес нысан бойынша өтініш;</w:t>
      </w:r>
    </w:p>
    <w:p>
      <w:pPr>
        <w:spacing w:after="0"/>
        <w:ind w:left="0"/>
        <w:jc w:val="both"/>
      </w:pPr>
      <w:r>
        <w:rPr>
          <w:rFonts w:ascii="Times New Roman"/>
          <w:b w:val="false"/>
          <w:i w:val="false"/>
          <w:color w:val="000000"/>
          <w:sz w:val="28"/>
        </w:rPr>
        <w:t>
      2) порталға жүгінген кезде: көрсетілетін қызметті алушының ЭЦҚ - сымен немесе бір рет пайдаланатын құпиясөзбен куәландырылған, көрсетілетін қызметті алушының ұялы байланыс операторы ұсынған абоненттік номері порталдың есеп жазбасына тіркелген және қосылған жағдайда, электрондық құжат нысанындағы өтініш мемлекеттік қызмет көрсету бойынша іс-әрекетті бастау үшін негіздеме болып табылады.</w:t>
      </w:r>
    </w:p>
    <w:bookmarkStart w:name="z169" w:id="141"/>
    <w:p>
      <w:pPr>
        <w:spacing w:after="0"/>
        <w:ind w:left="0"/>
        <w:jc w:val="both"/>
      </w:pPr>
      <w:r>
        <w:rPr>
          <w:rFonts w:ascii="Times New Roman"/>
          <w:b w:val="false"/>
          <w:i w:val="false"/>
          <w:color w:val="000000"/>
          <w:sz w:val="28"/>
        </w:rPr>
        <w:t>
      5. Мемлекеттік көрсетілетін қызметті көрсету үдерісінің құрамына кіретін әрбір рәсімнің (іс-әрекеттің) мазмұны, оны орындау ұзақтығы:</w:t>
      </w:r>
    </w:p>
    <w:bookmarkEnd w:id="141"/>
    <w:p>
      <w:pPr>
        <w:spacing w:after="0"/>
        <w:ind w:left="0"/>
        <w:jc w:val="both"/>
      </w:pPr>
      <w:r>
        <w:rPr>
          <w:rFonts w:ascii="Times New Roman"/>
          <w:b w:val="false"/>
          <w:i w:val="false"/>
          <w:color w:val="000000"/>
          <w:sz w:val="28"/>
        </w:rPr>
        <w:t xml:space="preserve">
      1) құжаттарды беру – көрсетілетін қызметті алушы (немесе сенімхат бойынша оның өкілі) көрсетілетін қызметті берушіге Стандарттың </w:t>
      </w:r>
      <w:r>
        <w:rPr>
          <w:rFonts w:ascii="Times New Roman"/>
          <w:b w:val="false"/>
          <w:i w:val="false"/>
          <w:color w:val="000000"/>
          <w:sz w:val="28"/>
        </w:rPr>
        <w:t>9-тармағына</w:t>
      </w:r>
      <w:r>
        <w:rPr>
          <w:rFonts w:ascii="Times New Roman"/>
          <w:b w:val="false"/>
          <w:i w:val="false"/>
          <w:color w:val="000000"/>
          <w:sz w:val="28"/>
        </w:rPr>
        <w:t xml:space="preserve"> сәйкес құжаттар ұсынады;</w:t>
      </w:r>
    </w:p>
    <w:p>
      <w:pPr>
        <w:spacing w:after="0"/>
        <w:ind w:left="0"/>
        <w:jc w:val="both"/>
      </w:pPr>
      <w:r>
        <w:rPr>
          <w:rFonts w:ascii="Times New Roman"/>
          <w:b w:val="false"/>
          <w:i w:val="false"/>
          <w:color w:val="000000"/>
          <w:sz w:val="28"/>
        </w:rPr>
        <w:t xml:space="preserve">
      2) құжаттарды қабылдау – көрсетілетін қызметті берушінің кеңсе қызметкері 30 (отыз) минут ішінде ұсынылған құжаттарды қабылдауды, тіркеуді жүзеге асырады және оларды көрсетілетін қызметті берушінің басшысына қарауға жолдайды; </w:t>
      </w:r>
    </w:p>
    <w:p>
      <w:pPr>
        <w:spacing w:after="0"/>
        <w:ind w:left="0"/>
        <w:jc w:val="both"/>
      </w:pPr>
      <w:r>
        <w:rPr>
          <w:rFonts w:ascii="Times New Roman"/>
          <w:b w:val="false"/>
          <w:i w:val="false"/>
          <w:color w:val="000000"/>
          <w:sz w:val="28"/>
        </w:rPr>
        <w:t>
      3) құжаттарды бөлу - көрсетілетін қызметті берушінің басшысы 1 (бір) жұмыс күн ішінде құжаттармен танысады, жауапты орындаушыны анықтайды және оған көрсетілетін қызметті алушының құжаттарын жолдайды;</w:t>
      </w:r>
    </w:p>
    <w:p>
      <w:pPr>
        <w:spacing w:after="0"/>
        <w:ind w:left="0"/>
        <w:jc w:val="both"/>
      </w:pPr>
      <w:r>
        <w:rPr>
          <w:rFonts w:ascii="Times New Roman"/>
          <w:b w:val="false"/>
          <w:i w:val="false"/>
          <w:color w:val="000000"/>
          <w:sz w:val="28"/>
        </w:rPr>
        <w:t xml:space="preserve">
      4) көрсетілетін қызметтің нәтижесін дайындау - көрсетілетін қызметті берушінің жауапты орындаушысы 2 (екі) жұмыс күн ішінде түскен құжаттарды қарайды, мемлекеттік көрсетілетін қызмет нәтижесінің жобасын дайындайды және оны қол қоюға көрсетілетін қызметті берушінің басшысына жолдайды; </w:t>
      </w:r>
    </w:p>
    <w:p>
      <w:pPr>
        <w:spacing w:after="0"/>
        <w:ind w:left="0"/>
        <w:jc w:val="both"/>
      </w:pPr>
      <w:r>
        <w:rPr>
          <w:rFonts w:ascii="Times New Roman"/>
          <w:b w:val="false"/>
          <w:i w:val="false"/>
          <w:color w:val="000000"/>
          <w:sz w:val="28"/>
        </w:rPr>
        <w:t xml:space="preserve">
      5) көрсетілетін қызметтің нәтижесін қалыптастыру - көрсетілетін қызметті берушінің басшысы 1 (бір) жұмыс күн ішінде мемлекеттік көрсетілетін қызмет нәтижесін қарайды және қол қояды, оны көрсетілетін қызметті берушінің кеңсе қызметкеріне жолдайды; </w:t>
      </w:r>
    </w:p>
    <w:p>
      <w:pPr>
        <w:spacing w:after="0"/>
        <w:ind w:left="0"/>
        <w:jc w:val="both"/>
      </w:pPr>
      <w:r>
        <w:rPr>
          <w:rFonts w:ascii="Times New Roman"/>
          <w:b w:val="false"/>
          <w:i w:val="false"/>
          <w:color w:val="000000"/>
          <w:sz w:val="28"/>
        </w:rPr>
        <w:t>
      6) көрсетілетін қызметтің нәтижесін тіркеу және беру - көрсетілетін қызметті берушінің кеңсе қызметкері 1 (бір) жұмыс күн ішінде мемлекеттік көрсетілетін қызмет нәтижесін тіркейді және көрсетілетін қызметті алушыға береді.</w:t>
      </w:r>
    </w:p>
    <w:bookmarkStart w:name="z170" w:id="142"/>
    <w:p>
      <w:pPr>
        <w:spacing w:after="0"/>
        <w:ind w:left="0"/>
        <w:jc w:val="left"/>
      </w:pPr>
      <w:r>
        <w:rPr>
          <w:rFonts w:ascii="Times New Roman"/>
          <w:b/>
          <w:i w:val="false"/>
          <w:color w:val="000000"/>
        </w:rPr>
        <w:t xml:space="preserve"> 3. Мемлекеттік қызметтерді көрсету процесінде көрсетілетін қызметті берушінің құрылымдық бөлімшелерінің (қызметкерлерінің) өзара іс-қимылы тәртібін сипаттау</w:t>
      </w:r>
    </w:p>
    <w:bookmarkEnd w:id="142"/>
    <w:bookmarkStart w:name="z171" w:id="143"/>
    <w:p>
      <w:pPr>
        <w:spacing w:after="0"/>
        <w:ind w:left="0"/>
        <w:jc w:val="both"/>
      </w:pPr>
      <w:r>
        <w:rPr>
          <w:rFonts w:ascii="Times New Roman"/>
          <w:b w:val="false"/>
          <w:i w:val="false"/>
          <w:color w:val="000000"/>
          <w:sz w:val="28"/>
        </w:rPr>
        <w:t>
      6. Мемлекеттік қызмет көрсету үдерісіне қатысатын көрсетілетін қызметті берушінің құрылымдық бөлімшелерінің (қызметкерлерінің) тізбесі:</w:t>
      </w:r>
    </w:p>
    <w:bookmarkEnd w:id="143"/>
    <w:p>
      <w:pPr>
        <w:spacing w:after="0"/>
        <w:ind w:left="0"/>
        <w:jc w:val="both"/>
      </w:pPr>
      <w:r>
        <w:rPr>
          <w:rFonts w:ascii="Times New Roman"/>
          <w:b w:val="false"/>
          <w:i w:val="false"/>
          <w:color w:val="000000"/>
          <w:sz w:val="28"/>
        </w:rPr>
        <w:t>
      1) көрсетілетін қызметті берушінің кеңсе қызметкері;</w:t>
      </w:r>
    </w:p>
    <w:p>
      <w:pPr>
        <w:spacing w:after="0"/>
        <w:ind w:left="0"/>
        <w:jc w:val="both"/>
      </w:pPr>
      <w:r>
        <w:rPr>
          <w:rFonts w:ascii="Times New Roman"/>
          <w:b w:val="false"/>
          <w:i w:val="false"/>
          <w:color w:val="000000"/>
          <w:sz w:val="28"/>
        </w:rPr>
        <w:t>
      2) көрсетілетін қызметті берушінің басшысы;</w:t>
      </w:r>
    </w:p>
    <w:p>
      <w:pPr>
        <w:spacing w:after="0"/>
        <w:ind w:left="0"/>
        <w:jc w:val="both"/>
      </w:pPr>
      <w:r>
        <w:rPr>
          <w:rFonts w:ascii="Times New Roman"/>
          <w:b w:val="false"/>
          <w:i w:val="false"/>
          <w:color w:val="000000"/>
          <w:sz w:val="28"/>
        </w:rPr>
        <w:t>
      3) көрсетілетін қызметті берушінің жауапты орындаушысы.</w:t>
      </w:r>
    </w:p>
    <w:bookmarkStart w:name="z172" w:id="144"/>
    <w:p>
      <w:pPr>
        <w:spacing w:after="0"/>
        <w:ind w:left="0"/>
        <w:jc w:val="both"/>
      </w:pPr>
      <w:r>
        <w:rPr>
          <w:rFonts w:ascii="Times New Roman"/>
          <w:b w:val="false"/>
          <w:i w:val="false"/>
          <w:color w:val="000000"/>
          <w:sz w:val="28"/>
        </w:rPr>
        <w:t>
      7. Әрбір рәсімнің (іс-әрекеттің) ұзақтығын көрсете отырып, құрылымдық бөлімшелер (қызметкерлер) арасындағы рәсімдердің (іс-әрекеттердің) реттілігін сипаттау.</w:t>
      </w:r>
    </w:p>
    <w:bookmarkEnd w:id="144"/>
    <w:p>
      <w:pPr>
        <w:spacing w:after="0"/>
        <w:ind w:left="0"/>
        <w:jc w:val="both"/>
      </w:pPr>
      <w:r>
        <w:rPr>
          <w:rFonts w:ascii="Times New Roman"/>
          <w:b w:val="false"/>
          <w:i w:val="false"/>
          <w:color w:val="000000"/>
          <w:sz w:val="28"/>
        </w:rPr>
        <w:t>
      Көрсетілетін қызметті берушінің кеңсе қызметкері 30 (отыз) минут ішінде ұсынылған құжаттарды қабылдауды, тіркеуді жүзеге асырады және оларды көрсетілетін қызметті берушінің басшысына қарауға жолдайды.</w:t>
      </w:r>
    </w:p>
    <w:p>
      <w:pPr>
        <w:spacing w:after="0"/>
        <w:ind w:left="0"/>
        <w:jc w:val="both"/>
      </w:pPr>
      <w:r>
        <w:rPr>
          <w:rFonts w:ascii="Times New Roman"/>
          <w:b w:val="false"/>
          <w:i w:val="false"/>
          <w:color w:val="000000"/>
          <w:sz w:val="28"/>
        </w:rPr>
        <w:t>
      Көрсетілетін қызметті берушінің басшысы 1 (бір) жұмыс күн ішінде құжаттармен танысады, жауапты орындаушыны анықтайды және оған көрсетілетін қызметті алушының құжаттарын жолдайды.</w:t>
      </w:r>
    </w:p>
    <w:p>
      <w:pPr>
        <w:spacing w:after="0"/>
        <w:ind w:left="0"/>
        <w:jc w:val="both"/>
      </w:pPr>
      <w:r>
        <w:rPr>
          <w:rFonts w:ascii="Times New Roman"/>
          <w:b w:val="false"/>
          <w:i w:val="false"/>
          <w:color w:val="000000"/>
          <w:sz w:val="28"/>
        </w:rPr>
        <w:t>
      Көрсетілетін қызметті берушінің жауапты орындаушысы 2 (екі) жұмыс күн ішінде түскен құжаттарды қарайды, мемлекеттік көрсетілетін қызмет нәтижесінің жобасын дайындайды және оны қол қоюға көрсетілетін қызметті берушінің басшысына жолдайды.</w:t>
      </w:r>
    </w:p>
    <w:p>
      <w:pPr>
        <w:spacing w:after="0"/>
        <w:ind w:left="0"/>
        <w:jc w:val="both"/>
      </w:pPr>
      <w:r>
        <w:rPr>
          <w:rFonts w:ascii="Times New Roman"/>
          <w:b w:val="false"/>
          <w:i w:val="false"/>
          <w:color w:val="000000"/>
          <w:sz w:val="28"/>
        </w:rPr>
        <w:t>
      Көрсетілетін қызметті берушінің басшысы 1 (бір) жұмыс күн ішінде мемлекеттік көрсетілетін қызмет нәтижесін қарайды және қол қояды, оны көрсетілетін қызметті берушінің кеңсе қызметкеріне жолдайды.</w:t>
      </w:r>
    </w:p>
    <w:p>
      <w:pPr>
        <w:spacing w:after="0"/>
        <w:ind w:left="0"/>
        <w:jc w:val="both"/>
      </w:pPr>
      <w:r>
        <w:rPr>
          <w:rFonts w:ascii="Times New Roman"/>
          <w:b w:val="false"/>
          <w:i w:val="false"/>
          <w:color w:val="000000"/>
          <w:sz w:val="28"/>
        </w:rPr>
        <w:t xml:space="preserve">
      Көрсетілетін қызметті берушінің кеңсе қызметкері 1 (бір) жұмыс күн ішінде мемлекеттік көрсетілетін қызмет нәтижесін тіркейді және көрсетілетін қызметті алушыға береді. </w:t>
      </w:r>
    </w:p>
    <w:bookmarkStart w:name="z173" w:id="145"/>
    <w:p>
      <w:pPr>
        <w:spacing w:after="0"/>
        <w:ind w:left="0"/>
        <w:jc w:val="left"/>
      </w:pPr>
      <w:r>
        <w:rPr>
          <w:rFonts w:ascii="Times New Roman"/>
          <w:b/>
          <w:i w:val="false"/>
          <w:color w:val="000000"/>
        </w:rPr>
        <w:t xml:space="preserve"> 4. "Азаматтарға арналған үкімет" мемлекеттік корпорациясымен және (немесе) өзге де көрсетілетін қызметті берушілермен өзара іс-қимыл тәртібін, сондай-ақ мемлекеттік қызмет көрсету процесінде ақпараттық жүйелерді пайдалану тәртібін сипаттау</w:t>
      </w:r>
    </w:p>
    <w:bookmarkEnd w:id="145"/>
    <w:bookmarkStart w:name="z174" w:id="146"/>
    <w:p>
      <w:pPr>
        <w:spacing w:after="0"/>
        <w:ind w:left="0"/>
        <w:jc w:val="both"/>
      </w:pPr>
      <w:r>
        <w:rPr>
          <w:rFonts w:ascii="Times New Roman"/>
          <w:b w:val="false"/>
          <w:i w:val="false"/>
          <w:color w:val="000000"/>
          <w:sz w:val="28"/>
        </w:rPr>
        <w:t>
      8. Портал арқылы мемлекеттік қызмет көрсету кезіндегі көрсетілетін қызметті беруші мен көрсетілетін қызметті алушының жүгіну тәртібін және рәсімдерінің (іс-әрекеттерінің) реттілігін сипаттау:</w:t>
      </w:r>
    </w:p>
    <w:bookmarkEnd w:id="146"/>
    <w:p>
      <w:pPr>
        <w:spacing w:after="0"/>
        <w:ind w:left="0"/>
        <w:jc w:val="both"/>
      </w:pPr>
      <w:r>
        <w:rPr>
          <w:rFonts w:ascii="Times New Roman"/>
          <w:b w:val="false"/>
          <w:i w:val="false"/>
          <w:color w:val="000000"/>
          <w:sz w:val="28"/>
        </w:rPr>
        <w:t xml:space="preserve">
      1) көрсетілетін қызметті алушы жеке сәйкестендіру нөмірінің (бұдан әрі - ЖСН), сондай-ақ парольдің көмегімен порталда тіркеуді жүзеге асырады; </w:t>
      </w:r>
    </w:p>
    <w:p>
      <w:pPr>
        <w:spacing w:after="0"/>
        <w:ind w:left="0"/>
        <w:jc w:val="both"/>
      </w:pPr>
      <w:r>
        <w:rPr>
          <w:rFonts w:ascii="Times New Roman"/>
          <w:b w:val="false"/>
          <w:i w:val="false"/>
          <w:color w:val="000000"/>
          <w:sz w:val="28"/>
        </w:rPr>
        <w:t>
      2) 1-үдеріс –қызметті алу үшін көрсетілетін қызметті алушымен порталда ЖСН және паролін (авторизациялау үдерісі) енгізу;</w:t>
      </w:r>
    </w:p>
    <w:p>
      <w:pPr>
        <w:spacing w:after="0"/>
        <w:ind w:left="0"/>
        <w:jc w:val="both"/>
      </w:pPr>
      <w:r>
        <w:rPr>
          <w:rFonts w:ascii="Times New Roman"/>
          <w:b w:val="false"/>
          <w:i w:val="false"/>
          <w:color w:val="000000"/>
          <w:sz w:val="28"/>
        </w:rPr>
        <w:t>
      3) 1-шарт - ЖСН және пароль арқылы порталда тіркелген көрсетілетін қызметті алушы туралы деректерінің түпнұсқалығын тексеру;</w:t>
      </w:r>
    </w:p>
    <w:p>
      <w:pPr>
        <w:spacing w:after="0"/>
        <w:ind w:left="0"/>
        <w:jc w:val="both"/>
      </w:pPr>
      <w:r>
        <w:rPr>
          <w:rFonts w:ascii="Times New Roman"/>
          <w:b w:val="false"/>
          <w:i w:val="false"/>
          <w:color w:val="000000"/>
          <w:sz w:val="28"/>
        </w:rPr>
        <w:t>
      4) 2-үдеріс – көрсетілетін қызметті алушының деректерінде бұзушылықтың болуына байланысты порталмен авторизациялаудан бас тарту жөнінде хабарлама қалыптастыру;</w:t>
      </w:r>
    </w:p>
    <w:p>
      <w:pPr>
        <w:spacing w:after="0"/>
        <w:ind w:left="0"/>
        <w:jc w:val="both"/>
      </w:pPr>
      <w:r>
        <w:rPr>
          <w:rFonts w:ascii="Times New Roman"/>
          <w:b w:val="false"/>
          <w:i w:val="false"/>
          <w:color w:val="000000"/>
          <w:sz w:val="28"/>
        </w:rPr>
        <w:t xml:space="preserve">
      5) 3-үдеріс – көрсетілетін қызметті алушымен осы мемлекеттік көрсетілетін қызметті таңдау, қызметті көрсету үшін экранға сұраныс нысанын шығару, пішімді талаптарының және оның құрылымын ескере отырып, көрсетілетін қызметті алушының нысанын (деректерді енгізу) толтыру, Стандарттың </w:t>
      </w:r>
      <w:r>
        <w:rPr>
          <w:rFonts w:ascii="Times New Roman"/>
          <w:b w:val="false"/>
          <w:i w:val="false"/>
          <w:color w:val="000000"/>
          <w:sz w:val="28"/>
        </w:rPr>
        <w:t>9-тармағында</w:t>
      </w:r>
      <w:r>
        <w:rPr>
          <w:rFonts w:ascii="Times New Roman"/>
          <w:b w:val="false"/>
          <w:i w:val="false"/>
          <w:color w:val="000000"/>
          <w:sz w:val="28"/>
        </w:rPr>
        <w:t xml:space="preserve"> көрсетілген қажетті құжаттардың көшірмелерін электрондық түрде сұраныс нысанына жалғау, сондай-ақ сұранысты куәландыру (қол қою) үшін көрсетілетін қызметті алушы ЭЦҚ тіркеу куәлігін таңдау;</w:t>
      </w:r>
    </w:p>
    <w:p>
      <w:pPr>
        <w:spacing w:after="0"/>
        <w:ind w:left="0"/>
        <w:jc w:val="both"/>
      </w:pPr>
      <w:r>
        <w:rPr>
          <w:rFonts w:ascii="Times New Roman"/>
          <w:b w:val="false"/>
          <w:i w:val="false"/>
          <w:color w:val="000000"/>
          <w:sz w:val="28"/>
        </w:rPr>
        <w:t>
      6) 2-шарт – порталда ЭЦҚ тіркеу куәлігінің қолдану мерзімін және қайтарылған (жойылған) тіркеу куәліктерінің тізімінде жоқтығын, сондай-ақ сәйкестендіру деректерінің сәйкестігін (сұраныста көрсетілген ЖСН және ЭЦҚ тіркеу куәлігінде көрсетілген ЖСН арасында) тексеру;</w:t>
      </w:r>
    </w:p>
    <w:p>
      <w:pPr>
        <w:spacing w:after="0"/>
        <w:ind w:left="0"/>
        <w:jc w:val="both"/>
      </w:pPr>
      <w:r>
        <w:rPr>
          <w:rFonts w:ascii="Times New Roman"/>
          <w:b w:val="false"/>
          <w:i w:val="false"/>
          <w:color w:val="000000"/>
          <w:sz w:val="28"/>
        </w:rPr>
        <w:t>
      7) 4-үдеріс – көрсетілетін қызметті алушының ЭЦҚ расталмауына байланысты сұратылып жатқан қызметтен бас тарту жөнінде хабарламаны қалыптастыру;</w:t>
      </w:r>
    </w:p>
    <w:p>
      <w:pPr>
        <w:spacing w:after="0"/>
        <w:ind w:left="0"/>
        <w:jc w:val="both"/>
      </w:pPr>
      <w:r>
        <w:rPr>
          <w:rFonts w:ascii="Times New Roman"/>
          <w:b w:val="false"/>
          <w:i w:val="false"/>
          <w:color w:val="000000"/>
          <w:sz w:val="28"/>
        </w:rPr>
        <w:t>
      8) 5-үдеріс – көрсетілетін қызметті алушының сұранысын өңдеу үшін электрондық үкімет шлюзі (бұдан әрі - ЭҮШ) арқылы қызмет алушының ЭЦҚ куәландырылған (қол қойылған) электрондық құжаттарын (қызмет алушының сұранысы) электрондық үкіметінің аумақтық шлюзі ақпараттық жұмыс орнына (бұдан әрі – ЭҮАШ АЖО) жолдау;</w:t>
      </w:r>
    </w:p>
    <w:p>
      <w:pPr>
        <w:spacing w:after="0"/>
        <w:ind w:left="0"/>
        <w:jc w:val="both"/>
      </w:pPr>
      <w:r>
        <w:rPr>
          <w:rFonts w:ascii="Times New Roman"/>
          <w:b w:val="false"/>
          <w:i w:val="false"/>
          <w:color w:val="000000"/>
          <w:sz w:val="28"/>
        </w:rPr>
        <w:t>
      9) 3-шарт – көрсетілетін қызметті алушымен ұсынылған құжаттар сәйкестігін және қызметті көрсету негіздерін көрсетілетін қызметті берушімен тексеру;</w:t>
      </w:r>
    </w:p>
    <w:p>
      <w:pPr>
        <w:spacing w:after="0"/>
        <w:ind w:left="0"/>
        <w:jc w:val="both"/>
      </w:pPr>
      <w:r>
        <w:rPr>
          <w:rFonts w:ascii="Times New Roman"/>
          <w:b w:val="false"/>
          <w:i w:val="false"/>
          <w:color w:val="000000"/>
          <w:sz w:val="28"/>
        </w:rPr>
        <w:t>
      10) 6-үдеріс - көрсетілетін қызметті алушының құжаттарында бұзушылықтың болуына байланысты сұратылып отырған қызметтен бас тарту жөнінде хабарламаны қалыптастыру;</w:t>
      </w:r>
    </w:p>
    <w:p>
      <w:pPr>
        <w:spacing w:after="0"/>
        <w:ind w:left="0"/>
        <w:jc w:val="both"/>
      </w:pPr>
      <w:r>
        <w:rPr>
          <w:rFonts w:ascii="Times New Roman"/>
          <w:b w:val="false"/>
          <w:i w:val="false"/>
          <w:color w:val="000000"/>
          <w:sz w:val="28"/>
        </w:rPr>
        <w:t xml:space="preserve">
      11) көрсетілетін қызметті беруші 15 (он бес) күнтізбелік күн ішінде осы регламентінің </w:t>
      </w:r>
      <w:r>
        <w:rPr>
          <w:rFonts w:ascii="Times New Roman"/>
          <w:b w:val="false"/>
          <w:i w:val="false"/>
          <w:color w:val="000000"/>
          <w:sz w:val="28"/>
        </w:rPr>
        <w:t>5-тармағына</w:t>
      </w:r>
      <w:r>
        <w:rPr>
          <w:rFonts w:ascii="Times New Roman"/>
          <w:b w:val="false"/>
          <w:i w:val="false"/>
          <w:color w:val="000000"/>
          <w:sz w:val="28"/>
        </w:rPr>
        <w:t xml:space="preserve"> сәйкес мемлекеттік көрсетілетін қызмет көрсетуді жүзеге асырады;</w:t>
      </w:r>
    </w:p>
    <w:p>
      <w:pPr>
        <w:spacing w:after="0"/>
        <w:ind w:left="0"/>
        <w:jc w:val="both"/>
      </w:pPr>
      <w:r>
        <w:rPr>
          <w:rFonts w:ascii="Times New Roman"/>
          <w:b w:val="false"/>
          <w:i w:val="false"/>
          <w:color w:val="000000"/>
          <w:sz w:val="28"/>
        </w:rPr>
        <w:t xml:space="preserve">
      12) 7-үдеріс – көрсетілетін қызметті алушымен ЭҮАШ АЖО қалыптастырылған қызметтің нәтижесін (электрондық құжат нысаны бойынша хабарлама) алу. </w:t>
      </w:r>
    </w:p>
    <w:p>
      <w:pPr>
        <w:spacing w:after="0"/>
        <w:ind w:left="0"/>
        <w:jc w:val="both"/>
      </w:pPr>
      <w:r>
        <w:rPr>
          <w:rFonts w:ascii="Times New Roman"/>
          <w:b w:val="false"/>
          <w:i w:val="false"/>
          <w:color w:val="000000"/>
          <w:sz w:val="28"/>
        </w:rPr>
        <w:t>
      Мемлекеттік көрсетілетін қызмет көрсетудің нәтижесі ЭЦҚ куәландырылған электрондық құжат түрінде көрсетілетін қызметті алушының "жеке кабинетіне" жолданады.</w:t>
      </w:r>
    </w:p>
    <w:p>
      <w:pPr>
        <w:spacing w:after="0"/>
        <w:ind w:left="0"/>
        <w:jc w:val="both"/>
      </w:pPr>
      <w:r>
        <w:rPr>
          <w:rFonts w:ascii="Times New Roman"/>
          <w:b w:val="false"/>
          <w:i w:val="false"/>
          <w:color w:val="000000"/>
          <w:sz w:val="28"/>
        </w:rPr>
        <w:t xml:space="preserve">
      Портал арқылы мемлекеттік көрсетілетін қызметті көрсету кезінде іске қосылған ақпараттық жүйелердің функционалдық өзара іс-әрекеттері диаграммамен осы регламенттің </w:t>
      </w:r>
      <w:r>
        <w:rPr>
          <w:rFonts w:ascii="Times New Roman"/>
          <w:b w:val="false"/>
          <w:i w:val="false"/>
          <w:color w:val="000000"/>
          <w:sz w:val="28"/>
        </w:rPr>
        <w:t>1-қосымшасына</w:t>
      </w:r>
      <w:r>
        <w:rPr>
          <w:rFonts w:ascii="Times New Roman"/>
          <w:b w:val="false"/>
          <w:i w:val="false"/>
          <w:color w:val="000000"/>
          <w:sz w:val="28"/>
        </w:rPr>
        <w:t xml:space="preserve"> сәйкес көрсетілген.</w:t>
      </w:r>
    </w:p>
    <w:bookmarkStart w:name="z175" w:id="147"/>
    <w:p>
      <w:pPr>
        <w:spacing w:after="0"/>
        <w:ind w:left="0"/>
        <w:jc w:val="both"/>
      </w:pPr>
      <w:r>
        <w:rPr>
          <w:rFonts w:ascii="Times New Roman"/>
          <w:b w:val="false"/>
          <w:i w:val="false"/>
          <w:color w:val="000000"/>
          <w:sz w:val="28"/>
        </w:rPr>
        <w:t xml:space="preserve">
      9. Мемлекеттік қызмет көрсету үдерісінде көрсетілетін қызметті берушінің құрылымдық бөлімшелерінің (қызметкерлерінің) рәсімдерінің (іс-әрекеттерінің), өзара іс-әрекеттері реттілігінің нақты сипаттамасы осы регламенттің </w:t>
      </w:r>
      <w:r>
        <w:rPr>
          <w:rFonts w:ascii="Times New Roman"/>
          <w:b w:val="false"/>
          <w:i w:val="false"/>
          <w:color w:val="000000"/>
          <w:sz w:val="28"/>
        </w:rPr>
        <w:t>2-қосымшасына</w:t>
      </w:r>
      <w:r>
        <w:rPr>
          <w:rFonts w:ascii="Times New Roman"/>
          <w:b w:val="false"/>
          <w:i w:val="false"/>
          <w:color w:val="000000"/>
          <w:sz w:val="28"/>
        </w:rPr>
        <w:t xml:space="preserve"> сәйкес мемлекеттік қызмет көрсетудің бизнес-үдерістерінің анықтамалығында көрсетіледі. Мемлекеттік қызмет көрсетудің бизнес-үдерістерінің анықтамалығы көрсетілетін қызметті берушінің интернет-ресурсында орналастырылады.</w:t>
      </w:r>
    </w:p>
    <w:bookmarkEnd w:id="14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"Патронат тәрбиешілерге берілген баланы (балаларды) асырап-бағуға ақшалай қаражат төлеуді тағайындау" мемлекеттік көрсетілетін қызмет регламентіне 1-қосымша</w:t>
            </w:r>
          </w:p>
        </w:tc>
      </w:tr>
    </w:tbl>
    <w:p>
      <w:pPr>
        <w:spacing w:after="0"/>
        <w:ind w:left="0"/>
        <w:jc w:val="left"/>
      </w:pPr>
      <w:r>
        <w:rPr>
          <w:rFonts w:ascii="Times New Roman"/>
          <w:b/>
          <w:i w:val="false"/>
          <w:color w:val="000000"/>
        </w:rPr>
        <w:t xml:space="preserve"> Портал арқылы мемлекеттік көрсетілетін қызметті көрсету кезінде іске қосылған ақпараттық жүйелердің функционалдық өзара іс-әрекеттері диаграммасы</w:t>
      </w:r>
    </w:p>
    <w:p>
      <w:pPr>
        <w:spacing w:after="0"/>
        <w:ind w:left="0"/>
        <w:jc w:val="left"/>
      </w:pPr>
      <w:r>
        <w:br/>
      </w:r>
    </w:p>
    <w:p>
      <w:pPr>
        <w:spacing w:after="0"/>
        <w:ind w:left="0"/>
        <w:jc w:val="both"/>
      </w:pPr>
      <w:r>
        <w:drawing>
          <wp:inline distT="0" distB="0" distL="0" distR="0">
            <wp:extent cx="7810500" cy="4025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
                    <a:stretch>
                      <a:fillRect/>
                    </a:stretch>
                  </pic:blipFill>
                  <pic:spPr>
                    <a:xfrm>
                      <a:off x="0" y="0"/>
                      <a:ext cx="7810500" cy="4025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"Патронат тәрбиешілерге берілген баланы (балаларды) асырап-бағуға ақшалай қаражат төлеуді тағайындау" мемлекеттік көрсетілетін қызмет регламентіне 2-қосымша</w:t>
            </w:r>
          </w:p>
        </w:tc>
      </w:tr>
    </w:tbl>
    <w:p>
      <w:pPr>
        <w:spacing w:after="0"/>
        <w:ind w:left="0"/>
        <w:jc w:val="left"/>
      </w:pPr>
      <w:r>
        <w:rPr>
          <w:rFonts w:ascii="Times New Roman"/>
          <w:b/>
          <w:i w:val="false"/>
          <w:color w:val="000000"/>
        </w:rPr>
        <w:t xml:space="preserve"> Мемлекеттік көрсетілетін қызметтің бизнес-үдерістерінің анықтамалығы</w:t>
      </w:r>
    </w:p>
    <w:p>
      <w:pPr>
        <w:spacing w:after="0"/>
        <w:ind w:left="0"/>
        <w:jc w:val="left"/>
      </w:pPr>
      <w:r>
        <w:br/>
      </w:r>
    </w:p>
    <w:p>
      <w:pPr>
        <w:spacing w:after="0"/>
        <w:ind w:left="0"/>
        <w:jc w:val="both"/>
      </w:pPr>
      <w:r>
        <w:drawing>
          <wp:inline distT="0" distB="0" distL="0" distR="0">
            <wp:extent cx="7810500" cy="10198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
                    <a:stretch>
                      <a:fillRect/>
                    </a:stretch>
                  </pic:blipFill>
                  <pic:spPr>
                    <a:xfrm>
                      <a:off x="0" y="0"/>
                      <a:ext cx="7810500" cy="10198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Ақтөбе облысы әкімдігінің</w:t>
            </w:r>
            <w:r>
              <w:br/>
            </w:r>
            <w:r>
              <w:rPr>
                <w:rFonts w:ascii="Times New Roman"/>
                <w:b w:val="false"/>
                <w:i w:val="false"/>
                <w:color w:val="000000"/>
                <w:sz w:val="20"/>
              </w:rPr>
              <w:t>2018 жылғы "24" мамыр</w:t>
            </w:r>
            <w:r>
              <w:br/>
            </w:r>
            <w:r>
              <w:rPr>
                <w:rFonts w:ascii="Times New Roman"/>
                <w:b w:val="false"/>
                <w:i w:val="false"/>
                <w:color w:val="000000"/>
                <w:sz w:val="20"/>
              </w:rPr>
              <w:t>№ 232 қаулысына</w:t>
            </w:r>
            <w:r>
              <w:br/>
            </w:r>
            <w:r>
              <w:rPr>
                <w:rFonts w:ascii="Times New Roman"/>
                <w:b w:val="false"/>
                <w:i w:val="false"/>
                <w:color w:val="000000"/>
                <w:sz w:val="20"/>
              </w:rPr>
              <w:t>10-қосымша</w:t>
            </w:r>
          </w:p>
        </w:tc>
      </w:tr>
    </w:tbl>
    <w:bookmarkStart w:name="z179" w:id="148"/>
    <w:p>
      <w:pPr>
        <w:spacing w:after="0"/>
        <w:ind w:left="0"/>
        <w:jc w:val="left"/>
      </w:pPr>
      <w:r>
        <w:rPr>
          <w:rFonts w:ascii="Times New Roman"/>
          <w:b/>
          <w:i w:val="false"/>
          <w:color w:val="000000"/>
        </w:rPr>
        <w:t xml:space="preserve"> "Бала асырап алуға тілек білдірген адамдарды есепке қою" мемлекеттік көрсетілетін қызмет регламенті</w:t>
      </w:r>
    </w:p>
    <w:bookmarkEnd w:id="148"/>
    <w:bookmarkStart w:name="z180" w:id="149"/>
    <w:p>
      <w:pPr>
        <w:spacing w:after="0"/>
        <w:ind w:left="0"/>
        <w:jc w:val="left"/>
      </w:pPr>
      <w:r>
        <w:rPr>
          <w:rFonts w:ascii="Times New Roman"/>
          <w:b/>
          <w:i w:val="false"/>
          <w:color w:val="000000"/>
        </w:rPr>
        <w:t xml:space="preserve"> 1. Жалпы ережелер</w:t>
      </w:r>
    </w:p>
    <w:bookmarkEnd w:id="149"/>
    <w:bookmarkStart w:name="z181" w:id="150"/>
    <w:p>
      <w:pPr>
        <w:spacing w:after="0"/>
        <w:ind w:left="0"/>
        <w:jc w:val="both"/>
      </w:pPr>
      <w:r>
        <w:rPr>
          <w:rFonts w:ascii="Times New Roman"/>
          <w:b w:val="false"/>
          <w:i w:val="false"/>
          <w:color w:val="000000"/>
          <w:sz w:val="28"/>
        </w:rPr>
        <w:t>
      1. "Бала асырап алуға тілек білдірген адамдарды есепке қою" мемлекеттік көрсетілетін қызметі (бұдан әрі – мемлекеттік көрсетілетін қызмет) Ақтөбе қаласы мен аудандарының білім бөлімдерімен (бұдан әрі – көрсетілетін қызметті беруші) көрсетіледі.</w:t>
      </w:r>
    </w:p>
    <w:bookmarkEnd w:id="150"/>
    <w:p>
      <w:pPr>
        <w:spacing w:after="0"/>
        <w:ind w:left="0"/>
        <w:jc w:val="both"/>
      </w:pPr>
      <w:r>
        <w:rPr>
          <w:rFonts w:ascii="Times New Roman"/>
          <w:b w:val="false"/>
          <w:i w:val="false"/>
          <w:color w:val="000000"/>
          <w:sz w:val="28"/>
        </w:rPr>
        <w:t>
      Мемлекеттік қызметті көрсету үшін өтінішті қабылдау:</w:t>
      </w:r>
    </w:p>
    <w:p>
      <w:pPr>
        <w:spacing w:after="0"/>
        <w:ind w:left="0"/>
        <w:jc w:val="both"/>
      </w:pPr>
      <w:r>
        <w:rPr>
          <w:rFonts w:ascii="Times New Roman"/>
          <w:b w:val="false"/>
          <w:i w:val="false"/>
          <w:color w:val="000000"/>
          <w:sz w:val="28"/>
        </w:rPr>
        <w:t>
      1) көрсетілетін қызметті берушінің кеңсесі;</w:t>
      </w:r>
    </w:p>
    <w:p>
      <w:pPr>
        <w:spacing w:after="0"/>
        <w:ind w:left="0"/>
        <w:jc w:val="both"/>
      </w:pPr>
      <w:r>
        <w:rPr>
          <w:rFonts w:ascii="Times New Roman"/>
          <w:b w:val="false"/>
          <w:i w:val="false"/>
          <w:color w:val="000000"/>
          <w:sz w:val="28"/>
        </w:rPr>
        <w:t>
      2) "электрондық үкіметтің" www.egov.kz веб-порталы (бұдан әрі – портал) арқылы жүзеге асырылады.</w:t>
      </w:r>
    </w:p>
    <w:bookmarkStart w:name="z182" w:id="151"/>
    <w:p>
      <w:pPr>
        <w:spacing w:after="0"/>
        <w:ind w:left="0"/>
        <w:jc w:val="both"/>
      </w:pPr>
      <w:r>
        <w:rPr>
          <w:rFonts w:ascii="Times New Roman"/>
          <w:b w:val="false"/>
          <w:i w:val="false"/>
          <w:color w:val="000000"/>
          <w:sz w:val="28"/>
        </w:rPr>
        <w:t>
      2. Мемлекеттік қызмет көрсету нысаны: электрондық (ішінара автоматтандырылған) және (немесе) қағаз түрінде.</w:t>
      </w:r>
    </w:p>
    <w:bookmarkEnd w:id="151"/>
    <w:bookmarkStart w:name="z183" w:id="152"/>
    <w:p>
      <w:pPr>
        <w:spacing w:after="0"/>
        <w:ind w:left="0"/>
        <w:jc w:val="both"/>
      </w:pPr>
      <w:r>
        <w:rPr>
          <w:rFonts w:ascii="Times New Roman"/>
          <w:b w:val="false"/>
          <w:i w:val="false"/>
          <w:color w:val="000000"/>
          <w:sz w:val="28"/>
        </w:rPr>
        <w:t xml:space="preserve">
      3. Мемлекеттік қызмет көрсетудің нәтижесі: </w:t>
      </w:r>
    </w:p>
    <w:bookmarkEnd w:id="152"/>
    <w:p>
      <w:pPr>
        <w:spacing w:after="0"/>
        <w:ind w:left="0"/>
        <w:jc w:val="both"/>
      </w:pPr>
      <w:r>
        <w:rPr>
          <w:rFonts w:ascii="Times New Roman"/>
          <w:b w:val="false"/>
          <w:i w:val="false"/>
          <w:color w:val="000000"/>
          <w:sz w:val="28"/>
        </w:rPr>
        <w:t xml:space="preserve">
      көрсетілетін қызметті берушіге жүгінген кезде - Қазақстан Республикасы Білім және ғылым министрінің 2015 жылғы 13 сәуірдегі № 198 "Отбасы және балалар саласында көрсетілетін мемлекеттік қызметтер стандарттарын бекіту туралы", нормативтік құқықтық актілерді мемлекеттік тіркеу Тізілімінде № 11184 тіркелген </w:t>
      </w:r>
      <w:r>
        <w:rPr>
          <w:rFonts w:ascii="Times New Roman"/>
          <w:b w:val="false"/>
          <w:i w:val="false"/>
          <w:color w:val="000000"/>
          <w:sz w:val="28"/>
        </w:rPr>
        <w:t>бұйрығымен</w:t>
      </w:r>
      <w:r>
        <w:rPr>
          <w:rFonts w:ascii="Times New Roman"/>
          <w:b w:val="false"/>
          <w:i w:val="false"/>
          <w:color w:val="000000"/>
          <w:sz w:val="28"/>
        </w:rPr>
        <w:t xml:space="preserve"> бекітілген "Бала асырап алуға тілек білдірген адамдарды есепке қою" мемлекеттік көрсетілетін қызмет стандартының (бұдан әрі - Стандарт) </w:t>
      </w:r>
      <w:r>
        <w:rPr>
          <w:rFonts w:ascii="Times New Roman"/>
          <w:b w:val="false"/>
          <w:i w:val="false"/>
          <w:color w:val="000000"/>
          <w:sz w:val="28"/>
        </w:rPr>
        <w:t>1-қосымшасына</w:t>
      </w:r>
      <w:r>
        <w:rPr>
          <w:rFonts w:ascii="Times New Roman"/>
          <w:b w:val="false"/>
          <w:i w:val="false"/>
          <w:color w:val="000000"/>
          <w:sz w:val="28"/>
        </w:rPr>
        <w:t xml:space="preserve"> сәйкес нысан бойынша бала асырап алуға үміткер (лер) болу мүмкіндігі (мүмкін еместігі) туралы қорытынды (бұдан әрі - қорытынды) немесе Стандарттың </w:t>
      </w:r>
      <w:r>
        <w:rPr>
          <w:rFonts w:ascii="Times New Roman"/>
          <w:b w:val="false"/>
          <w:i w:val="false"/>
          <w:color w:val="000000"/>
          <w:sz w:val="28"/>
        </w:rPr>
        <w:t>10-тармағында</w:t>
      </w:r>
      <w:r>
        <w:rPr>
          <w:rFonts w:ascii="Times New Roman"/>
          <w:b w:val="false"/>
          <w:i w:val="false"/>
          <w:color w:val="000000"/>
          <w:sz w:val="28"/>
        </w:rPr>
        <w:t xml:space="preserve"> көрсетілген негіздер бойынша мемлекеттік қызмет көрсетуден бас тарту туралы дәлелді жауап;</w:t>
      </w:r>
    </w:p>
    <w:p>
      <w:pPr>
        <w:spacing w:after="0"/>
        <w:ind w:left="0"/>
        <w:jc w:val="both"/>
      </w:pPr>
      <w:r>
        <w:rPr>
          <w:rFonts w:ascii="Times New Roman"/>
          <w:b w:val="false"/>
          <w:i w:val="false"/>
          <w:color w:val="000000"/>
          <w:sz w:val="28"/>
        </w:rPr>
        <w:t xml:space="preserve">
      порталда – Стандарттың </w:t>
      </w:r>
      <w:r>
        <w:rPr>
          <w:rFonts w:ascii="Times New Roman"/>
          <w:b w:val="false"/>
          <w:i w:val="false"/>
          <w:color w:val="000000"/>
          <w:sz w:val="28"/>
        </w:rPr>
        <w:t>2-қосымшасына</w:t>
      </w:r>
      <w:r>
        <w:rPr>
          <w:rFonts w:ascii="Times New Roman"/>
          <w:b w:val="false"/>
          <w:i w:val="false"/>
          <w:color w:val="000000"/>
          <w:sz w:val="28"/>
        </w:rPr>
        <w:t xml:space="preserve"> сәйкес нысан бойынша қорытындының дайындығы туралы хабарлама (бұдан әрі - хабарлама).</w:t>
      </w:r>
    </w:p>
    <w:p>
      <w:pPr>
        <w:spacing w:after="0"/>
        <w:ind w:left="0"/>
        <w:jc w:val="both"/>
      </w:pPr>
      <w:r>
        <w:rPr>
          <w:rFonts w:ascii="Times New Roman"/>
          <w:b w:val="false"/>
          <w:i w:val="false"/>
          <w:color w:val="000000"/>
          <w:sz w:val="28"/>
        </w:rPr>
        <w:t>
      Көрсетілетін қызметті алушы хабарламаны алғаннан кейін қорытындыны алу үшін хабарламада көрсетілген мекенжай бойынша хабарласуы қажет.</w:t>
      </w:r>
    </w:p>
    <w:p>
      <w:pPr>
        <w:spacing w:after="0"/>
        <w:ind w:left="0"/>
        <w:jc w:val="both"/>
      </w:pPr>
      <w:r>
        <w:rPr>
          <w:rFonts w:ascii="Times New Roman"/>
          <w:b w:val="false"/>
          <w:i w:val="false"/>
          <w:color w:val="000000"/>
          <w:sz w:val="28"/>
        </w:rPr>
        <w:t>
      Мемлекеттік қызмет көрсету нәтижесін ұсыну нысаны: электрондық және (немесе) қағаз түрінде.</w:t>
      </w:r>
    </w:p>
    <w:bookmarkStart w:name="z184" w:id="153"/>
    <w:p>
      <w:pPr>
        <w:spacing w:after="0"/>
        <w:ind w:left="0"/>
        <w:jc w:val="left"/>
      </w:pPr>
      <w:r>
        <w:rPr>
          <w:rFonts w:ascii="Times New Roman"/>
          <w:b/>
          <w:i w:val="false"/>
          <w:color w:val="000000"/>
        </w:rPr>
        <w:t xml:space="preserve"> 2. Мемлекеттік қызмет көрсету процесінде көрсетілетін қызметті берушінің құрылымдық бөлімшелерінің (қызметкерлерінің) іс-қимылы тәртібін сипаттау</w:t>
      </w:r>
    </w:p>
    <w:bookmarkEnd w:id="153"/>
    <w:bookmarkStart w:name="z185" w:id="154"/>
    <w:p>
      <w:pPr>
        <w:spacing w:after="0"/>
        <w:ind w:left="0"/>
        <w:jc w:val="both"/>
      </w:pPr>
      <w:r>
        <w:rPr>
          <w:rFonts w:ascii="Times New Roman"/>
          <w:b w:val="false"/>
          <w:i w:val="false"/>
          <w:color w:val="000000"/>
          <w:sz w:val="28"/>
        </w:rPr>
        <w:t xml:space="preserve">
      4. Мыналар: </w:t>
      </w:r>
    </w:p>
    <w:bookmarkEnd w:id="154"/>
    <w:p>
      <w:pPr>
        <w:spacing w:after="0"/>
        <w:ind w:left="0"/>
        <w:jc w:val="both"/>
      </w:pPr>
      <w:r>
        <w:rPr>
          <w:rFonts w:ascii="Times New Roman"/>
          <w:b w:val="false"/>
          <w:i w:val="false"/>
          <w:color w:val="000000"/>
          <w:sz w:val="28"/>
        </w:rPr>
        <w:t xml:space="preserve">
      1) көрсетілетін қызметті берушіге жүгіну арқылы: көрсетілетін қызметті алушының еркін нысандағы өтініш; </w:t>
      </w:r>
    </w:p>
    <w:p>
      <w:pPr>
        <w:spacing w:after="0"/>
        <w:ind w:left="0"/>
        <w:jc w:val="both"/>
      </w:pPr>
      <w:r>
        <w:rPr>
          <w:rFonts w:ascii="Times New Roman"/>
          <w:b w:val="false"/>
          <w:i w:val="false"/>
          <w:color w:val="000000"/>
          <w:sz w:val="28"/>
        </w:rPr>
        <w:t>
      2) порталға жүгіну арқылы: көрсетілетін қызметті алушының ЭЦҚ - сымен немесе бір рет пайдаланатын құпиясөзбен куәландырылған, көрсетілетін қызметті алушының ұялы байланыс операторы ұсынған абоненттік номері порталдың есеп жазбасына тіркелген және қосылған жағдайда, электрондық құжат нысанындағы өтініш мемлекеттік қызметті көрсету бойынша іс-әрекетті бастау үшін негіздеме болып табылады.</w:t>
      </w:r>
    </w:p>
    <w:bookmarkStart w:name="z186" w:id="155"/>
    <w:p>
      <w:pPr>
        <w:spacing w:after="0"/>
        <w:ind w:left="0"/>
        <w:jc w:val="both"/>
      </w:pPr>
      <w:r>
        <w:rPr>
          <w:rFonts w:ascii="Times New Roman"/>
          <w:b w:val="false"/>
          <w:i w:val="false"/>
          <w:color w:val="000000"/>
          <w:sz w:val="28"/>
        </w:rPr>
        <w:t>
      5. Мемлекеттік көрсетілетін қызметті көрсету үдерісінің құрамына кіретін әрбір рәсімнің (іс-әрекеттің) мазмұны, оны орындау ұзақтығы:</w:t>
      </w:r>
    </w:p>
    <w:bookmarkEnd w:id="155"/>
    <w:p>
      <w:pPr>
        <w:spacing w:after="0"/>
        <w:ind w:left="0"/>
        <w:jc w:val="both"/>
      </w:pPr>
      <w:r>
        <w:rPr>
          <w:rFonts w:ascii="Times New Roman"/>
          <w:b w:val="false"/>
          <w:i w:val="false"/>
          <w:color w:val="000000"/>
          <w:sz w:val="28"/>
        </w:rPr>
        <w:t xml:space="preserve">
      1) құжаттарды беру – көрсетілетін қызметті алушы (немесе сенімхат бойынша оның өкілі) көрсетілетін қызметті берушіге Стандарттың </w:t>
      </w:r>
      <w:r>
        <w:rPr>
          <w:rFonts w:ascii="Times New Roman"/>
          <w:b w:val="false"/>
          <w:i w:val="false"/>
          <w:color w:val="000000"/>
          <w:sz w:val="28"/>
        </w:rPr>
        <w:t>9-тармағына</w:t>
      </w:r>
      <w:r>
        <w:rPr>
          <w:rFonts w:ascii="Times New Roman"/>
          <w:b w:val="false"/>
          <w:i w:val="false"/>
          <w:color w:val="000000"/>
          <w:sz w:val="28"/>
        </w:rPr>
        <w:t xml:space="preserve"> сәйкес құжаттар ұсынады;</w:t>
      </w:r>
    </w:p>
    <w:p>
      <w:pPr>
        <w:spacing w:after="0"/>
        <w:ind w:left="0"/>
        <w:jc w:val="both"/>
      </w:pPr>
      <w:r>
        <w:rPr>
          <w:rFonts w:ascii="Times New Roman"/>
          <w:b w:val="false"/>
          <w:i w:val="false"/>
          <w:color w:val="000000"/>
          <w:sz w:val="28"/>
        </w:rPr>
        <w:t xml:space="preserve">
      2) құжаттарды қабылдау – көрсетілетін қызметті берушінің кеңсе қызметкері 30 (отыз) минут ішінде құжаттарды қабылдайды және тіркейді, оларды көрсетілетін қызметті берушінің басшысына жолдайды. Көрсетілетін қызметті алушы құжаттарды толық ұсынбаған және (немесе) қолданылу мерзімі өтіп кеткен құжаттарды ұсынған жағдайларда көрсетілетін қызметті берушінің кеңсе қызметкері құжаттарды қабылдаудан бас тартады; </w:t>
      </w:r>
    </w:p>
    <w:p>
      <w:pPr>
        <w:spacing w:after="0"/>
        <w:ind w:left="0"/>
        <w:jc w:val="both"/>
      </w:pPr>
      <w:r>
        <w:rPr>
          <w:rFonts w:ascii="Times New Roman"/>
          <w:b w:val="false"/>
          <w:i w:val="false"/>
          <w:color w:val="000000"/>
          <w:sz w:val="28"/>
        </w:rPr>
        <w:t>
      3) құжаттарды бөлу - көрсетілетін қызметті берушінің басшысы 1 (бір) күнтізбелік күн ішінде құжаттармен танысады, жауапты орындаушыны анықтайды және оған көрсетілетін қызметті алушының құжаттарын жолдайды;</w:t>
      </w:r>
    </w:p>
    <w:p>
      <w:pPr>
        <w:spacing w:after="0"/>
        <w:ind w:left="0"/>
        <w:jc w:val="both"/>
      </w:pPr>
      <w:r>
        <w:rPr>
          <w:rFonts w:ascii="Times New Roman"/>
          <w:b w:val="false"/>
          <w:i w:val="false"/>
          <w:color w:val="000000"/>
          <w:sz w:val="28"/>
        </w:rPr>
        <w:t xml:space="preserve">
      4) көрсетілетін қызметтің нәтижесін дайындау - көрсетілетін қызметті берушінің жауапты орындаушысы 12 (он екі) күнтізбелік күн ішінде түскен құжаттарды қарайды, мемлекеттік көрсетілетін қызмет нәтижесінің жобасын дайындайды және оны қол қоюға көрсетілетін қызметті берушінің басшысына жолдайды; </w:t>
      </w:r>
    </w:p>
    <w:p>
      <w:pPr>
        <w:spacing w:after="0"/>
        <w:ind w:left="0"/>
        <w:jc w:val="both"/>
      </w:pPr>
      <w:r>
        <w:rPr>
          <w:rFonts w:ascii="Times New Roman"/>
          <w:b w:val="false"/>
          <w:i w:val="false"/>
          <w:color w:val="000000"/>
          <w:sz w:val="28"/>
        </w:rPr>
        <w:t xml:space="preserve">
      5) көрсетілетін қызметтің нәтижесін қалыптастыру - көрсетілетін қызметті берушінің басшысы 1 (бір) күнтізбелік күн ішінде мемлекеттік көрсетілетін қызмет нәтижесіне қол қояды және оны көрсетілетін қызметті берушінің кеңсе қызметкеріне жолдайды; </w:t>
      </w:r>
    </w:p>
    <w:p>
      <w:pPr>
        <w:spacing w:after="0"/>
        <w:ind w:left="0"/>
        <w:jc w:val="both"/>
      </w:pPr>
      <w:r>
        <w:rPr>
          <w:rFonts w:ascii="Times New Roman"/>
          <w:b w:val="false"/>
          <w:i w:val="false"/>
          <w:color w:val="000000"/>
          <w:sz w:val="28"/>
        </w:rPr>
        <w:t>
      6) көрсетілетін қызметтің нәтижесін тіркеу және беру - көрсетілетін қызметті берушінің кеңсе қызметкері 1 (бір) күнтізбелік күн ішінде мемлекеттік көрсетілетін қызмет нәтижесін тіркейді және көрсетілетін қызметті алушыға береді.</w:t>
      </w:r>
    </w:p>
    <w:bookmarkStart w:name="z187" w:id="156"/>
    <w:p>
      <w:pPr>
        <w:spacing w:after="0"/>
        <w:ind w:left="0"/>
        <w:jc w:val="left"/>
      </w:pPr>
      <w:r>
        <w:rPr>
          <w:rFonts w:ascii="Times New Roman"/>
          <w:b/>
          <w:i w:val="false"/>
          <w:color w:val="000000"/>
        </w:rPr>
        <w:t xml:space="preserve"> 3. Мемлекеттік қызметтерді көрсету процесінде көрсетілетін қызметті берушінің құрылымдық бөлімшелерінің (қызметкерлерінің) өзара іс-қимылы тәртібін сипаттау</w:t>
      </w:r>
    </w:p>
    <w:bookmarkEnd w:id="156"/>
    <w:bookmarkStart w:name="z188" w:id="157"/>
    <w:p>
      <w:pPr>
        <w:spacing w:after="0"/>
        <w:ind w:left="0"/>
        <w:jc w:val="both"/>
      </w:pPr>
      <w:r>
        <w:rPr>
          <w:rFonts w:ascii="Times New Roman"/>
          <w:b w:val="false"/>
          <w:i w:val="false"/>
          <w:color w:val="000000"/>
          <w:sz w:val="28"/>
        </w:rPr>
        <w:t>
      6. Мемлекеттік қызмет көрсету үдерісіне қатысатын көрсетілетін қызметті берушінің құрылымдық бөлімшелерінің (қызметкерлерінің) тізбесі:</w:t>
      </w:r>
    </w:p>
    <w:bookmarkEnd w:id="157"/>
    <w:p>
      <w:pPr>
        <w:spacing w:after="0"/>
        <w:ind w:left="0"/>
        <w:jc w:val="both"/>
      </w:pPr>
      <w:r>
        <w:rPr>
          <w:rFonts w:ascii="Times New Roman"/>
          <w:b w:val="false"/>
          <w:i w:val="false"/>
          <w:color w:val="000000"/>
          <w:sz w:val="28"/>
        </w:rPr>
        <w:t>
      1) көрсетілетін қызметті берушінің кеңсе қызметкері;</w:t>
      </w:r>
    </w:p>
    <w:p>
      <w:pPr>
        <w:spacing w:after="0"/>
        <w:ind w:left="0"/>
        <w:jc w:val="both"/>
      </w:pPr>
      <w:r>
        <w:rPr>
          <w:rFonts w:ascii="Times New Roman"/>
          <w:b w:val="false"/>
          <w:i w:val="false"/>
          <w:color w:val="000000"/>
          <w:sz w:val="28"/>
        </w:rPr>
        <w:t xml:space="preserve">
      2) көрсетілетін қызметті берушінің басшысы; </w:t>
      </w:r>
    </w:p>
    <w:p>
      <w:pPr>
        <w:spacing w:after="0"/>
        <w:ind w:left="0"/>
        <w:jc w:val="both"/>
      </w:pPr>
      <w:r>
        <w:rPr>
          <w:rFonts w:ascii="Times New Roman"/>
          <w:b w:val="false"/>
          <w:i w:val="false"/>
          <w:color w:val="000000"/>
          <w:sz w:val="28"/>
        </w:rPr>
        <w:t>
      3) көрсетілетін қызметті берушінің жауапты орындаушысы.</w:t>
      </w:r>
    </w:p>
    <w:bookmarkStart w:name="z189" w:id="158"/>
    <w:p>
      <w:pPr>
        <w:spacing w:after="0"/>
        <w:ind w:left="0"/>
        <w:jc w:val="both"/>
      </w:pPr>
      <w:r>
        <w:rPr>
          <w:rFonts w:ascii="Times New Roman"/>
          <w:b w:val="false"/>
          <w:i w:val="false"/>
          <w:color w:val="000000"/>
          <w:sz w:val="28"/>
        </w:rPr>
        <w:t>
      7. Әрбір рәсімнің (іс-әрекеттің) ұзақтығын көрсете отырып, құрылымдық бөлімшелер (қызметкерлер) арасындағы рәсімдердің (іс-әрекеттердің) реттілігін сипаттау.</w:t>
      </w:r>
    </w:p>
    <w:bookmarkEnd w:id="158"/>
    <w:p>
      <w:pPr>
        <w:spacing w:after="0"/>
        <w:ind w:left="0"/>
        <w:jc w:val="both"/>
      </w:pPr>
      <w:r>
        <w:rPr>
          <w:rFonts w:ascii="Times New Roman"/>
          <w:b w:val="false"/>
          <w:i w:val="false"/>
          <w:color w:val="000000"/>
          <w:sz w:val="28"/>
        </w:rPr>
        <w:t>
      Көрсетілетін қызметті берушінің кеңсе қызметкері 30 (отыз) минут ішінде құжаттарды қабылдайды және тіркейді, оларды көрсетілетін қызметті берушінің басшысына жолдайды. Көрсетілетін қызметті алушы құжаттарды толық ұсынбаған және (немесе) қолданылу мерзімі өтіп кеткен құжаттарды ұсынған жағдайларда көрсетілетін қызметті берушінің кеңсе қызметкері құжаттарды қабылдаудан бас тартады.</w:t>
      </w:r>
    </w:p>
    <w:p>
      <w:pPr>
        <w:spacing w:after="0"/>
        <w:ind w:left="0"/>
        <w:jc w:val="both"/>
      </w:pPr>
      <w:r>
        <w:rPr>
          <w:rFonts w:ascii="Times New Roman"/>
          <w:b w:val="false"/>
          <w:i w:val="false"/>
          <w:color w:val="000000"/>
          <w:sz w:val="28"/>
        </w:rPr>
        <w:t>
      Көрсетілетін қызметті берушінің басшысы 1 (бір) күнтізбелік күн ішінде құжаттармен танысады, жауапты орындаушыны анықтайды және оған көрсетілетін қызметті алушының құжаттарын жолдайды.</w:t>
      </w:r>
    </w:p>
    <w:p>
      <w:pPr>
        <w:spacing w:after="0"/>
        <w:ind w:left="0"/>
        <w:jc w:val="both"/>
      </w:pPr>
      <w:r>
        <w:rPr>
          <w:rFonts w:ascii="Times New Roman"/>
          <w:b w:val="false"/>
          <w:i w:val="false"/>
          <w:color w:val="000000"/>
          <w:sz w:val="28"/>
        </w:rPr>
        <w:t>
      Көрсетілетін қызметті берушінің жауапты орындаушысы 12 (он екі) күнтізбелік күн ішінде түскен құжаттарды қарайды, мемлекеттік көрсетілетін қызмет нәтижесінің жобасын дайындайды және оны қол қоюға көрсетілетін қызметті берушінің басшысына жолдайды.</w:t>
      </w:r>
    </w:p>
    <w:p>
      <w:pPr>
        <w:spacing w:after="0"/>
        <w:ind w:left="0"/>
        <w:jc w:val="both"/>
      </w:pPr>
      <w:r>
        <w:rPr>
          <w:rFonts w:ascii="Times New Roman"/>
          <w:b w:val="false"/>
          <w:i w:val="false"/>
          <w:color w:val="000000"/>
          <w:sz w:val="28"/>
        </w:rPr>
        <w:t>
      Көрсетілетін қызметті берушінің басшысы 1 (бір) күнтізбелік күн ішінде мемлекеттік көрсетілетін қызмет нәтижесіне қол қояды және оны көрсетілетін қызметті берушінің кеңсе қызметкеріне жолдайды.</w:t>
      </w:r>
    </w:p>
    <w:p>
      <w:pPr>
        <w:spacing w:after="0"/>
        <w:ind w:left="0"/>
        <w:jc w:val="both"/>
      </w:pPr>
      <w:r>
        <w:rPr>
          <w:rFonts w:ascii="Times New Roman"/>
          <w:b w:val="false"/>
          <w:i w:val="false"/>
          <w:color w:val="000000"/>
          <w:sz w:val="28"/>
        </w:rPr>
        <w:t>
      Көрсетілетін қызметті берушінің кеңсе қызметкері 1 (бір) күнтізбелік күн ішінде мемлекеттік көрсетілетін қызмет нәтижесін тіркейді және көрсетілетін қызметті алушыға береді.</w:t>
      </w:r>
    </w:p>
    <w:bookmarkStart w:name="z190" w:id="159"/>
    <w:p>
      <w:pPr>
        <w:spacing w:after="0"/>
        <w:ind w:left="0"/>
        <w:jc w:val="left"/>
      </w:pPr>
      <w:r>
        <w:rPr>
          <w:rFonts w:ascii="Times New Roman"/>
          <w:b/>
          <w:i w:val="false"/>
          <w:color w:val="000000"/>
        </w:rPr>
        <w:t xml:space="preserve"> 4. "Азаматтарға арналған үкімет" мемлекеттік корпорациясымен және (немесе) өзге де көрсетілетін қызметті берушілермен өзара іс-қимыл тәртібін, сондай-ақ мемлекеттік қызмет көрсету процесінде ақпараттық жүйелерді пайдалану тәртібін сипаттау</w:t>
      </w:r>
    </w:p>
    <w:bookmarkEnd w:id="159"/>
    <w:bookmarkStart w:name="z191" w:id="160"/>
    <w:p>
      <w:pPr>
        <w:spacing w:after="0"/>
        <w:ind w:left="0"/>
        <w:jc w:val="both"/>
      </w:pPr>
      <w:r>
        <w:rPr>
          <w:rFonts w:ascii="Times New Roman"/>
          <w:b w:val="false"/>
          <w:i w:val="false"/>
          <w:color w:val="000000"/>
          <w:sz w:val="28"/>
        </w:rPr>
        <w:t>
      8. Портал арқылы мемлекеттік қызмет көрсету кезіндегі көрсетілетін қызметті беруші мен көрсетілетін қызметті алушының жүгіну тәртібін және рәсімдерінің (іс-әрекеттерінің) реттілігін сипаттау:</w:t>
      </w:r>
    </w:p>
    <w:bookmarkEnd w:id="160"/>
    <w:p>
      <w:pPr>
        <w:spacing w:after="0"/>
        <w:ind w:left="0"/>
        <w:jc w:val="both"/>
      </w:pPr>
      <w:r>
        <w:rPr>
          <w:rFonts w:ascii="Times New Roman"/>
          <w:b w:val="false"/>
          <w:i w:val="false"/>
          <w:color w:val="000000"/>
          <w:sz w:val="28"/>
        </w:rPr>
        <w:t xml:space="preserve">
      1) көрсетілетін қызметті алушы жеке сәйкестендіру нөмірінің (бұдан әрі - ЖСН), сондай-ақ парольдің көмегімен порталда тіркеуді жүзеге асырады; </w:t>
      </w:r>
    </w:p>
    <w:p>
      <w:pPr>
        <w:spacing w:after="0"/>
        <w:ind w:left="0"/>
        <w:jc w:val="both"/>
      </w:pPr>
      <w:r>
        <w:rPr>
          <w:rFonts w:ascii="Times New Roman"/>
          <w:b w:val="false"/>
          <w:i w:val="false"/>
          <w:color w:val="000000"/>
          <w:sz w:val="28"/>
        </w:rPr>
        <w:t>
      2) 1-үдеріс –қызметті алу үшін көрсетілетін қызметті алушымен порталда ЖСН және паролін (авторизациялау үдерісі) енгізу;</w:t>
      </w:r>
    </w:p>
    <w:p>
      <w:pPr>
        <w:spacing w:after="0"/>
        <w:ind w:left="0"/>
        <w:jc w:val="both"/>
      </w:pPr>
      <w:r>
        <w:rPr>
          <w:rFonts w:ascii="Times New Roman"/>
          <w:b w:val="false"/>
          <w:i w:val="false"/>
          <w:color w:val="000000"/>
          <w:sz w:val="28"/>
        </w:rPr>
        <w:t>
      3) 1-шарт - ЖСН және пароль арқылы порталда тіркелген көрсетілетін қызметті алушы туралы деректерінің түпнұсқалығын тексеру;</w:t>
      </w:r>
    </w:p>
    <w:p>
      <w:pPr>
        <w:spacing w:after="0"/>
        <w:ind w:left="0"/>
        <w:jc w:val="both"/>
      </w:pPr>
      <w:r>
        <w:rPr>
          <w:rFonts w:ascii="Times New Roman"/>
          <w:b w:val="false"/>
          <w:i w:val="false"/>
          <w:color w:val="000000"/>
          <w:sz w:val="28"/>
        </w:rPr>
        <w:t>
      4) 2-үдеріс – көрсетілетін қызметті алушының деректерінде бұзушылықтың болуына байланысты порталмен авторизациялаудан бас тарту жөнінде хабарлама қалыптастыру;</w:t>
      </w:r>
    </w:p>
    <w:p>
      <w:pPr>
        <w:spacing w:after="0"/>
        <w:ind w:left="0"/>
        <w:jc w:val="both"/>
      </w:pPr>
      <w:r>
        <w:rPr>
          <w:rFonts w:ascii="Times New Roman"/>
          <w:b w:val="false"/>
          <w:i w:val="false"/>
          <w:color w:val="000000"/>
          <w:sz w:val="28"/>
        </w:rPr>
        <w:t xml:space="preserve">
      5) 3-үдеріс – көрсетілетін қызметті алушымен осы мемлекеттік көрсетілетін қызметті таңдау, қызметті көрсету үшін экранға сұраныс нысанын шығару, пішімді талаптарының және оның құрылымын ескере отырып, көрсетілетін қызметті алушының нысанын (деректерді енгізу) толтыру, Стандарттың </w:t>
      </w:r>
      <w:r>
        <w:rPr>
          <w:rFonts w:ascii="Times New Roman"/>
          <w:b w:val="false"/>
          <w:i w:val="false"/>
          <w:color w:val="000000"/>
          <w:sz w:val="28"/>
        </w:rPr>
        <w:t>9-тармағында</w:t>
      </w:r>
      <w:r>
        <w:rPr>
          <w:rFonts w:ascii="Times New Roman"/>
          <w:b w:val="false"/>
          <w:i w:val="false"/>
          <w:color w:val="000000"/>
          <w:sz w:val="28"/>
        </w:rPr>
        <w:t xml:space="preserve"> көрсетілген қажетті құжаттардың көшірмелерін электрондық түрде сұраныс нысанына жалғау, сондай-ақ сұранысты куәландыру (қол қою) үшін көрсетілетін қызметті алушы ЭЦҚ тіркеу куәлігін таңдау;</w:t>
      </w:r>
    </w:p>
    <w:p>
      <w:pPr>
        <w:spacing w:after="0"/>
        <w:ind w:left="0"/>
        <w:jc w:val="both"/>
      </w:pPr>
      <w:r>
        <w:rPr>
          <w:rFonts w:ascii="Times New Roman"/>
          <w:b w:val="false"/>
          <w:i w:val="false"/>
          <w:color w:val="000000"/>
          <w:sz w:val="28"/>
        </w:rPr>
        <w:t>
      6) 2-шарт – порталда ЭЦҚ тіркеу куәлігінің қолдану мерзімін және қайтарылған (жойылған) тіркеу куәліктерінің тізімінде жоқтығын, сондай-ақ сәйкестендіру деректерінің сәйкестігін (сұраныста көрсетілген ЖСН және ЭЦҚ тіркеу куәлігінде көрсетілген ЖСН арасында) тексеру;</w:t>
      </w:r>
    </w:p>
    <w:p>
      <w:pPr>
        <w:spacing w:after="0"/>
        <w:ind w:left="0"/>
        <w:jc w:val="both"/>
      </w:pPr>
      <w:r>
        <w:rPr>
          <w:rFonts w:ascii="Times New Roman"/>
          <w:b w:val="false"/>
          <w:i w:val="false"/>
          <w:color w:val="000000"/>
          <w:sz w:val="28"/>
        </w:rPr>
        <w:t>
      7) 4-үдеріс – көрсетілетін қызметті алушының ЭЦҚ расталмауына байланысты сұратылып жатқан қызметтен бас тарту жөнінде хабарламаны қалыптастыру;</w:t>
      </w:r>
    </w:p>
    <w:p>
      <w:pPr>
        <w:spacing w:after="0"/>
        <w:ind w:left="0"/>
        <w:jc w:val="both"/>
      </w:pPr>
      <w:r>
        <w:rPr>
          <w:rFonts w:ascii="Times New Roman"/>
          <w:b w:val="false"/>
          <w:i w:val="false"/>
          <w:color w:val="000000"/>
          <w:sz w:val="28"/>
        </w:rPr>
        <w:t>
      8) 5-үдеріс – көрсетілетін қызметті алушының сұранысын өңдеу үшін электрондық үкімет шлюзі (бұдан әрі - ЭҮШ) арқылы қызмет алушының ЭЦҚ куәландырылған (қол қойылған) электрондық құжаттарын (қызмет алушының сұранысы) электрондық үкіметінің аумақтық шлюзі ақпараттық жұмыс орнына (бұдан әрі – ЭҮАШ АЖО) жолдау;</w:t>
      </w:r>
    </w:p>
    <w:p>
      <w:pPr>
        <w:spacing w:after="0"/>
        <w:ind w:left="0"/>
        <w:jc w:val="both"/>
      </w:pPr>
      <w:r>
        <w:rPr>
          <w:rFonts w:ascii="Times New Roman"/>
          <w:b w:val="false"/>
          <w:i w:val="false"/>
          <w:color w:val="000000"/>
          <w:sz w:val="28"/>
        </w:rPr>
        <w:t>
      9) 3-шарт – көрсетілетін қызметті алушымен ұсынылған құжаттар сәйкестігін және қызметті көрсету негіздерін көрсетілетін қызметті берушімен тексеру;</w:t>
      </w:r>
    </w:p>
    <w:p>
      <w:pPr>
        <w:spacing w:after="0"/>
        <w:ind w:left="0"/>
        <w:jc w:val="both"/>
      </w:pPr>
      <w:r>
        <w:rPr>
          <w:rFonts w:ascii="Times New Roman"/>
          <w:b w:val="false"/>
          <w:i w:val="false"/>
          <w:color w:val="000000"/>
          <w:sz w:val="28"/>
        </w:rPr>
        <w:t>
      10) 6-үдеріс - көрсетілетін қызметті алушының құжаттарында бұзушылықтың болуына байланысты сұратылып отырған қызметтен бас тарту жөнінде хабарламаны қалыптастыру;</w:t>
      </w:r>
    </w:p>
    <w:p>
      <w:pPr>
        <w:spacing w:after="0"/>
        <w:ind w:left="0"/>
        <w:jc w:val="both"/>
      </w:pPr>
      <w:r>
        <w:rPr>
          <w:rFonts w:ascii="Times New Roman"/>
          <w:b w:val="false"/>
          <w:i w:val="false"/>
          <w:color w:val="000000"/>
          <w:sz w:val="28"/>
        </w:rPr>
        <w:t xml:space="preserve">
      11) көрсетілетін қызметті беруші 15 (он бес) күнтізбелік күн ішінде осы регламентінің </w:t>
      </w:r>
      <w:r>
        <w:rPr>
          <w:rFonts w:ascii="Times New Roman"/>
          <w:b w:val="false"/>
          <w:i w:val="false"/>
          <w:color w:val="000000"/>
          <w:sz w:val="28"/>
        </w:rPr>
        <w:t>5-тармағына</w:t>
      </w:r>
      <w:r>
        <w:rPr>
          <w:rFonts w:ascii="Times New Roman"/>
          <w:b w:val="false"/>
          <w:i w:val="false"/>
          <w:color w:val="000000"/>
          <w:sz w:val="28"/>
        </w:rPr>
        <w:t xml:space="preserve"> сәйкес мемлекеттік көрсетілетін қызмет көрсетуді жүзеге асырады;</w:t>
      </w:r>
    </w:p>
    <w:p>
      <w:pPr>
        <w:spacing w:after="0"/>
        <w:ind w:left="0"/>
        <w:jc w:val="both"/>
      </w:pPr>
      <w:r>
        <w:rPr>
          <w:rFonts w:ascii="Times New Roman"/>
          <w:b w:val="false"/>
          <w:i w:val="false"/>
          <w:color w:val="000000"/>
          <w:sz w:val="28"/>
        </w:rPr>
        <w:t xml:space="preserve">
      12) 7-үдеріс – көрсетілетін қызметті алушымен ЭҮАШ АЖО қалыптастырылған қызметтің нәтижесін (электрондық құжат нысаны бойынша хабарлама) алу. </w:t>
      </w:r>
    </w:p>
    <w:p>
      <w:pPr>
        <w:spacing w:after="0"/>
        <w:ind w:left="0"/>
        <w:jc w:val="both"/>
      </w:pPr>
      <w:r>
        <w:rPr>
          <w:rFonts w:ascii="Times New Roman"/>
          <w:b w:val="false"/>
          <w:i w:val="false"/>
          <w:color w:val="000000"/>
          <w:sz w:val="28"/>
        </w:rPr>
        <w:t>
      Мемлекеттік көрсетілетін қызмет көрсетудің нәтижесі ЭЦҚ куәландырылған электрондық құжат түрінде көрсетілетін қызметті алушының "жеке кабинетіне" жолданады.</w:t>
      </w:r>
    </w:p>
    <w:p>
      <w:pPr>
        <w:spacing w:after="0"/>
        <w:ind w:left="0"/>
        <w:jc w:val="both"/>
      </w:pPr>
      <w:r>
        <w:rPr>
          <w:rFonts w:ascii="Times New Roman"/>
          <w:b w:val="false"/>
          <w:i w:val="false"/>
          <w:color w:val="000000"/>
          <w:sz w:val="28"/>
        </w:rPr>
        <w:t xml:space="preserve">
      Портал арқылы мемлекеттік көрсетілетін қызметті көрсету кезінде іске қосылған ақпараттық жүйелердің функционалдық өзара іс-әрекеттері диаграммамен осы регламенттің </w:t>
      </w:r>
      <w:r>
        <w:rPr>
          <w:rFonts w:ascii="Times New Roman"/>
          <w:b w:val="false"/>
          <w:i w:val="false"/>
          <w:color w:val="000000"/>
          <w:sz w:val="28"/>
        </w:rPr>
        <w:t>1-қосымшасына</w:t>
      </w:r>
      <w:r>
        <w:rPr>
          <w:rFonts w:ascii="Times New Roman"/>
          <w:b w:val="false"/>
          <w:i w:val="false"/>
          <w:color w:val="000000"/>
          <w:sz w:val="28"/>
        </w:rPr>
        <w:t xml:space="preserve"> сәйкес көрсетілген.</w:t>
      </w:r>
    </w:p>
    <w:bookmarkStart w:name="z192" w:id="161"/>
    <w:p>
      <w:pPr>
        <w:spacing w:after="0"/>
        <w:ind w:left="0"/>
        <w:jc w:val="both"/>
      </w:pPr>
      <w:r>
        <w:rPr>
          <w:rFonts w:ascii="Times New Roman"/>
          <w:b w:val="false"/>
          <w:i w:val="false"/>
          <w:color w:val="000000"/>
          <w:sz w:val="28"/>
        </w:rPr>
        <w:t xml:space="preserve">
      9. Мемлекеттік қызмет көрсету үдерісінде көрсетілетін қызметті берушінің құрылымдық бөлімшелерінің (қызметкерлерінің) рәсімдерінің (іс-әрекеттерінің), өзара іс-әрекеттері реттілігінің нақты сипаттамасы осы регламенттің </w:t>
      </w:r>
      <w:r>
        <w:rPr>
          <w:rFonts w:ascii="Times New Roman"/>
          <w:b w:val="false"/>
          <w:i w:val="false"/>
          <w:color w:val="000000"/>
          <w:sz w:val="28"/>
        </w:rPr>
        <w:t>2-қосымшасына</w:t>
      </w:r>
      <w:r>
        <w:rPr>
          <w:rFonts w:ascii="Times New Roman"/>
          <w:b w:val="false"/>
          <w:i w:val="false"/>
          <w:color w:val="000000"/>
          <w:sz w:val="28"/>
        </w:rPr>
        <w:t xml:space="preserve"> сәйкес мемлекеттік қызмет көрсетудің бизнес-үдерістерінің анықтамалығында көрсетіледі. Мемлекеттік қызмет көрсетудің бизнес-үдерістерінің анықтамалығы көрсетілетін қызметті берушінің интернет-ресурсында орналастырылады.</w:t>
      </w:r>
    </w:p>
    <w:bookmarkEnd w:id="16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"Бала асырап алуға тілек білдірген адамдарды есепке қою" мемлекеттік көрсетілетін қызмет регламентіне 1-қосымша</w:t>
            </w:r>
          </w:p>
        </w:tc>
      </w:tr>
    </w:tbl>
    <w:p>
      <w:pPr>
        <w:spacing w:after="0"/>
        <w:ind w:left="0"/>
        <w:jc w:val="left"/>
      </w:pPr>
      <w:r>
        <w:rPr>
          <w:rFonts w:ascii="Times New Roman"/>
          <w:b/>
          <w:i w:val="false"/>
          <w:color w:val="000000"/>
        </w:rPr>
        <w:t xml:space="preserve"> Портал арқылы мемлекеттік көрсетілетін қызметті көрсету кезінде іске қосылған ақпараттық жүйелердің функционалдық өзара іс-әрекеттері диаграммасы</w:t>
      </w:r>
    </w:p>
    <w:p>
      <w:pPr>
        <w:spacing w:after="0"/>
        <w:ind w:left="0"/>
        <w:jc w:val="left"/>
      </w:pPr>
      <w:r>
        <w:br/>
      </w:r>
    </w:p>
    <w:p>
      <w:pPr>
        <w:spacing w:after="0"/>
        <w:ind w:left="0"/>
        <w:jc w:val="both"/>
      </w:pPr>
      <w:r>
        <w:drawing>
          <wp:inline distT="0" distB="0" distL="0" distR="0">
            <wp:extent cx="7810500" cy="3924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
                    <a:stretch>
                      <a:fillRect/>
                    </a:stretch>
                  </pic:blipFill>
                  <pic:spPr>
                    <a:xfrm>
                      <a:off x="0" y="0"/>
                      <a:ext cx="7810500" cy="3924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"Бала асырап алуға тілек білдірген адамдарды есепке қою" мемлекеттік көрсетілетін қызмет регламентіне 2-қосымша</w:t>
            </w:r>
          </w:p>
        </w:tc>
      </w:tr>
    </w:tbl>
    <w:p>
      <w:pPr>
        <w:spacing w:after="0"/>
        <w:ind w:left="0"/>
        <w:jc w:val="left"/>
      </w:pPr>
      <w:r>
        <w:rPr>
          <w:rFonts w:ascii="Times New Roman"/>
          <w:b/>
          <w:i w:val="false"/>
          <w:color w:val="000000"/>
        </w:rPr>
        <w:t xml:space="preserve"> Мемлекеттік көрсетілетін қызметтің бизнес-үдерістерінің анықтамалығы</w:t>
      </w:r>
    </w:p>
    <w:p>
      <w:pPr>
        <w:spacing w:after="0"/>
        <w:ind w:left="0"/>
        <w:jc w:val="left"/>
      </w:pPr>
      <w:r>
        <w:br/>
      </w:r>
    </w:p>
    <w:p>
      <w:pPr>
        <w:spacing w:after="0"/>
        <w:ind w:left="0"/>
        <w:jc w:val="both"/>
      </w:pPr>
      <w:r>
        <w:drawing>
          <wp:inline distT="0" distB="0" distL="0" distR="0">
            <wp:extent cx="7810500" cy="10845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
                    <a:stretch>
                      <a:fillRect/>
                    </a:stretch>
                  </pic:blipFill>
                  <pic:spPr>
                    <a:xfrm>
                      <a:off x="0" y="0"/>
                      <a:ext cx="7810500" cy="10845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Ақтөбе облысы әкімдігінің</w:t>
            </w:r>
            <w:r>
              <w:br/>
            </w:r>
            <w:r>
              <w:rPr>
                <w:rFonts w:ascii="Times New Roman"/>
                <w:b w:val="false"/>
                <w:i w:val="false"/>
                <w:color w:val="000000"/>
                <w:sz w:val="20"/>
              </w:rPr>
              <w:t>2018 жылғы "24" мамыр</w:t>
            </w:r>
            <w:r>
              <w:br/>
            </w:r>
            <w:r>
              <w:rPr>
                <w:rFonts w:ascii="Times New Roman"/>
                <w:b w:val="false"/>
                <w:i w:val="false"/>
                <w:color w:val="000000"/>
                <w:sz w:val="20"/>
              </w:rPr>
              <w:t>№ 232 қаулысына</w:t>
            </w:r>
            <w:r>
              <w:br/>
            </w:r>
            <w:r>
              <w:rPr>
                <w:rFonts w:ascii="Times New Roman"/>
                <w:b w:val="false"/>
                <w:i w:val="false"/>
                <w:color w:val="000000"/>
                <w:sz w:val="20"/>
              </w:rPr>
              <w:t>11-қосымша</w:t>
            </w:r>
          </w:p>
        </w:tc>
      </w:tr>
    </w:tbl>
    <w:bookmarkStart w:name="z196" w:id="162"/>
    <w:p>
      <w:pPr>
        <w:spacing w:after="0"/>
        <w:ind w:left="0"/>
        <w:jc w:val="left"/>
      </w:pPr>
      <w:r>
        <w:rPr>
          <w:rFonts w:ascii="Times New Roman"/>
          <w:b/>
          <w:i w:val="false"/>
          <w:color w:val="000000"/>
        </w:rPr>
        <w:t xml:space="preserve"> "Жетім баланы және (немесе) ата-анасының қамқорлығынсыз қалған баланы асырап алуға байланысты біржолғы ақшалай төлемді тағайындау" мемлекеттік көрсетілетін қызмет регламенті</w:t>
      </w:r>
    </w:p>
    <w:bookmarkEnd w:id="162"/>
    <w:bookmarkStart w:name="z197" w:id="163"/>
    <w:p>
      <w:pPr>
        <w:spacing w:after="0"/>
        <w:ind w:left="0"/>
        <w:jc w:val="left"/>
      </w:pPr>
      <w:r>
        <w:rPr>
          <w:rFonts w:ascii="Times New Roman"/>
          <w:b/>
          <w:i w:val="false"/>
          <w:color w:val="000000"/>
        </w:rPr>
        <w:t xml:space="preserve"> 1. Жалпы ережелер</w:t>
      </w:r>
    </w:p>
    <w:bookmarkEnd w:id="163"/>
    <w:bookmarkStart w:name="z198" w:id="164"/>
    <w:p>
      <w:pPr>
        <w:spacing w:after="0"/>
        <w:ind w:left="0"/>
        <w:jc w:val="both"/>
      </w:pPr>
      <w:r>
        <w:rPr>
          <w:rFonts w:ascii="Times New Roman"/>
          <w:b w:val="false"/>
          <w:i w:val="false"/>
          <w:color w:val="000000"/>
          <w:sz w:val="28"/>
        </w:rPr>
        <w:t>
      1. "Жетім баланы және (немесе) ата-анасының қамқорлығынсыз қалған баланы асырап алуға байланысты біржолғы ақшалай төлемді тағайындау" мемлекеттік көрсетілетін қызметі (бұдан әрі – мемлекеттік көрсетілетін қызмет) Ақтөбе қаласы мен аудандарының білім бөлімдерімен (бұдан әрі – көрсетілетін қызметті беруші) көрсетіледі.</w:t>
      </w:r>
    </w:p>
    <w:bookmarkEnd w:id="164"/>
    <w:p>
      <w:pPr>
        <w:spacing w:after="0"/>
        <w:ind w:left="0"/>
        <w:jc w:val="both"/>
      </w:pPr>
      <w:r>
        <w:rPr>
          <w:rFonts w:ascii="Times New Roman"/>
          <w:b w:val="false"/>
          <w:i w:val="false"/>
          <w:color w:val="000000"/>
          <w:sz w:val="28"/>
        </w:rPr>
        <w:t>
      Мемлекеттік қызметті көрсету үшін өтінішті қабылдау:</w:t>
      </w:r>
    </w:p>
    <w:p>
      <w:pPr>
        <w:spacing w:after="0"/>
        <w:ind w:left="0"/>
        <w:jc w:val="both"/>
      </w:pPr>
      <w:r>
        <w:rPr>
          <w:rFonts w:ascii="Times New Roman"/>
          <w:b w:val="false"/>
          <w:i w:val="false"/>
          <w:color w:val="000000"/>
          <w:sz w:val="28"/>
        </w:rPr>
        <w:t xml:space="preserve">
      1) көрсетілетін қызметті берушінің кеңсесі; </w:t>
      </w:r>
    </w:p>
    <w:p>
      <w:pPr>
        <w:spacing w:after="0"/>
        <w:ind w:left="0"/>
        <w:jc w:val="both"/>
      </w:pPr>
      <w:r>
        <w:rPr>
          <w:rFonts w:ascii="Times New Roman"/>
          <w:b w:val="false"/>
          <w:i w:val="false"/>
          <w:color w:val="000000"/>
          <w:sz w:val="28"/>
        </w:rPr>
        <w:t>
      2) "электрондық үкіметтің" www.egov.kz веб-порталы (бұдан әрі – портал) арқылы жүзеге асырылады.</w:t>
      </w:r>
    </w:p>
    <w:bookmarkStart w:name="z199" w:id="165"/>
    <w:p>
      <w:pPr>
        <w:spacing w:after="0"/>
        <w:ind w:left="0"/>
        <w:jc w:val="both"/>
      </w:pPr>
      <w:r>
        <w:rPr>
          <w:rFonts w:ascii="Times New Roman"/>
          <w:b w:val="false"/>
          <w:i w:val="false"/>
          <w:color w:val="000000"/>
          <w:sz w:val="28"/>
        </w:rPr>
        <w:t>
      2. Мемлекеттік қызмет көрсету нысаны: электрондық (ішінара автоматтандырылған) және (немесе) қағаз түрінде.</w:t>
      </w:r>
    </w:p>
    <w:bookmarkEnd w:id="165"/>
    <w:bookmarkStart w:name="z200" w:id="166"/>
    <w:p>
      <w:pPr>
        <w:spacing w:after="0"/>
        <w:ind w:left="0"/>
        <w:jc w:val="both"/>
      </w:pPr>
      <w:r>
        <w:rPr>
          <w:rFonts w:ascii="Times New Roman"/>
          <w:b w:val="false"/>
          <w:i w:val="false"/>
          <w:color w:val="000000"/>
          <w:sz w:val="28"/>
        </w:rPr>
        <w:t xml:space="preserve">
      3. Мемлекеттік қызмет көрсетудің нәтижесі: Қазақстан Республикасы Білім және ғылым министрінің 2015 жылғы 13 сәуірдегі № 198 "Отбасы және балалар саласында көрсетілетін мемлекеттік қызметтер стандарттарын бекіту туралы", нормативтік құқықтық актілерді мемлекеттік тіркеу Тізілімінде № 11184 тіркелген </w:t>
      </w:r>
      <w:r>
        <w:rPr>
          <w:rFonts w:ascii="Times New Roman"/>
          <w:b w:val="false"/>
          <w:i w:val="false"/>
          <w:color w:val="000000"/>
          <w:sz w:val="28"/>
        </w:rPr>
        <w:t>бұйрығымен</w:t>
      </w:r>
      <w:r>
        <w:rPr>
          <w:rFonts w:ascii="Times New Roman"/>
          <w:b w:val="false"/>
          <w:i w:val="false"/>
          <w:color w:val="000000"/>
          <w:sz w:val="28"/>
        </w:rPr>
        <w:t xml:space="preserve"> бекітілген "Жетім баланы және (немесе) ата-анасының қамқорлығынсыз қалған баланы асырап алуға байланысты біржолғы ақшалай төлемді тағайындау" мемлекеттік көрсетілетін қызмет стандартының (бұдан әрі - Стандарт) </w:t>
      </w:r>
      <w:r>
        <w:rPr>
          <w:rFonts w:ascii="Times New Roman"/>
          <w:b w:val="false"/>
          <w:i w:val="false"/>
          <w:color w:val="000000"/>
          <w:sz w:val="28"/>
        </w:rPr>
        <w:t>2-қосымшасына</w:t>
      </w:r>
      <w:r>
        <w:rPr>
          <w:rFonts w:ascii="Times New Roman"/>
          <w:b w:val="false"/>
          <w:i w:val="false"/>
          <w:color w:val="000000"/>
          <w:sz w:val="28"/>
        </w:rPr>
        <w:t xml:space="preserve"> сәйкес нысан бойынша жетім баланы және (немесе) ата-анасының қамқорлығынсыз қалған баланы асырап алуға байланысты біржолғы ақшалай төлемді тағайындау туралы шешім немесе Стандарттың </w:t>
      </w:r>
      <w:r>
        <w:rPr>
          <w:rFonts w:ascii="Times New Roman"/>
          <w:b w:val="false"/>
          <w:i w:val="false"/>
          <w:color w:val="000000"/>
          <w:sz w:val="28"/>
        </w:rPr>
        <w:t>10-тармағында</w:t>
      </w:r>
      <w:r>
        <w:rPr>
          <w:rFonts w:ascii="Times New Roman"/>
          <w:b w:val="false"/>
          <w:i w:val="false"/>
          <w:color w:val="000000"/>
          <w:sz w:val="28"/>
        </w:rPr>
        <w:t xml:space="preserve"> көрсетілген негіздер бойынша мемлекеттік қызмет көрсетуден бас тарту туралы дәлелді жауап.</w:t>
      </w:r>
    </w:p>
    <w:bookmarkEnd w:id="166"/>
    <w:p>
      <w:pPr>
        <w:spacing w:after="0"/>
        <w:ind w:left="0"/>
        <w:jc w:val="both"/>
      </w:pPr>
      <w:r>
        <w:rPr>
          <w:rFonts w:ascii="Times New Roman"/>
          <w:b w:val="false"/>
          <w:i w:val="false"/>
          <w:color w:val="000000"/>
          <w:sz w:val="28"/>
        </w:rPr>
        <w:t>
      Мемлекеттік қызмет көрсету нәтижесін ұсыну нысаны – электрондық және (немесе) қағаз түрінде.</w:t>
      </w:r>
    </w:p>
    <w:p>
      <w:pPr>
        <w:spacing w:after="0"/>
        <w:ind w:left="0"/>
        <w:jc w:val="both"/>
      </w:pPr>
      <w:r>
        <w:rPr>
          <w:rFonts w:ascii="Times New Roman"/>
          <w:b w:val="false"/>
          <w:i w:val="false"/>
          <w:color w:val="000000"/>
          <w:sz w:val="28"/>
        </w:rPr>
        <w:t>
      Көрсетілетін қызметті алушы мемлекеттік көрсетілетін қызметті көрсету нәтижесі үшін қағаз жеткізгіште жүгінген жағдайда мемлекеттік қызмет көрсету нәтижесі электрондық нысанда ресімделеді, қағазға басып шығарылады, көрсетілетін қызметті берушінің уәкілетті тұлғасының қолымен және мөрімен расталады.</w:t>
      </w:r>
    </w:p>
    <w:p>
      <w:pPr>
        <w:spacing w:after="0"/>
        <w:ind w:left="0"/>
        <w:jc w:val="both"/>
      </w:pPr>
      <w:r>
        <w:rPr>
          <w:rFonts w:ascii="Times New Roman"/>
          <w:b w:val="false"/>
          <w:i w:val="false"/>
          <w:color w:val="000000"/>
          <w:sz w:val="28"/>
        </w:rPr>
        <w:t>
      Порталда мемлекеттік қызмет көрсетудің нәтижесі көрсетілетін қызметті алушының "жеке кабинетіне" көрсетілетін қызметті берушінің уәкілетті адамының электрондық цифрлық қолтаңбасымен (бұдан әрі – ЭЦҚ) қол қойылған электрондық құжат нысанында жіберіледі және сақталады.</w:t>
      </w:r>
    </w:p>
    <w:bookmarkStart w:name="z201" w:id="167"/>
    <w:p>
      <w:pPr>
        <w:spacing w:after="0"/>
        <w:ind w:left="0"/>
        <w:jc w:val="left"/>
      </w:pPr>
      <w:r>
        <w:rPr>
          <w:rFonts w:ascii="Times New Roman"/>
          <w:b/>
          <w:i w:val="false"/>
          <w:color w:val="000000"/>
        </w:rPr>
        <w:t xml:space="preserve"> 2. Мемлекеттік қызмет көрсету процесінде көрсетілетін қызметті берушінің құрылымдық бөлімшелерінің (қызметкерлерінің) іс-қимылы тәртібін сипаттау</w:t>
      </w:r>
    </w:p>
    <w:bookmarkEnd w:id="167"/>
    <w:bookmarkStart w:name="z202" w:id="168"/>
    <w:p>
      <w:pPr>
        <w:spacing w:after="0"/>
        <w:ind w:left="0"/>
        <w:jc w:val="both"/>
      </w:pPr>
      <w:r>
        <w:rPr>
          <w:rFonts w:ascii="Times New Roman"/>
          <w:b w:val="false"/>
          <w:i w:val="false"/>
          <w:color w:val="000000"/>
          <w:sz w:val="28"/>
        </w:rPr>
        <w:t>
      4. Мыналар:</w:t>
      </w:r>
    </w:p>
    <w:bookmarkEnd w:id="168"/>
    <w:p>
      <w:pPr>
        <w:spacing w:after="0"/>
        <w:ind w:left="0"/>
        <w:jc w:val="both"/>
      </w:pPr>
      <w:r>
        <w:rPr>
          <w:rFonts w:ascii="Times New Roman"/>
          <w:b w:val="false"/>
          <w:i w:val="false"/>
          <w:color w:val="000000"/>
          <w:sz w:val="28"/>
        </w:rPr>
        <w:t xml:space="preserve">
      1) көрсетілетін қызметті берушіге жүгінген кезде: Стандарттың </w:t>
      </w:r>
      <w:r>
        <w:rPr>
          <w:rFonts w:ascii="Times New Roman"/>
          <w:b w:val="false"/>
          <w:i w:val="false"/>
          <w:color w:val="000000"/>
          <w:sz w:val="28"/>
        </w:rPr>
        <w:t>1-қосымшасына</w:t>
      </w:r>
      <w:r>
        <w:rPr>
          <w:rFonts w:ascii="Times New Roman"/>
          <w:b w:val="false"/>
          <w:i w:val="false"/>
          <w:color w:val="000000"/>
          <w:sz w:val="28"/>
        </w:rPr>
        <w:t xml:space="preserve"> сәйкес нысан бойынша өтініш;</w:t>
      </w:r>
    </w:p>
    <w:p>
      <w:pPr>
        <w:spacing w:after="0"/>
        <w:ind w:left="0"/>
        <w:jc w:val="both"/>
      </w:pPr>
      <w:r>
        <w:rPr>
          <w:rFonts w:ascii="Times New Roman"/>
          <w:b w:val="false"/>
          <w:i w:val="false"/>
          <w:color w:val="000000"/>
          <w:sz w:val="28"/>
        </w:rPr>
        <w:t>
      2) порталға жүгінген кезде: көрсетілетін қызметті алушының ЭЦҚ - сымен немесе бір рет пайдаланатын құпиясөзбен куәландырылған, көрсетілетін қызметті алушының ұялы байланыс операторы ұсынған абоненттік номері порталдың есеп жазбасына тіркелген және қосылған жағдайда, электрондық құжат нысанындағы өтініш мемлекеттік қызмет көрсету бойынша іс-әрекетті бастау үшін негіздеме болып табылады.</w:t>
      </w:r>
    </w:p>
    <w:bookmarkStart w:name="z203" w:id="169"/>
    <w:p>
      <w:pPr>
        <w:spacing w:after="0"/>
        <w:ind w:left="0"/>
        <w:jc w:val="both"/>
      </w:pPr>
      <w:r>
        <w:rPr>
          <w:rFonts w:ascii="Times New Roman"/>
          <w:b w:val="false"/>
          <w:i w:val="false"/>
          <w:color w:val="000000"/>
          <w:sz w:val="28"/>
        </w:rPr>
        <w:t>
      5. Мемлекеттік көрсетілетін қызметті көрсету үдерісінің құрамына кіретін әрбір рәсімнің (іс-әрекеттің) мазмұны, оны орындау ұзақтығы:</w:t>
      </w:r>
    </w:p>
    <w:bookmarkEnd w:id="169"/>
    <w:p>
      <w:pPr>
        <w:spacing w:after="0"/>
        <w:ind w:left="0"/>
        <w:jc w:val="both"/>
      </w:pPr>
      <w:r>
        <w:rPr>
          <w:rFonts w:ascii="Times New Roman"/>
          <w:b w:val="false"/>
          <w:i w:val="false"/>
          <w:color w:val="000000"/>
          <w:sz w:val="28"/>
        </w:rPr>
        <w:t xml:space="preserve">
      1) құжаттарды беру – көрсетілетін қызметті алушы (немесе сенімхат бойынша оның өкілі) көрсетілетін қызметті берушіге Стандарттың </w:t>
      </w:r>
      <w:r>
        <w:rPr>
          <w:rFonts w:ascii="Times New Roman"/>
          <w:b w:val="false"/>
          <w:i w:val="false"/>
          <w:color w:val="000000"/>
          <w:sz w:val="28"/>
        </w:rPr>
        <w:t>9-тармағына</w:t>
      </w:r>
      <w:r>
        <w:rPr>
          <w:rFonts w:ascii="Times New Roman"/>
          <w:b w:val="false"/>
          <w:i w:val="false"/>
          <w:color w:val="000000"/>
          <w:sz w:val="28"/>
        </w:rPr>
        <w:t xml:space="preserve"> сәйкес құжаттар ұсынады;</w:t>
      </w:r>
    </w:p>
    <w:p>
      <w:pPr>
        <w:spacing w:after="0"/>
        <w:ind w:left="0"/>
        <w:jc w:val="both"/>
      </w:pPr>
      <w:r>
        <w:rPr>
          <w:rFonts w:ascii="Times New Roman"/>
          <w:b w:val="false"/>
          <w:i w:val="false"/>
          <w:color w:val="000000"/>
          <w:sz w:val="28"/>
        </w:rPr>
        <w:t xml:space="preserve">
      2) құжаттарды қабылдау – көрсетілетін қызметті берушінің кеңсе қызметкері 30 (отыз) минут ішінде құжаттарды қабылдайды және тіркейді, оларды көрсетілетін қызметті берушінің басшысына жолдайды. Көрсетілетін қызметті алушы құжаттарды толық ұсынбаған және (немесе) қолданылу мерзімі өтіп кеткен құжаттарды ұсынған жағдайларда көрсетілетін қызметті берушінің кеңсе қызметкері құжаттарды қабылдаудан бас тартады; </w:t>
      </w:r>
    </w:p>
    <w:p>
      <w:pPr>
        <w:spacing w:after="0"/>
        <w:ind w:left="0"/>
        <w:jc w:val="both"/>
      </w:pPr>
      <w:r>
        <w:rPr>
          <w:rFonts w:ascii="Times New Roman"/>
          <w:b w:val="false"/>
          <w:i w:val="false"/>
          <w:color w:val="000000"/>
          <w:sz w:val="28"/>
        </w:rPr>
        <w:t>
      3) құжаттарды бөлу - көрсетілетін қызметті берушінің басшысы 1 (бір) жұмыс күн ішінде құжаттармен танысады, жауапты орындаушыны анықтайды және оған көрсетілетін қызметті алушының құжаттарын жолдайды;</w:t>
      </w:r>
    </w:p>
    <w:p>
      <w:pPr>
        <w:spacing w:after="0"/>
        <w:ind w:left="0"/>
        <w:jc w:val="both"/>
      </w:pPr>
      <w:r>
        <w:rPr>
          <w:rFonts w:ascii="Times New Roman"/>
          <w:b w:val="false"/>
          <w:i w:val="false"/>
          <w:color w:val="000000"/>
          <w:sz w:val="28"/>
        </w:rPr>
        <w:t xml:space="preserve">
      4) көрсетілетін қызметтің нәтижесін дайындау - көрсетілетін қызметті берушінің жауапты орындаушысы 7 (жеті) жұмыс күн ішінде түскен құжаттарды қарайды, мемлекеттік көрсетілетін қызмет нәтижесінің жобасын дайындайды және оны қол қоюға көрсетілетін қызметті берушінің басшысына жолдайды; </w:t>
      </w:r>
    </w:p>
    <w:p>
      <w:pPr>
        <w:spacing w:after="0"/>
        <w:ind w:left="0"/>
        <w:jc w:val="both"/>
      </w:pPr>
      <w:r>
        <w:rPr>
          <w:rFonts w:ascii="Times New Roman"/>
          <w:b w:val="false"/>
          <w:i w:val="false"/>
          <w:color w:val="000000"/>
          <w:sz w:val="28"/>
        </w:rPr>
        <w:t xml:space="preserve">
      5) көрсетілетін қызметтің нәтижесін қалыптастыру - көрсетілетін қызметті берушінің басшысы 1 (бір) жұмыс күн ішінде мемлекеттік көрсетілетін қызмет нәтижесін қарайды және қол қояды, оны көрсетілетін қызметті берушінің кеңсе қызметкеріне жолдайды; </w:t>
      </w:r>
    </w:p>
    <w:p>
      <w:pPr>
        <w:spacing w:after="0"/>
        <w:ind w:left="0"/>
        <w:jc w:val="both"/>
      </w:pPr>
      <w:r>
        <w:rPr>
          <w:rFonts w:ascii="Times New Roman"/>
          <w:b w:val="false"/>
          <w:i w:val="false"/>
          <w:color w:val="000000"/>
          <w:sz w:val="28"/>
        </w:rPr>
        <w:t>
      6) көрсетілетін қызметтің нәтижесін тіркеу және беру - көрсетілетін қызметті берушінің кеңсе қызметкері 1 (бір) жұмыс күн ішінде мемлекеттік көрсетілетін қызмет нәтижесін тіркейді және көрсетілетін қызметті алушыға береді.</w:t>
      </w:r>
    </w:p>
    <w:bookmarkStart w:name="z204" w:id="170"/>
    <w:p>
      <w:pPr>
        <w:spacing w:after="0"/>
        <w:ind w:left="0"/>
        <w:jc w:val="left"/>
      </w:pPr>
      <w:r>
        <w:rPr>
          <w:rFonts w:ascii="Times New Roman"/>
          <w:b/>
          <w:i w:val="false"/>
          <w:color w:val="000000"/>
        </w:rPr>
        <w:t xml:space="preserve"> 3. Мемлекеттік қызметтерді көрсету процесінде көрсетілетін қызметті берушінің құрылымдық бөлімшелерінің (қызметкерлерінің) өзара іс-қимылы тәртібін сипаттау</w:t>
      </w:r>
    </w:p>
    <w:bookmarkEnd w:id="170"/>
    <w:bookmarkStart w:name="z205" w:id="171"/>
    <w:p>
      <w:pPr>
        <w:spacing w:after="0"/>
        <w:ind w:left="0"/>
        <w:jc w:val="both"/>
      </w:pPr>
      <w:r>
        <w:rPr>
          <w:rFonts w:ascii="Times New Roman"/>
          <w:b w:val="false"/>
          <w:i w:val="false"/>
          <w:color w:val="000000"/>
          <w:sz w:val="28"/>
        </w:rPr>
        <w:t>
      6. Мемлекеттік қызмет көрсету үдерісіне қатысатын көрсетілетін қызметті берушінің құрылымдық бөлімшелерінің (қызметкерлерінің) тізбесі:</w:t>
      </w:r>
    </w:p>
    <w:bookmarkEnd w:id="171"/>
    <w:p>
      <w:pPr>
        <w:spacing w:after="0"/>
        <w:ind w:left="0"/>
        <w:jc w:val="both"/>
      </w:pPr>
      <w:r>
        <w:rPr>
          <w:rFonts w:ascii="Times New Roman"/>
          <w:b w:val="false"/>
          <w:i w:val="false"/>
          <w:color w:val="000000"/>
          <w:sz w:val="28"/>
        </w:rPr>
        <w:t>
      1) көрсетілетін қызметті берушінің кеңсе қызметкері;</w:t>
      </w:r>
    </w:p>
    <w:p>
      <w:pPr>
        <w:spacing w:after="0"/>
        <w:ind w:left="0"/>
        <w:jc w:val="both"/>
      </w:pPr>
      <w:r>
        <w:rPr>
          <w:rFonts w:ascii="Times New Roman"/>
          <w:b w:val="false"/>
          <w:i w:val="false"/>
          <w:color w:val="000000"/>
          <w:sz w:val="28"/>
        </w:rPr>
        <w:t xml:space="preserve">
      2) көрсетілетін қызметті берушінің басшысы; </w:t>
      </w:r>
    </w:p>
    <w:p>
      <w:pPr>
        <w:spacing w:after="0"/>
        <w:ind w:left="0"/>
        <w:jc w:val="both"/>
      </w:pPr>
      <w:r>
        <w:rPr>
          <w:rFonts w:ascii="Times New Roman"/>
          <w:b w:val="false"/>
          <w:i w:val="false"/>
          <w:color w:val="000000"/>
          <w:sz w:val="28"/>
        </w:rPr>
        <w:t>
      3) көрсетілетін қызметті берушінің жауапты орындаушысы.</w:t>
      </w:r>
    </w:p>
    <w:bookmarkStart w:name="z206" w:id="172"/>
    <w:p>
      <w:pPr>
        <w:spacing w:after="0"/>
        <w:ind w:left="0"/>
        <w:jc w:val="both"/>
      </w:pPr>
      <w:r>
        <w:rPr>
          <w:rFonts w:ascii="Times New Roman"/>
          <w:b w:val="false"/>
          <w:i w:val="false"/>
          <w:color w:val="000000"/>
          <w:sz w:val="28"/>
        </w:rPr>
        <w:t>
      7. Әрбір рәсімнің (іс-әрекеттің) ұзақтығын көрсете отырып, құрылымдық бөлімшелер (мамандар) арасындағы рәсімдердің (іс-әрекеттердің) реттілігін сипаттау.</w:t>
      </w:r>
    </w:p>
    <w:bookmarkEnd w:id="172"/>
    <w:p>
      <w:pPr>
        <w:spacing w:after="0"/>
        <w:ind w:left="0"/>
        <w:jc w:val="both"/>
      </w:pPr>
      <w:r>
        <w:rPr>
          <w:rFonts w:ascii="Times New Roman"/>
          <w:b w:val="false"/>
          <w:i w:val="false"/>
          <w:color w:val="000000"/>
          <w:sz w:val="28"/>
        </w:rPr>
        <w:t xml:space="preserve">
      Көрсетілетін қызметті берушінің кеңсе қызметкері 30 (отыз) минут ішінде құжаттарды қабылдайды және тіркейді, оларды көрсетілетін қызметті берушінің басшысына жолдайды. Көрсетілетін қызметті алушы құжаттарды толық ұсынбаған және (немесе) қолданылу мерзімі өтіп кеткен құжаттарды ұсынған жағдайларда көрсетілетін қызметті берушінің кеңсе қызметкері құжаттарды қабылдаудан бас тартады. </w:t>
      </w:r>
    </w:p>
    <w:p>
      <w:pPr>
        <w:spacing w:after="0"/>
        <w:ind w:left="0"/>
        <w:jc w:val="both"/>
      </w:pPr>
      <w:r>
        <w:rPr>
          <w:rFonts w:ascii="Times New Roman"/>
          <w:b w:val="false"/>
          <w:i w:val="false"/>
          <w:color w:val="000000"/>
          <w:sz w:val="28"/>
        </w:rPr>
        <w:t xml:space="preserve">
      Көрсетілетін қызметті берушінің басшысы 1 (бір) жұмыс күн ішінде құжаттармен танысады, жауапты орындаушыны анықтайды және оған көрсетілетін қызметті алушының құжаттарын жолдайды. </w:t>
      </w:r>
    </w:p>
    <w:p>
      <w:pPr>
        <w:spacing w:after="0"/>
        <w:ind w:left="0"/>
        <w:jc w:val="both"/>
      </w:pPr>
      <w:r>
        <w:rPr>
          <w:rFonts w:ascii="Times New Roman"/>
          <w:b w:val="false"/>
          <w:i w:val="false"/>
          <w:color w:val="000000"/>
          <w:sz w:val="28"/>
        </w:rPr>
        <w:t xml:space="preserve">
      Көрсетілетін қызметті берушінің жауапты орындаушысы 7 (жеті) жұмыс күн ішінде түскен құжаттарды қарайды, мемлекеттік көрсетілетін қызмет нәтижесінің жобасын дайындайды және оны қол қоюға көрсетілетін қызметті берушінің басшысына жолдайды. </w:t>
      </w:r>
    </w:p>
    <w:p>
      <w:pPr>
        <w:spacing w:after="0"/>
        <w:ind w:left="0"/>
        <w:jc w:val="both"/>
      </w:pPr>
      <w:r>
        <w:rPr>
          <w:rFonts w:ascii="Times New Roman"/>
          <w:b w:val="false"/>
          <w:i w:val="false"/>
          <w:color w:val="000000"/>
          <w:sz w:val="28"/>
        </w:rPr>
        <w:t xml:space="preserve">
      Көрсетілетін қызметті берушінің басшысы 1 (бір) жұмыс күн ішінде мемлекеттік көрсетілетін қызмет нәтижесін қарайды және қол қояды, оны көрсетілетін қызметті берушінің кеңсе қызметкеріне жолдайды. </w:t>
      </w:r>
    </w:p>
    <w:p>
      <w:pPr>
        <w:spacing w:after="0"/>
        <w:ind w:left="0"/>
        <w:jc w:val="both"/>
      </w:pPr>
      <w:r>
        <w:rPr>
          <w:rFonts w:ascii="Times New Roman"/>
          <w:b w:val="false"/>
          <w:i w:val="false"/>
          <w:color w:val="000000"/>
          <w:sz w:val="28"/>
        </w:rPr>
        <w:t xml:space="preserve">
      Көрсетілетін қызметті берушінің кеңсе қызметкері 1 (бір) жұмыс күн ішінде мемлекеттік көрсетілетін қызмет нәтижесін тіркейді және көрсетілетін қызметті алушыға береді. </w:t>
      </w:r>
    </w:p>
    <w:bookmarkStart w:name="z207" w:id="173"/>
    <w:p>
      <w:pPr>
        <w:spacing w:after="0"/>
        <w:ind w:left="0"/>
        <w:jc w:val="left"/>
      </w:pPr>
      <w:r>
        <w:rPr>
          <w:rFonts w:ascii="Times New Roman"/>
          <w:b/>
          <w:i w:val="false"/>
          <w:color w:val="000000"/>
        </w:rPr>
        <w:t xml:space="preserve"> 4. "Азаматтарға арналған үкімет" мемлекеттік корпорациясымен және (немесе) өзге де көрсетілетін қызметті берушілермен өзара іс-қимыл тәртібін, сондай-ақ мемлекеттік қызмет көрсету процесінде ақпараттық жүйелерді пайдалану тәртібін сипаттау</w:t>
      </w:r>
    </w:p>
    <w:bookmarkEnd w:id="173"/>
    <w:bookmarkStart w:name="z208" w:id="174"/>
    <w:p>
      <w:pPr>
        <w:spacing w:after="0"/>
        <w:ind w:left="0"/>
        <w:jc w:val="both"/>
      </w:pPr>
      <w:r>
        <w:rPr>
          <w:rFonts w:ascii="Times New Roman"/>
          <w:b w:val="false"/>
          <w:i w:val="false"/>
          <w:color w:val="000000"/>
          <w:sz w:val="28"/>
        </w:rPr>
        <w:t>
      8. Портал арқылы мемлекеттік қызмет көрсету кезіндегі көрсетілетін қызметті беруші мен көрсетілетін қызметті алушының жүгіну тәртібін және рәсімдерінің (іс-әрекеттерінің) реттілігін сипаттау:</w:t>
      </w:r>
    </w:p>
    <w:bookmarkEnd w:id="174"/>
    <w:p>
      <w:pPr>
        <w:spacing w:after="0"/>
        <w:ind w:left="0"/>
        <w:jc w:val="both"/>
      </w:pPr>
      <w:r>
        <w:rPr>
          <w:rFonts w:ascii="Times New Roman"/>
          <w:b w:val="false"/>
          <w:i w:val="false"/>
          <w:color w:val="000000"/>
          <w:sz w:val="28"/>
        </w:rPr>
        <w:t xml:space="preserve">
      1) көрсетілетін қызметті алушы жеке сәйкестендіру нөмірінің (бұдан әрі - ЖСН), сондай-ақ парольдің көмегімен порталда тіркеуді жүзеге асырады; </w:t>
      </w:r>
    </w:p>
    <w:p>
      <w:pPr>
        <w:spacing w:after="0"/>
        <w:ind w:left="0"/>
        <w:jc w:val="both"/>
      </w:pPr>
      <w:r>
        <w:rPr>
          <w:rFonts w:ascii="Times New Roman"/>
          <w:b w:val="false"/>
          <w:i w:val="false"/>
          <w:color w:val="000000"/>
          <w:sz w:val="28"/>
        </w:rPr>
        <w:t>
      2) 1-үдеріс –қызметті алу үшін көрсетілетін қызметті алушымен порталда ЖСН және паролін (авторизациялау үдерісі) енгізу;</w:t>
      </w:r>
    </w:p>
    <w:p>
      <w:pPr>
        <w:spacing w:after="0"/>
        <w:ind w:left="0"/>
        <w:jc w:val="both"/>
      </w:pPr>
      <w:r>
        <w:rPr>
          <w:rFonts w:ascii="Times New Roman"/>
          <w:b w:val="false"/>
          <w:i w:val="false"/>
          <w:color w:val="000000"/>
          <w:sz w:val="28"/>
        </w:rPr>
        <w:t>
      3) 1-шарт - ЖСН және пароль арқылы порталда тіркелген көрсетілетін қызметті алушы туралы деректерінің түпнұсқалығын тексеру;</w:t>
      </w:r>
    </w:p>
    <w:p>
      <w:pPr>
        <w:spacing w:after="0"/>
        <w:ind w:left="0"/>
        <w:jc w:val="both"/>
      </w:pPr>
      <w:r>
        <w:rPr>
          <w:rFonts w:ascii="Times New Roman"/>
          <w:b w:val="false"/>
          <w:i w:val="false"/>
          <w:color w:val="000000"/>
          <w:sz w:val="28"/>
        </w:rPr>
        <w:t>
      4) 2-үдеріс – көрсетілетін қызметті алушының деректерінде бұзушылықтың болуына байланысты порталмен авторизациялаудан бас тарту жөнінде хабарлама қалыптастыру;</w:t>
      </w:r>
    </w:p>
    <w:p>
      <w:pPr>
        <w:spacing w:after="0"/>
        <w:ind w:left="0"/>
        <w:jc w:val="both"/>
      </w:pPr>
      <w:r>
        <w:rPr>
          <w:rFonts w:ascii="Times New Roman"/>
          <w:b w:val="false"/>
          <w:i w:val="false"/>
          <w:color w:val="000000"/>
          <w:sz w:val="28"/>
        </w:rPr>
        <w:t xml:space="preserve">
      5) 3-үдеріс – көрсетілетін қызметті алушымен осы мемлекеттік көрсетілетін қызметті таңдау, қызметті көрсету үшін экранға сұраныс нысанын шығару, пішімді талаптарының және оның құрылымын ескере отырып, көрсетілетін қызметті алушының нысанын (деректерді енгізу) толтыру, Стандарттың </w:t>
      </w:r>
      <w:r>
        <w:rPr>
          <w:rFonts w:ascii="Times New Roman"/>
          <w:b w:val="false"/>
          <w:i w:val="false"/>
          <w:color w:val="000000"/>
          <w:sz w:val="28"/>
        </w:rPr>
        <w:t>9-тармағында</w:t>
      </w:r>
      <w:r>
        <w:rPr>
          <w:rFonts w:ascii="Times New Roman"/>
          <w:b w:val="false"/>
          <w:i w:val="false"/>
          <w:color w:val="000000"/>
          <w:sz w:val="28"/>
        </w:rPr>
        <w:t xml:space="preserve"> көрсетілген қажетті құжаттардың көшірмелерін электрондық түрде сұраныс нысанына жалғау, сондай-ақ сұранысты куәландыру (қол қою) үшін көрсетілетін қызметті алушы ЭЦҚ тіркеу куәлігін таңдау;</w:t>
      </w:r>
    </w:p>
    <w:p>
      <w:pPr>
        <w:spacing w:after="0"/>
        <w:ind w:left="0"/>
        <w:jc w:val="both"/>
      </w:pPr>
      <w:r>
        <w:rPr>
          <w:rFonts w:ascii="Times New Roman"/>
          <w:b w:val="false"/>
          <w:i w:val="false"/>
          <w:color w:val="000000"/>
          <w:sz w:val="28"/>
        </w:rPr>
        <w:t>
      6) 2-шарт – порталда ЭЦҚ тіркеу куәлігінің қолдану мерзімін және қайтарылған (жойылған) тіркеу куәліктерінің тізімінде жоқтығын, сондай-ақ сәйкестендіру деректерінің сәйкестігін (сұраныста көрсетілген ЖСН және ЭЦҚ тіркеу куәлігінде көрсетілген ЖСН арасында) тексеру;</w:t>
      </w:r>
    </w:p>
    <w:p>
      <w:pPr>
        <w:spacing w:after="0"/>
        <w:ind w:left="0"/>
        <w:jc w:val="both"/>
      </w:pPr>
      <w:r>
        <w:rPr>
          <w:rFonts w:ascii="Times New Roman"/>
          <w:b w:val="false"/>
          <w:i w:val="false"/>
          <w:color w:val="000000"/>
          <w:sz w:val="28"/>
        </w:rPr>
        <w:t>
      7) 4-үдеріс – көрсетілетін қызметті алушының ЭЦҚ расталмауына байланысты сұратылып жатқан қызметтен бас тарту жөнінде хабарламаны қалыптастыру;</w:t>
      </w:r>
    </w:p>
    <w:p>
      <w:pPr>
        <w:spacing w:after="0"/>
        <w:ind w:left="0"/>
        <w:jc w:val="both"/>
      </w:pPr>
      <w:r>
        <w:rPr>
          <w:rFonts w:ascii="Times New Roman"/>
          <w:b w:val="false"/>
          <w:i w:val="false"/>
          <w:color w:val="000000"/>
          <w:sz w:val="28"/>
        </w:rPr>
        <w:t>
      8) 5-үдеріс – көрсетілетін қызметті алушының сұранысын өңдеу үшін электрондық үкімет шлюзі (бұдан әрі - ЭҮШ) арқылы қызмет алушының ЭЦҚ куәландырылған (қол қойылған) электрондық құжаттарын (қызмет алушының сұранысы) электрондық үкіметінің аумақтық шлюзі ақпараттық жұмыс орнына (бұдан әрі – ЭҮАШ АЖО) жолдау;</w:t>
      </w:r>
    </w:p>
    <w:p>
      <w:pPr>
        <w:spacing w:after="0"/>
        <w:ind w:left="0"/>
        <w:jc w:val="both"/>
      </w:pPr>
      <w:r>
        <w:rPr>
          <w:rFonts w:ascii="Times New Roman"/>
          <w:b w:val="false"/>
          <w:i w:val="false"/>
          <w:color w:val="000000"/>
          <w:sz w:val="28"/>
        </w:rPr>
        <w:t>
      9) 3-шарт – көрсетілетін қызметті алушымен ұсынылған құжаттар сәйкестігін және қызметті көрсету негіздерін көрсетілетін қызметті берушімен тексеру;</w:t>
      </w:r>
    </w:p>
    <w:p>
      <w:pPr>
        <w:spacing w:after="0"/>
        <w:ind w:left="0"/>
        <w:jc w:val="both"/>
      </w:pPr>
      <w:r>
        <w:rPr>
          <w:rFonts w:ascii="Times New Roman"/>
          <w:b w:val="false"/>
          <w:i w:val="false"/>
          <w:color w:val="000000"/>
          <w:sz w:val="28"/>
        </w:rPr>
        <w:t>
      10) 6-үдеріс - көрсетілетін қызметті алушының құжаттарында бұзушылықтың болуына байланысты сұратылып отырған қызметтен бас тарту жөнінде хабарламаны қалыптастыру;</w:t>
      </w:r>
    </w:p>
    <w:p>
      <w:pPr>
        <w:spacing w:after="0"/>
        <w:ind w:left="0"/>
        <w:jc w:val="both"/>
      </w:pPr>
      <w:r>
        <w:rPr>
          <w:rFonts w:ascii="Times New Roman"/>
          <w:b w:val="false"/>
          <w:i w:val="false"/>
          <w:color w:val="000000"/>
          <w:sz w:val="28"/>
        </w:rPr>
        <w:t xml:space="preserve">
      11) көрсетілетін қызметті беруші 10 (он) жұмыс күн ішінде осы регламентінің </w:t>
      </w:r>
      <w:r>
        <w:rPr>
          <w:rFonts w:ascii="Times New Roman"/>
          <w:b w:val="false"/>
          <w:i w:val="false"/>
          <w:color w:val="000000"/>
          <w:sz w:val="28"/>
        </w:rPr>
        <w:t>5-тармағына</w:t>
      </w:r>
      <w:r>
        <w:rPr>
          <w:rFonts w:ascii="Times New Roman"/>
          <w:b w:val="false"/>
          <w:i w:val="false"/>
          <w:color w:val="000000"/>
          <w:sz w:val="28"/>
        </w:rPr>
        <w:t xml:space="preserve"> сәйкес мемлекеттік көрсетілетін қызмет көрсетуді жүзеге асырады;</w:t>
      </w:r>
    </w:p>
    <w:p>
      <w:pPr>
        <w:spacing w:after="0"/>
        <w:ind w:left="0"/>
        <w:jc w:val="both"/>
      </w:pPr>
      <w:r>
        <w:rPr>
          <w:rFonts w:ascii="Times New Roman"/>
          <w:b w:val="false"/>
          <w:i w:val="false"/>
          <w:color w:val="000000"/>
          <w:sz w:val="28"/>
        </w:rPr>
        <w:t xml:space="preserve">
      12) 7-үдеріс – көрсетілетін қызметті алушымен ЭҮАШ АЖО қалыптастырылған қызметтің нәтижесін (электрондық құжат нысаны бойынша хабарлама) алу. </w:t>
      </w:r>
    </w:p>
    <w:p>
      <w:pPr>
        <w:spacing w:after="0"/>
        <w:ind w:left="0"/>
        <w:jc w:val="both"/>
      </w:pPr>
      <w:r>
        <w:rPr>
          <w:rFonts w:ascii="Times New Roman"/>
          <w:b w:val="false"/>
          <w:i w:val="false"/>
          <w:color w:val="000000"/>
          <w:sz w:val="28"/>
        </w:rPr>
        <w:t>
      Мемлекеттік көрсетілетін қызмет көрсетудің нәтижесі ЭЦҚ куәландырылған электрондық құжат түрінде көрсетілетін қызметті алушының "жеке кабинетіне" жолданады.</w:t>
      </w:r>
    </w:p>
    <w:p>
      <w:pPr>
        <w:spacing w:after="0"/>
        <w:ind w:left="0"/>
        <w:jc w:val="both"/>
      </w:pPr>
      <w:r>
        <w:rPr>
          <w:rFonts w:ascii="Times New Roman"/>
          <w:b w:val="false"/>
          <w:i w:val="false"/>
          <w:color w:val="000000"/>
          <w:sz w:val="28"/>
        </w:rPr>
        <w:t xml:space="preserve">
      Портал арқылы мемлекеттік көрсетілетін қызметті көрсету кезінде іске қосылған ақпараттық жүйелердің функционалдық өзара іс-әрекеттері диаграммамен осы регламенттің </w:t>
      </w:r>
      <w:r>
        <w:rPr>
          <w:rFonts w:ascii="Times New Roman"/>
          <w:b w:val="false"/>
          <w:i w:val="false"/>
          <w:color w:val="000000"/>
          <w:sz w:val="28"/>
        </w:rPr>
        <w:t>1-қосымшасына</w:t>
      </w:r>
      <w:r>
        <w:rPr>
          <w:rFonts w:ascii="Times New Roman"/>
          <w:b w:val="false"/>
          <w:i w:val="false"/>
          <w:color w:val="000000"/>
          <w:sz w:val="28"/>
        </w:rPr>
        <w:t xml:space="preserve"> сәйкес көрсетілген.</w:t>
      </w:r>
    </w:p>
    <w:bookmarkStart w:name="z209" w:id="175"/>
    <w:p>
      <w:pPr>
        <w:spacing w:after="0"/>
        <w:ind w:left="0"/>
        <w:jc w:val="both"/>
      </w:pPr>
      <w:r>
        <w:rPr>
          <w:rFonts w:ascii="Times New Roman"/>
          <w:b w:val="false"/>
          <w:i w:val="false"/>
          <w:color w:val="000000"/>
          <w:sz w:val="28"/>
        </w:rPr>
        <w:t xml:space="preserve">
      9. Мемлекеттік қызмет көрсету үдерісінде көрсетілетін қызметті берушінің құрылымдық бөлімшелерінің (мамандарының) рәсімдерінің (іс-әрекеттерінің), өзара іс-әрекеттері реттілігінің нақты сипаттамасы осы регламенттің </w:t>
      </w:r>
      <w:r>
        <w:rPr>
          <w:rFonts w:ascii="Times New Roman"/>
          <w:b w:val="false"/>
          <w:i w:val="false"/>
          <w:color w:val="000000"/>
          <w:sz w:val="28"/>
        </w:rPr>
        <w:t>2-қосымшасына</w:t>
      </w:r>
      <w:r>
        <w:rPr>
          <w:rFonts w:ascii="Times New Roman"/>
          <w:b w:val="false"/>
          <w:i w:val="false"/>
          <w:color w:val="000000"/>
          <w:sz w:val="28"/>
        </w:rPr>
        <w:t xml:space="preserve"> сәйкес мемлекеттік қызмет көрсетудің бизнес-үдерістерінің анықтамалығында көрсетіледі. Мемлекеттік қызмет көрсетудің бизнес-үдерістерінің анықтамалығы көрсетілетін қызметті берушінің интернет-ресурсында орналастырылады.</w:t>
      </w:r>
    </w:p>
    <w:bookmarkEnd w:id="17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"Жетім баланы және (немесе) ата-анасының қамқорлығынсыз қалған баланы асырап алуға байланысты біржолғы ақшалай төлемді тағайындау" мемлекеттік көрсетілетін қызмет регламентіне 1-қосымша</w:t>
            </w:r>
          </w:p>
        </w:tc>
      </w:tr>
    </w:tbl>
    <w:p>
      <w:pPr>
        <w:spacing w:after="0"/>
        <w:ind w:left="0"/>
        <w:jc w:val="left"/>
      </w:pPr>
      <w:r>
        <w:rPr>
          <w:rFonts w:ascii="Times New Roman"/>
          <w:b/>
          <w:i w:val="false"/>
          <w:color w:val="000000"/>
        </w:rPr>
        <w:t xml:space="preserve"> Портал арқылы мемлекеттік көрсетілетін қызметті көрсету кезінде іске қосылған ақпараттық жүйелердің функционалдық өзара іс-әрекеттері диаграммасы</w:t>
      </w:r>
    </w:p>
    <w:p>
      <w:pPr>
        <w:spacing w:after="0"/>
        <w:ind w:left="0"/>
        <w:jc w:val="left"/>
      </w:pPr>
      <w:r>
        <w:br/>
      </w:r>
    </w:p>
    <w:p>
      <w:pPr>
        <w:spacing w:after="0"/>
        <w:ind w:left="0"/>
        <w:jc w:val="both"/>
      </w:pPr>
      <w:r>
        <w:drawing>
          <wp:inline distT="0" distB="0" distL="0" distR="0">
            <wp:extent cx="7810500" cy="3860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
                    <a:stretch>
                      <a:fillRect/>
                    </a:stretch>
                  </pic:blipFill>
                  <pic:spPr>
                    <a:xfrm>
                      <a:off x="0" y="0"/>
                      <a:ext cx="7810500" cy="3860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"Жетім баланы және (немесе) ата-анасының қамқорлығынсыз қалған баланы асырап алуға байланысты біржолғы ақшалай төлемді тағайындау" мемлекеттік көрсетілетін қызмет регламентіне 2-қосымша</w:t>
            </w:r>
          </w:p>
        </w:tc>
      </w:tr>
    </w:tbl>
    <w:p>
      <w:pPr>
        <w:spacing w:after="0"/>
        <w:ind w:left="0"/>
        <w:jc w:val="left"/>
      </w:pPr>
      <w:r>
        <w:rPr>
          <w:rFonts w:ascii="Times New Roman"/>
          <w:b/>
          <w:i w:val="false"/>
          <w:color w:val="000000"/>
        </w:rPr>
        <w:t xml:space="preserve"> Мемлекеттік қызмет көрсетудің бизнес-үдерістерінің анықтамалығы</w:t>
      </w:r>
    </w:p>
    <w:p>
      <w:pPr>
        <w:spacing w:after="0"/>
        <w:ind w:left="0"/>
        <w:jc w:val="left"/>
      </w:pPr>
      <w:r>
        <w:br/>
      </w:r>
    </w:p>
    <w:p>
      <w:pPr>
        <w:spacing w:after="0"/>
        <w:ind w:left="0"/>
        <w:jc w:val="both"/>
      </w:pPr>
      <w:r>
        <w:drawing>
          <wp:inline distT="0" distB="0" distL="0" distR="0">
            <wp:extent cx="7747000" cy="11023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
                    <a:stretch>
                      <a:fillRect/>
                    </a:stretch>
                  </pic:blipFill>
                  <pic:spPr>
                    <a:xfrm>
                      <a:off x="0" y="0"/>
                      <a:ext cx="7747000" cy="11023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Ақтөбе облысы әкімдігінің</w:t>
            </w:r>
            <w:r>
              <w:br/>
            </w:r>
            <w:r>
              <w:rPr>
                <w:rFonts w:ascii="Times New Roman"/>
                <w:b w:val="false"/>
                <w:i w:val="false"/>
                <w:color w:val="000000"/>
                <w:sz w:val="20"/>
              </w:rPr>
              <w:t>2018 жылғы "24" мамыр</w:t>
            </w:r>
            <w:r>
              <w:br/>
            </w:r>
            <w:r>
              <w:rPr>
                <w:rFonts w:ascii="Times New Roman"/>
                <w:b w:val="false"/>
                <w:i w:val="false"/>
                <w:color w:val="000000"/>
                <w:sz w:val="20"/>
              </w:rPr>
              <w:t>№ 232 қаулысына</w:t>
            </w:r>
            <w:r>
              <w:br/>
            </w:r>
            <w:r>
              <w:rPr>
                <w:rFonts w:ascii="Times New Roman"/>
                <w:b w:val="false"/>
                <w:i w:val="false"/>
                <w:color w:val="000000"/>
                <w:sz w:val="20"/>
              </w:rPr>
              <w:t>12- қосымша</w:t>
            </w:r>
          </w:p>
        </w:tc>
      </w:tr>
    </w:tbl>
    <w:bookmarkStart w:name="z213" w:id="176"/>
    <w:p>
      <w:pPr>
        <w:spacing w:after="0"/>
        <w:ind w:left="0"/>
        <w:jc w:val="left"/>
      </w:pPr>
      <w:r>
        <w:rPr>
          <w:rFonts w:ascii="Times New Roman"/>
          <w:b/>
          <w:i w:val="false"/>
          <w:color w:val="000000"/>
        </w:rPr>
        <w:t xml:space="preserve"> "Мемлекеттік білім беру мекемелеріндегі білім алушылар мен тәрбиеленушілердің жекелеген санаттарына қала сыртындағы және мектеп жанындағы лагерьлерде демалуы үшін құжаттар қабылдау және жолдама беру" мемлекеттік көрсетілетін қызмет регламенті</w:t>
      </w:r>
    </w:p>
    <w:bookmarkEnd w:id="176"/>
    <w:bookmarkStart w:name="z214" w:id="177"/>
    <w:p>
      <w:pPr>
        <w:spacing w:after="0"/>
        <w:ind w:left="0"/>
        <w:jc w:val="left"/>
      </w:pPr>
      <w:r>
        <w:rPr>
          <w:rFonts w:ascii="Times New Roman"/>
          <w:b/>
          <w:i w:val="false"/>
          <w:color w:val="000000"/>
        </w:rPr>
        <w:t xml:space="preserve"> 1. Жалпы ережелер</w:t>
      </w:r>
    </w:p>
    <w:bookmarkEnd w:id="177"/>
    <w:bookmarkStart w:name="z215" w:id="178"/>
    <w:p>
      <w:pPr>
        <w:spacing w:after="0"/>
        <w:ind w:left="0"/>
        <w:jc w:val="both"/>
      </w:pPr>
      <w:r>
        <w:rPr>
          <w:rFonts w:ascii="Times New Roman"/>
          <w:b w:val="false"/>
          <w:i w:val="false"/>
          <w:color w:val="000000"/>
          <w:sz w:val="28"/>
        </w:rPr>
        <w:t>
      1. "Мемлекеттік білім беру мекемелеріндегі білім алушылар мен тәрбиеленушілердің жекелеген санаттарына қала сыртындағы және мектеп жанындағы лагерьлерде демалуы үшін құжаттар қабылдау және жолдама беру" мемлекеттік көрсетілетін қызметті (бұдан әрі – мемлекеттік көрсетілетін қызмет) Ақтөбе қаласы мен аудандарының білім бөлімдерімен (бұдан әрі – көрсетілетін қызметті беруші) көрсетеді.</w:t>
      </w:r>
    </w:p>
    <w:bookmarkEnd w:id="178"/>
    <w:p>
      <w:pPr>
        <w:spacing w:after="0"/>
        <w:ind w:left="0"/>
        <w:jc w:val="both"/>
      </w:pPr>
      <w:r>
        <w:rPr>
          <w:rFonts w:ascii="Times New Roman"/>
          <w:b w:val="false"/>
          <w:i w:val="false"/>
          <w:color w:val="000000"/>
          <w:sz w:val="28"/>
        </w:rPr>
        <w:t>
      Өтініштерді қабылдау және мемлекеттік қызмет көрсетудің нәтижесін беру:</w:t>
      </w:r>
    </w:p>
    <w:p>
      <w:pPr>
        <w:spacing w:after="0"/>
        <w:ind w:left="0"/>
        <w:jc w:val="both"/>
      </w:pPr>
      <w:r>
        <w:rPr>
          <w:rFonts w:ascii="Times New Roman"/>
          <w:b w:val="false"/>
          <w:i w:val="false"/>
          <w:color w:val="000000"/>
          <w:sz w:val="28"/>
        </w:rPr>
        <w:t>
      1) көрсетілетін қызметті берушінің кеңсесі;</w:t>
      </w:r>
    </w:p>
    <w:p>
      <w:pPr>
        <w:spacing w:after="0"/>
        <w:ind w:left="0"/>
        <w:jc w:val="both"/>
      </w:pPr>
      <w:r>
        <w:rPr>
          <w:rFonts w:ascii="Times New Roman"/>
          <w:b w:val="false"/>
          <w:i w:val="false"/>
          <w:color w:val="000000"/>
          <w:sz w:val="28"/>
        </w:rPr>
        <w:t xml:space="preserve">
      2) "Азаматтарға арналған үкімет" мемлекеттік корпорацияның коммерциялық емес акционерлық қоғамы (бұдан әрі – Мемлекеттік корпорация) арқылы жүзеге асырылады. </w:t>
      </w:r>
    </w:p>
    <w:bookmarkStart w:name="z216" w:id="179"/>
    <w:p>
      <w:pPr>
        <w:spacing w:after="0"/>
        <w:ind w:left="0"/>
        <w:jc w:val="both"/>
      </w:pPr>
      <w:r>
        <w:rPr>
          <w:rFonts w:ascii="Times New Roman"/>
          <w:b w:val="false"/>
          <w:i w:val="false"/>
          <w:color w:val="000000"/>
          <w:sz w:val="28"/>
        </w:rPr>
        <w:t>
      2. Мемлекеттік қызметті көрсету нысаны: қағаз түрінде.</w:t>
      </w:r>
    </w:p>
    <w:bookmarkEnd w:id="179"/>
    <w:bookmarkStart w:name="z217" w:id="180"/>
    <w:p>
      <w:pPr>
        <w:spacing w:after="0"/>
        <w:ind w:left="0"/>
        <w:jc w:val="both"/>
      </w:pPr>
      <w:r>
        <w:rPr>
          <w:rFonts w:ascii="Times New Roman"/>
          <w:b w:val="false"/>
          <w:i w:val="false"/>
          <w:color w:val="000000"/>
          <w:sz w:val="28"/>
        </w:rPr>
        <w:t xml:space="preserve">
      3. Қазақстан Республикасы Білім және ғылым министрінің 2015 жылғы 13 сәуірдегі № 198 "Отбасы және балалар саласында көрсетілетін мемлекеттік қызметтер стандарттарын бекіту туралы"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11184 тіркелген) бекітілген "Мемлекеттік білім беру мекемелеріндегі білім алушылар мен тәрбиеленушілердің жекелеген санаттарына қала сыртындағы және мектеп жанындағы лагерьлерде демалуы үшін құжаттар қабылдау және жолдама беру" мемлекеттік көрсетілетін стандартына (бұдан әрі - Стандарт) сәйкес қала сыртындағы және мектеп жанындағы лагерьлерге жолдама немесе Стандарттың </w:t>
      </w:r>
      <w:r>
        <w:rPr>
          <w:rFonts w:ascii="Times New Roman"/>
          <w:b w:val="false"/>
          <w:i w:val="false"/>
          <w:color w:val="000000"/>
          <w:sz w:val="28"/>
        </w:rPr>
        <w:t>10-тармағына</w:t>
      </w:r>
      <w:r>
        <w:rPr>
          <w:rFonts w:ascii="Times New Roman"/>
          <w:b w:val="false"/>
          <w:i w:val="false"/>
          <w:color w:val="000000"/>
          <w:sz w:val="28"/>
        </w:rPr>
        <w:t xml:space="preserve"> сәйкес қызмет көрсетуден дәлелді бас тарту мемлекеттік көрсетілетін қызметтің нәтижесі болып табылады.</w:t>
      </w:r>
    </w:p>
    <w:bookmarkEnd w:id="180"/>
    <w:p>
      <w:pPr>
        <w:spacing w:after="0"/>
        <w:ind w:left="0"/>
        <w:jc w:val="both"/>
      </w:pPr>
      <w:r>
        <w:rPr>
          <w:rFonts w:ascii="Times New Roman"/>
          <w:b w:val="false"/>
          <w:i w:val="false"/>
          <w:color w:val="000000"/>
          <w:sz w:val="28"/>
        </w:rPr>
        <w:t>
      Мемлекеттік қызметті көрсету нәтижесін ұсыну нысаны: қағаз түрінде.</w:t>
      </w:r>
    </w:p>
    <w:bookmarkStart w:name="z218" w:id="181"/>
    <w:p>
      <w:pPr>
        <w:spacing w:after="0"/>
        <w:ind w:left="0"/>
        <w:jc w:val="left"/>
      </w:pPr>
      <w:r>
        <w:rPr>
          <w:rFonts w:ascii="Times New Roman"/>
          <w:b/>
          <w:i w:val="false"/>
          <w:color w:val="000000"/>
        </w:rPr>
        <w:t xml:space="preserve"> 2. Мемлекеттік қызмет көрсету процесінде көрсетілетін қызметті берушінің құрылымдық бөлімшелерінің (қызметкерлерінің) іс-қимылы тәртібін сипаттау</w:t>
      </w:r>
    </w:p>
    <w:bookmarkEnd w:id="181"/>
    <w:bookmarkStart w:name="z219" w:id="182"/>
    <w:p>
      <w:pPr>
        <w:spacing w:after="0"/>
        <w:ind w:left="0"/>
        <w:jc w:val="both"/>
      </w:pPr>
      <w:r>
        <w:rPr>
          <w:rFonts w:ascii="Times New Roman"/>
          <w:b w:val="false"/>
          <w:i w:val="false"/>
          <w:color w:val="000000"/>
          <w:sz w:val="28"/>
        </w:rPr>
        <w:t xml:space="preserve">
      4. Стандарттың </w:t>
      </w:r>
      <w:r>
        <w:rPr>
          <w:rFonts w:ascii="Times New Roman"/>
          <w:b w:val="false"/>
          <w:i w:val="false"/>
          <w:color w:val="000000"/>
          <w:sz w:val="28"/>
        </w:rPr>
        <w:t>9 тармағына</w:t>
      </w:r>
      <w:r>
        <w:rPr>
          <w:rFonts w:ascii="Times New Roman"/>
          <w:b w:val="false"/>
          <w:i w:val="false"/>
          <w:color w:val="000000"/>
          <w:sz w:val="28"/>
        </w:rPr>
        <w:t xml:space="preserve"> сәйкес көрсетілетін қызметті алушы ұсынған құжаттар мемлекеттік қызметті көрсету жөніндегі рәсімді (іс-әрекетті) бастау үшін негіз болып табылады.</w:t>
      </w:r>
    </w:p>
    <w:bookmarkEnd w:id="182"/>
    <w:bookmarkStart w:name="z220" w:id="183"/>
    <w:p>
      <w:pPr>
        <w:spacing w:after="0"/>
        <w:ind w:left="0"/>
        <w:jc w:val="both"/>
      </w:pPr>
      <w:r>
        <w:rPr>
          <w:rFonts w:ascii="Times New Roman"/>
          <w:b w:val="false"/>
          <w:i w:val="false"/>
          <w:color w:val="000000"/>
          <w:sz w:val="28"/>
        </w:rPr>
        <w:t>
      5. Мемлекеттік қызмет көрсету процесінің құрамына кіретін әрбір рәсімнің (іс-әрекеттің) мазмұны, оны орындаудың ұзақтығы және нәтижесі:</w:t>
      </w:r>
    </w:p>
    <w:bookmarkEnd w:id="183"/>
    <w:p>
      <w:pPr>
        <w:spacing w:after="0"/>
        <w:ind w:left="0"/>
        <w:jc w:val="both"/>
      </w:pPr>
      <w:r>
        <w:rPr>
          <w:rFonts w:ascii="Times New Roman"/>
          <w:b w:val="false"/>
          <w:i w:val="false"/>
          <w:color w:val="000000"/>
          <w:sz w:val="28"/>
        </w:rPr>
        <w:t>
      1) көрсетілетін қызметті берушінің кеңсе қызметкері құжаттарды қабылдайды, тіркейді және көрсетілетін қызметті берушінің басшысына 1 (бір) жұмыс күні ішінде жолдайды.</w:t>
      </w:r>
    </w:p>
    <w:p>
      <w:pPr>
        <w:spacing w:after="0"/>
        <w:ind w:left="0"/>
        <w:jc w:val="both"/>
      </w:pPr>
      <w:r>
        <w:rPr>
          <w:rFonts w:ascii="Times New Roman"/>
          <w:b w:val="false"/>
          <w:i w:val="false"/>
          <w:color w:val="000000"/>
          <w:sz w:val="28"/>
        </w:rPr>
        <w:t>
      Нәтижесі – тіркеу және көрсетілетін қызметті берушінің басшысына беру;</w:t>
      </w:r>
    </w:p>
    <w:p>
      <w:pPr>
        <w:spacing w:after="0"/>
        <w:ind w:left="0"/>
        <w:jc w:val="both"/>
      </w:pPr>
      <w:r>
        <w:rPr>
          <w:rFonts w:ascii="Times New Roman"/>
          <w:b w:val="false"/>
          <w:i w:val="false"/>
          <w:color w:val="000000"/>
          <w:sz w:val="28"/>
        </w:rPr>
        <w:t>
      2) көрсетілетін қызметті берушінің басшысы 30 (отыз) минут ішінде құжаттарды қарайды, көрсетілетін қызметті берушінің жауапты орындаушысын анықтайды және орындауға жолдайды.</w:t>
      </w:r>
    </w:p>
    <w:p>
      <w:pPr>
        <w:spacing w:after="0"/>
        <w:ind w:left="0"/>
        <w:jc w:val="both"/>
      </w:pPr>
      <w:r>
        <w:rPr>
          <w:rFonts w:ascii="Times New Roman"/>
          <w:b w:val="false"/>
          <w:i w:val="false"/>
          <w:color w:val="000000"/>
          <w:sz w:val="28"/>
        </w:rPr>
        <w:t>
      Нәтижесі–көрсетілетін қызметті берушінің жауапты орындаушысына беру;</w:t>
      </w:r>
    </w:p>
    <w:p>
      <w:pPr>
        <w:spacing w:after="0"/>
        <w:ind w:left="0"/>
        <w:jc w:val="both"/>
      </w:pPr>
      <w:r>
        <w:rPr>
          <w:rFonts w:ascii="Times New Roman"/>
          <w:b w:val="false"/>
          <w:i w:val="false"/>
          <w:color w:val="000000"/>
          <w:sz w:val="28"/>
        </w:rPr>
        <w:t>
      3) көрсетілетін қызметті берушінің жауапты орындаушысы 2 (екі) жұмыс күні ішінде құжаттарды қарайды, мемлекеттік қызмет көрсету нәтижесін немесе мемлекеттік көрсетуден дәлелді бас тарту туралы жауап дайындайды және көрсетілетін қызметті берушінің басшысына қол қоюға жолдайды.</w:t>
      </w:r>
    </w:p>
    <w:p>
      <w:pPr>
        <w:spacing w:after="0"/>
        <w:ind w:left="0"/>
        <w:jc w:val="both"/>
      </w:pPr>
      <w:r>
        <w:rPr>
          <w:rFonts w:ascii="Times New Roman"/>
          <w:b w:val="false"/>
          <w:i w:val="false"/>
          <w:color w:val="000000"/>
          <w:sz w:val="28"/>
        </w:rPr>
        <w:t>
      Нәтижесі – нәтижені дайындау немесе мемлекеттік қызмет көрсетуден бас тарту туралы дәлелді жауап және көрсетілетін қызметті берушінің басшысына қол қоюға жолдау;</w:t>
      </w:r>
    </w:p>
    <w:p>
      <w:pPr>
        <w:spacing w:after="0"/>
        <w:ind w:left="0"/>
        <w:jc w:val="both"/>
      </w:pPr>
      <w:r>
        <w:rPr>
          <w:rFonts w:ascii="Times New Roman"/>
          <w:b w:val="false"/>
          <w:i w:val="false"/>
          <w:color w:val="000000"/>
          <w:sz w:val="28"/>
        </w:rPr>
        <w:t>
      4) көрсетілетін қызметті берушінің басшысы 30 (отыз) минут ішінде мемлекеттік қызмет көрсету нәтижесіне немесе мемлекеттік қызмет көрсетуден дәлелді бас тарту туралы жауапқа қол қояды және көрсетілетін қызметті берушінің кеңсе қызметкеріне жолдайды.</w:t>
      </w:r>
    </w:p>
    <w:p>
      <w:pPr>
        <w:spacing w:after="0"/>
        <w:ind w:left="0"/>
        <w:jc w:val="both"/>
      </w:pPr>
      <w:r>
        <w:rPr>
          <w:rFonts w:ascii="Times New Roman"/>
          <w:b w:val="false"/>
          <w:i w:val="false"/>
          <w:color w:val="000000"/>
          <w:sz w:val="28"/>
        </w:rPr>
        <w:t>
      Нәтижесі – нәтижені дайындау немесе мемлекеттік қызмет көрсетуден бас тарту туралы дәлелді жауапты көрсетілетін қызметті берушінің кеңсе қызметкеріне жолдау;</w:t>
      </w:r>
    </w:p>
    <w:p>
      <w:pPr>
        <w:spacing w:after="0"/>
        <w:ind w:left="0"/>
        <w:jc w:val="both"/>
      </w:pPr>
      <w:r>
        <w:rPr>
          <w:rFonts w:ascii="Times New Roman"/>
          <w:b w:val="false"/>
          <w:i w:val="false"/>
          <w:color w:val="000000"/>
          <w:sz w:val="28"/>
        </w:rPr>
        <w:t>
      5) көрсетілетін қызметті берушінің кеңсе қызметкері мемлекеттік қызмет көрсету нәтижесін немесе мемлекеттік қызмет көрсетуден дәлелді бас тарту туралы жауапты 1 (бір) жұмыс күні ішінде көрсетілетін қызметті алушыға жолдайды.</w:t>
      </w:r>
    </w:p>
    <w:p>
      <w:pPr>
        <w:spacing w:after="0"/>
        <w:ind w:left="0"/>
        <w:jc w:val="both"/>
      </w:pPr>
      <w:r>
        <w:rPr>
          <w:rFonts w:ascii="Times New Roman"/>
          <w:b w:val="false"/>
          <w:i w:val="false"/>
          <w:color w:val="000000"/>
          <w:sz w:val="28"/>
        </w:rPr>
        <w:t>
      Нәтижесі –мемлекеттік қызмет көрсету нәтижесін немесе мемлекеттік қызмет көрсету нәтижесін бас тарту туралы дәлелді жауаты қызметті алушыға ұсыну.</w:t>
      </w:r>
    </w:p>
    <w:bookmarkStart w:name="z221" w:id="184"/>
    <w:p>
      <w:pPr>
        <w:spacing w:after="0"/>
        <w:ind w:left="0"/>
        <w:jc w:val="left"/>
      </w:pPr>
      <w:r>
        <w:rPr>
          <w:rFonts w:ascii="Times New Roman"/>
          <w:b/>
          <w:i w:val="false"/>
          <w:color w:val="000000"/>
        </w:rPr>
        <w:t xml:space="preserve"> 3. Мемлекеттік қызметтерді көрсету процесінде көрсетілетін қызметті берушінің құрылымдық бөлімшелерінің (қызметкерлерінің) өзара іс-қимылы тәртібін сипаттау</w:t>
      </w:r>
    </w:p>
    <w:bookmarkEnd w:id="184"/>
    <w:bookmarkStart w:name="z222" w:id="185"/>
    <w:p>
      <w:pPr>
        <w:spacing w:after="0"/>
        <w:ind w:left="0"/>
        <w:jc w:val="both"/>
      </w:pPr>
      <w:r>
        <w:rPr>
          <w:rFonts w:ascii="Times New Roman"/>
          <w:b w:val="false"/>
          <w:i w:val="false"/>
          <w:color w:val="000000"/>
          <w:sz w:val="28"/>
        </w:rPr>
        <w:t>
      6. Мемлекеттiк қызмет көрсету процесіне қатысатын көрсетілетін қызметті берушiнiң құрылымдық бөлiмшелерінің (қызметкерлерінің) тiзбесі:</w:t>
      </w:r>
    </w:p>
    <w:bookmarkEnd w:id="185"/>
    <w:p>
      <w:pPr>
        <w:spacing w:after="0"/>
        <w:ind w:left="0"/>
        <w:jc w:val="both"/>
      </w:pPr>
      <w:r>
        <w:rPr>
          <w:rFonts w:ascii="Times New Roman"/>
          <w:b w:val="false"/>
          <w:i w:val="false"/>
          <w:color w:val="000000"/>
          <w:sz w:val="28"/>
        </w:rPr>
        <w:t>
      көрсетілетін қызметті беруші кеңсе қызметкері;</w:t>
      </w:r>
    </w:p>
    <w:p>
      <w:pPr>
        <w:spacing w:after="0"/>
        <w:ind w:left="0"/>
        <w:jc w:val="both"/>
      </w:pPr>
      <w:r>
        <w:rPr>
          <w:rFonts w:ascii="Times New Roman"/>
          <w:b w:val="false"/>
          <w:i w:val="false"/>
          <w:color w:val="000000"/>
          <w:sz w:val="28"/>
        </w:rPr>
        <w:t>
      көрсетілетін қызметті беруші басшысы;</w:t>
      </w:r>
    </w:p>
    <w:p>
      <w:pPr>
        <w:spacing w:after="0"/>
        <w:ind w:left="0"/>
        <w:jc w:val="both"/>
      </w:pPr>
      <w:r>
        <w:rPr>
          <w:rFonts w:ascii="Times New Roman"/>
          <w:b w:val="false"/>
          <w:i w:val="false"/>
          <w:color w:val="000000"/>
          <w:sz w:val="28"/>
        </w:rPr>
        <w:t>
      көрсетілетін қызметті беруші жауапты орындаушысы.</w:t>
      </w:r>
    </w:p>
    <w:bookmarkStart w:name="z223" w:id="186"/>
    <w:p>
      <w:pPr>
        <w:spacing w:after="0"/>
        <w:ind w:left="0"/>
        <w:jc w:val="both"/>
      </w:pPr>
      <w:r>
        <w:rPr>
          <w:rFonts w:ascii="Times New Roman"/>
          <w:b w:val="false"/>
          <w:i w:val="false"/>
          <w:color w:val="000000"/>
          <w:sz w:val="28"/>
        </w:rPr>
        <w:t>
      7. Әр рәсімді (іс-әрекетті), оның ұзақтылығын көрсете отырып, мемлекеттік корпорация арқылы мемлекеттік қызмет көрсетудің нәтижесін алу үдерісін сипаттау:</w:t>
      </w:r>
    </w:p>
    <w:bookmarkEnd w:id="186"/>
    <w:p>
      <w:pPr>
        <w:spacing w:after="0"/>
        <w:ind w:left="0"/>
        <w:jc w:val="both"/>
      </w:pPr>
      <w:r>
        <w:rPr>
          <w:rFonts w:ascii="Times New Roman"/>
          <w:b w:val="false"/>
          <w:i w:val="false"/>
          <w:color w:val="000000"/>
          <w:sz w:val="28"/>
        </w:rPr>
        <w:t>
      1) көрсетілетін қызметті берушінің кеңсе қызметкері құжаттарды қабылдайды, тіркейді және көрсетілетін қызметті берушінің басшысына 1 (бір) жұмыс күні ішінде жолдайды;</w:t>
      </w:r>
    </w:p>
    <w:p>
      <w:pPr>
        <w:spacing w:after="0"/>
        <w:ind w:left="0"/>
        <w:jc w:val="both"/>
      </w:pPr>
      <w:r>
        <w:rPr>
          <w:rFonts w:ascii="Times New Roman"/>
          <w:b w:val="false"/>
          <w:i w:val="false"/>
          <w:color w:val="000000"/>
          <w:sz w:val="28"/>
        </w:rPr>
        <w:t>
      2) көрсетілетін қызметті берушінің басшысы келіп түскен құжаттармен танысады және жауапты орындаушыға 30 (отыз) минут ішінде орындауға жолдайды.</w:t>
      </w:r>
    </w:p>
    <w:p>
      <w:pPr>
        <w:spacing w:after="0"/>
        <w:ind w:left="0"/>
        <w:jc w:val="both"/>
      </w:pPr>
      <w:r>
        <w:rPr>
          <w:rFonts w:ascii="Times New Roman"/>
          <w:b w:val="false"/>
          <w:i w:val="false"/>
          <w:color w:val="000000"/>
          <w:sz w:val="28"/>
        </w:rPr>
        <w:t>
      3) Мемлекеттiк көрсетілетін қызметті берушінің жауапты орындаушысы келіп түскен құжаттармен танысады, мемлекеттік қызмет нәтижесін дайындайды не мемлекеттік қызмет көрсетуден бас тарту туралы дәлелді жауапты басшыға қол қойдыру үшін 2 (екі) жұмыс күні ішінде жолдайды.</w:t>
      </w:r>
    </w:p>
    <w:p>
      <w:pPr>
        <w:spacing w:after="0"/>
        <w:ind w:left="0"/>
        <w:jc w:val="both"/>
      </w:pPr>
      <w:r>
        <w:rPr>
          <w:rFonts w:ascii="Times New Roman"/>
          <w:b w:val="false"/>
          <w:i w:val="false"/>
          <w:color w:val="000000"/>
          <w:sz w:val="28"/>
        </w:rPr>
        <w:t>
      4) көрсетілетін қызметті берушінің басшысы көрсетілетін мемлекеттік қызметтің нәтижесіне қол қояды немесе мемлекеттік қызмет көрсетуден бас тарту туралы дәлелді жауапты көрсетілетін қызметті берушінің кеңсесіне 30 (отыз) минут ішінде жолдайды.</w:t>
      </w:r>
    </w:p>
    <w:p>
      <w:pPr>
        <w:spacing w:after="0"/>
        <w:ind w:left="0"/>
        <w:jc w:val="both"/>
      </w:pPr>
      <w:r>
        <w:rPr>
          <w:rFonts w:ascii="Times New Roman"/>
          <w:b w:val="false"/>
          <w:i w:val="false"/>
          <w:color w:val="000000"/>
          <w:sz w:val="28"/>
        </w:rPr>
        <w:t>
      5) көрсетілетін қызметті берушінің кеңсе қызметкері мемлекеттік қызмет көрсету нәтижесін немесе мемлекеттік қызмет көрсетуден бас тарту туралы дәлелді жауапты 1 (бір) жұмыс күні ішінде көрсетілетін қызметті алушыға жолдайды.</w:t>
      </w:r>
    </w:p>
    <w:bookmarkStart w:name="z224" w:id="187"/>
    <w:p>
      <w:pPr>
        <w:spacing w:after="0"/>
        <w:ind w:left="0"/>
        <w:jc w:val="left"/>
      </w:pPr>
      <w:r>
        <w:rPr>
          <w:rFonts w:ascii="Times New Roman"/>
          <w:b/>
          <w:i w:val="false"/>
          <w:color w:val="000000"/>
        </w:rPr>
        <w:t xml:space="preserve"> 4. "Азаматтарға арналған үкімет" мемлекеттік корпорациясымен және (немесе) өзге де көрсетілетін қызметті берушілермен өзара іс-қимыл тәртібін, сондай-ақ мемлекеттік қызмет көрсету процесінде ақпараттық жүйелерді пайдалану тәртібін сипаттау</w:t>
      </w:r>
    </w:p>
    <w:bookmarkEnd w:id="187"/>
    <w:bookmarkStart w:name="z225" w:id="188"/>
    <w:p>
      <w:pPr>
        <w:spacing w:after="0"/>
        <w:ind w:left="0"/>
        <w:jc w:val="both"/>
      </w:pPr>
      <w:r>
        <w:rPr>
          <w:rFonts w:ascii="Times New Roman"/>
          <w:b w:val="false"/>
          <w:i w:val="false"/>
          <w:color w:val="000000"/>
          <w:sz w:val="28"/>
        </w:rPr>
        <w:t>
      8. Мемлекеттік корпорация арқылы жүгiну тәртiбiнің әрбір үдерісінің ұзақтығын көрсетіп сипаттау:</w:t>
      </w:r>
    </w:p>
    <w:bookmarkEnd w:id="188"/>
    <w:p>
      <w:pPr>
        <w:spacing w:after="0"/>
        <w:ind w:left="0"/>
        <w:jc w:val="both"/>
      </w:pPr>
      <w:r>
        <w:rPr>
          <w:rFonts w:ascii="Times New Roman"/>
          <w:b w:val="false"/>
          <w:i w:val="false"/>
          <w:color w:val="000000"/>
          <w:sz w:val="28"/>
        </w:rPr>
        <w:t xml:space="preserve">
      1) көрсетілетін қызметті алушы Стандарттың </w:t>
      </w:r>
      <w:r>
        <w:rPr>
          <w:rFonts w:ascii="Times New Roman"/>
          <w:b w:val="false"/>
          <w:i w:val="false"/>
          <w:color w:val="000000"/>
          <w:sz w:val="28"/>
        </w:rPr>
        <w:t>9-тармағында</w:t>
      </w:r>
      <w:r>
        <w:rPr>
          <w:rFonts w:ascii="Times New Roman"/>
          <w:b w:val="false"/>
          <w:i w:val="false"/>
          <w:color w:val="000000"/>
          <w:sz w:val="28"/>
        </w:rPr>
        <w:t xml:space="preserve"> көрсетілген құжаттарды ұсынады.</w:t>
      </w:r>
    </w:p>
    <w:p>
      <w:pPr>
        <w:spacing w:after="0"/>
        <w:ind w:left="0"/>
        <w:jc w:val="both"/>
      </w:pPr>
      <w:r>
        <w:rPr>
          <w:rFonts w:ascii="Times New Roman"/>
          <w:b w:val="false"/>
          <w:i w:val="false"/>
          <w:color w:val="000000"/>
          <w:sz w:val="28"/>
        </w:rPr>
        <w:t>
      Нәтижесі –құжаттарды тапсыру;</w:t>
      </w:r>
    </w:p>
    <w:p>
      <w:pPr>
        <w:spacing w:after="0"/>
        <w:ind w:left="0"/>
        <w:jc w:val="both"/>
      </w:pPr>
      <w:r>
        <w:rPr>
          <w:rFonts w:ascii="Times New Roman"/>
          <w:b w:val="false"/>
          <w:i w:val="false"/>
          <w:color w:val="000000"/>
          <w:sz w:val="28"/>
        </w:rPr>
        <w:t>
      2) Мемлекеттік корпорация инспекторы келіп түскен құжаттарды 15 (он бес) минут ішінде тіркейді және қызмет алушыға тиісті құжаттардың қабылданғаны туралы:</w:t>
      </w:r>
    </w:p>
    <w:p>
      <w:pPr>
        <w:spacing w:after="0"/>
        <w:ind w:left="0"/>
        <w:jc w:val="both"/>
      </w:pPr>
      <w:r>
        <w:rPr>
          <w:rFonts w:ascii="Times New Roman"/>
          <w:b w:val="false"/>
          <w:i w:val="false"/>
          <w:color w:val="000000"/>
          <w:sz w:val="28"/>
        </w:rPr>
        <w:t>
      сұрау салудың нөмірі және қабылданған күні;</w:t>
      </w:r>
    </w:p>
    <w:p>
      <w:pPr>
        <w:spacing w:after="0"/>
        <w:ind w:left="0"/>
        <w:jc w:val="both"/>
      </w:pPr>
      <w:r>
        <w:rPr>
          <w:rFonts w:ascii="Times New Roman"/>
          <w:b w:val="false"/>
          <w:i w:val="false"/>
          <w:color w:val="000000"/>
          <w:sz w:val="28"/>
        </w:rPr>
        <w:t>
      сұрау салынған мемлекеттік көрсетілетін қызметтің түрі;</w:t>
      </w:r>
    </w:p>
    <w:p>
      <w:pPr>
        <w:spacing w:after="0"/>
        <w:ind w:left="0"/>
        <w:jc w:val="both"/>
      </w:pPr>
      <w:r>
        <w:rPr>
          <w:rFonts w:ascii="Times New Roman"/>
          <w:b w:val="false"/>
          <w:i w:val="false"/>
          <w:color w:val="000000"/>
          <w:sz w:val="28"/>
        </w:rPr>
        <w:t>
      қоса берілген құжаттардың саны мен атауы;</w:t>
      </w:r>
    </w:p>
    <w:p>
      <w:pPr>
        <w:spacing w:after="0"/>
        <w:ind w:left="0"/>
        <w:jc w:val="both"/>
      </w:pPr>
      <w:r>
        <w:rPr>
          <w:rFonts w:ascii="Times New Roman"/>
          <w:b w:val="false"/>
          <w:i w:val="false"/>
          <w:color w:val="000000"/>
          <w:sz w:val="28"/>
        </w:rPr>
        <w:t>
      құжаттарды беру күні (уақыты) және орны;</w:t>
      </w:r>
    </w:p>
    <w:p>
      <w:pPr>
        <w:spacing w:after="0"/>
        <w:ind w:left="0"/>
        <w:jc w:val="both"/>
      </w:pPr>
      <w:r>
        <w:rPr>
          <w:rFonts w:ascii="Times New Roman"/>
          <w:b w:val="false"/>
          <w:i w:val="false"/>
          <w:color w:val="000000"/>
          <w:sz w:val="28"/>
        </w:rPr>
        <w:t>
      құжаттарды ресімдеуге өтінішті қабылдаған Мемлекеттік корпорация</w:t>
      </w:r>
    </w:p>
    <w:p>
      <w:pPr>
        <w:spacing w:after="0"/>
        <w:ind w:left="0"/>
        <w:jc w:val="both"/>
      </w:pPr>
      <w:r>
        <w:rPr>
          <w:rFonts w:ascii="Times New Roman"/>
          <w:b w:val="false"/>
          <w:i w:val="false"/>
          <w:color w:val="000000"/>
          <w:sz w:val="28"/>
        </w:rPr>
        <w:t xml:space="preserve">
      инспекторының тегі, аты, әкесінің аты; </w:t>
      </w:r>
    </w:p>
    <w:p>
      <w:pPr>
        <w:spacing w:after="0"/>
        <w:ind w:left="0"/>
        <w:jc w:val="both"/>
      </w:pPr>
      <w:r>
        <w:rPr>
          <w:rFonts w:ascii="Times New Roman"/>
          <w:b w:val="false"/>
          <w:i w:val="false"/>
          <w:color w:val="000000"/>
          <w:sz w:val="28"/>
        </w:rPr>
        <w:t>
      көрсетілетін қызметті алушының тегі, аты, әкесінің аты, көрсетілетін қызметті алушы өкілінің тегі, аты, әкесінің аты және олардың байланыс телефондары көрсетілген қолхат береді.</w:t>
      </w:r>
    </w:p>
    <w:p>
      <w:pPr>
        <w:spacing w:after="0"/>
        <w:ind w:left="0"/>
        <w:jc w:val="both"/>
      </w:pPr>
      <w:r>
        <w:rPr>
          <w:rFonts w:ascii="Times New Roman"/>
          <w:b w:val="false"/>
          <w:i w:val="false"/>
          <w:color w:val="000000"/>
          <w:sz w:val="28"/>
        </w:rPr>
        <w:t>
      Нәтижесі – құжаттарды қабылдау;</w:t>
      </w:r>
    </w:p>
    <w:p>
      <w:pPr>
        <w:spacing w:after="0"/>
        <w:ind w:left="0"/>
        <w:jc w:val="both"/>
      </w:pPr>
      <w:r>
        <w:rPr>
          <w:rFonts w:ascii="Times New Roman"/>
          <w:b w:val="false"/>
          <w:i w:val="false"/>
          <w:color w:val="000000"/>
          <w:sz w:val="28"/>
        </w:rPr>
        <w:t xml:space="preserve">
      3) Мемлекеттік корпорация инспекторы қабылданған құжаттарды 30 (отыз) минут ішінде жинақтау секторына береді. </w:t>
      </w:r>
    </w:p>
    <w:p>
      <w:pPr>
        <w:spacing w:after="0"/>
        <w:ind w:left="0"/>
        <w:jc w:val="both"/>
      </w:pPr>
      <w:r>
        <w:rPr>
          <w:rFonts w:ascii="Times New Roman"/>
          <w:b w:val="false"/>
          <w:i w:val="false"/>
          <w:color w:val="000000"/>
          <w:sz w:val="28"/>
        </w:rPr>
        <w:t>
      Нәтижесі – құжаттарды беру;</w:t>
      </w:r>
    </w:p>
    <w:p>
      <w:pPr>
        <w:spacing w:after="0"/>
        <w:ind w:left="0"/>
        <w:jc w:val="both"/>
      </w:pPr>
      <w:r>
        <w:rPr>
          <w:rFonts w:ascii="Times New Roman"/>
          <w:b w:val="false"/>
          <w:i w:val="false"/>
          <w:color w:val="000000"/>
          <w:sz w:val="28"/>
        </w:rPr>
        <w:t>
      4) жинақтау секторы құжаттарды жинайды, тізілім жасайды және Мемлекеттік корпорация іс қағаздарын тасымалдаушысы арқылы құжаттарды көрсетілетін қызметті берушінің кеңсесіне 30 (отыз) минут ішінде ұсынады.</w:t>
      </w:r>
    </w:p>
    <w:p>
      <w:pPr>
        <w:spacing w:after="0"/>
        <w:ind w:left="0"/>
        <w:jc w:val="both"/>
      </w:pPr>
      <w:r>
        <w:rPr>
          <w:rFonts w:ascii="Times New Roman"/>
          <w:b w:val="false"/>
          <w:i w:val="false"/>
          <w:color w:val="000000"/>
          <w:sz w:val="28"/>
        </w:rPr>
        <w:t>
      Нәтижесі – құжаттарды беру;</w:t>
      </w:r>
    </w:p>
    <w:p>
      <w:pPr>
        <w:spacing w:after="0"/>
        <w:ind w:left="0"/>
        <w:jc w:val="both"/>
      </w:pPr>
      <w:r>
        <w:rPr>
          <w:rFonts w:ascii="Times New Roman"/>
          <w:b w:val="false"/>
          <w:i w:val="false"/>
          <w:color w:val="000000"/>
          <w:sz w:val="28"/>
        </w:rPr>
        <w:t xml:space="preserve">
      5) көрсетілетін қызметті берушінің кеңсе қызметкері келіп түскен құжаттарды тіркейді және 15 (он бес) минут ішінде басшысына береді. </w:t>
      </w:r>
    </w:p>
    <w:p>
      <w:pPr>
        <w:spacing w:after="0"/>
        <w:ind w:left="0"/>
        <w:jc w:val="both"/>
      </w:pPr>
      <w:r>
        <w:rPr>
          <w:rFonts w:ascii="Times New Roman"/>
          <w:b w:val="false"/>
          <w:i w:val="false"/>
          <w:color w:val="000000"/>
          <w:sz w:val="28"/>
        </w:rPr>
        <w:t>
      Нәтижесі – тіркеу;</w:t>
      </w:r>
    </w:p>
    <w:p>
      <w:pPr>
        <w:spacing w:after="0"/>
        <w:ind w:left="0"/>
        <w:jc w:val="both"/>
      </w:pPr>
      <w:r>
        <w:rPr>
          <w:rFonts w:ascii="Times New Roman"/>
          <w:b w:val="false"/>
          <w:i w:val="false"/>
          <w:color w:val="000000"/>
          <w:sz w:val="28"/>
        </w:rPr>
        <w:t>
      6) көрсетілетін қызметті берушінің басшысы келіп түскен құжаттармен танысады және 30 (отыз) минут ішінде көрсетілетін қызметті берушінің жауапты орындаушысына жолдайды.</w:t>
      </w:r>
    </w:p>
    <w:p>
      <w:pPr>
        <w:spacing w:after="0"/>
        <w:ind w:left="0"/>
        <w:jc w:val="both"/>
      </w:pPr>
      <w:r>
        <w:rPr>
          <w:rFonts w:ascii="Times New Roman"/>
          <w:b w:val="false"/>
          <w:i w:val="false"/>
          <w:color w:val="000000"/>
          <w:sz w:val="28"/>
        </w:rPr>
        <w:t>
      Нәтижесі – орындауға жолдау;</w:t>
      </w:r>
    </w:p>
    <w:p>
      <w:pPr>
        <w:spacing w:after="0"/>
        <w:ind w:left="0"/>
        <w:jc w:val="both"/>
      </w:pPr>
      <w:r>
        <w:rPr>
          <w:rFonts w:ascii="Times New Roman"/>
          <w:b w:val="false"/>
          <w:i w:val="false"/>
          <w:color w:val="000000"/>
          <w:sz w:val="28"/>
        </w:rPr>
        <w:t xml:space="preserve">
      7) көрсетілетін қызметті берушінің жауапты орындаушысы ұсынылған құжаттарды Стандарттың </w:t>
      </w:r>
      <w:r>
        <w:rPr>
          <w:rFonts w:ascii="Times New Roman"/>
          <w:b w:val="false"/>
          <w:i w:val="false"/>
          <w:color w:val="000000"/>
          <w:sz w:val="28"/>
        </w:rPr>
        <w:t>9-тармағына</w:t>
      </w:r>
      <w:r>
        <w:rPr>
          <w:rFonts w:ascii="Times New Roman"/>
          <w:b w:val="false"/>
          <w:i w:val="false"/>
          <w:color w:val="000000"/>
          <w:sz w:val="28"/>
        </w:rPr>
        <w:t xml:space="preserve"> сәйкестігін тексереді, тіркеуді жүзеге асырады және тиісті құжатты басып шығарады, құжаттарды дайындайды және көрсетілетін қызметті берушінің басшысына қол қойдыруға 3 (үш) жұмыс күні ішінде жолдайды.</w:t>
      </w:r>
    </w:p>
    <w:p>
      <w:pPr>
        <w:spacing w:after="0"/>
        <w:ind w:left="0"/>
        <w:jc w:val="both"/>
      </w:pPr>
      <w:r>
        <w:rPr>
          <w:rFonts w:ascii="Times New Roman"/>
          <w:b w:val="false"/>
          <w:i w:val="false"/>
          <w:color w:val="000000"/>
          <w:sz w:val="28"/>
        </w:rPr>
        <w:t>
      8) көрсетілетін қызметті берушінің басшысы мемлекеттік көрсетілетін қызмет нәтижесіне қол қояды және көрсетілетін қызметті берушінің кеңсесіне 30 (отыз) минут ішінде жолдайды.</w:t>
      </w:r>
    </w:p>
    <w:p>
      <w:pPr>
        <w:spacing w:after="0"/>
        <w:ind w:left="0"/>
        <w:jc w:val="both"/>
      </w:pPr>
      <w:r>
        <w:rPr>
          <w:rFonts w:ascii="Times New Roman"/>
          <w:b w:val="false"/>
          <w:i w:val="false"/>
          <w:color w:val="000000"/>
          <w:sz w:val="28"/>
        </w:rPr>
        <w:t>
      Нәтижесі- қол қояды;</w:t>
      </w:r>
    </w:p>
    <w:p>
      <w:pPr>
        <w:spacing w:after="0"/>
        <w:ind w:left="0"/>
        <w:jc w:val="both"/>
      </w:pPr>
      <w:r>
        <w:rPr>
          <w:rFonts w:ascii="Times New Roman"/>
          <w:b w:val="false"/>
          <w:i w:val="false"/>
          <w:color w:val="000000"/>
          <w:sz w:val="28"/>
        </w:rPr>
        <w:t>
      9) көрсетілетін қызметті берушінің кеңсе қызметкері нәтижесін Мемлекеттік корпорацияға 1 (бір) жұмыс күні ішінде жолдайды.</w:t>
      </w:r>
    </w:p>
    <w:p>
      <w:pPr>
        <w:spacing w:after="0"/>
        <w:ind w:left="0"/>
        <w:jc w:val="both"/>
      </w:pPr>
      <w:r>
        <w:rPr>
          <w:rFonts w:ascii="Times New Roman"/>
          <w:b w:val="false"/>
          <w:i w:val="false"/>
          <w:color w:val="000000"/>
          <w:sz w:val="28"/>
        </w:rPr>
        <w:t>
      Нәтижесі –нәтижесін береді.</w:t>
      </w:r>
    </w:p>
    <w:p>
      <w:pPr>
        <w:spacing w:after="0"/>
        <w:ind w:left="0"/>
        <w:jc w:val="both"/>
      </w:pPr>
      <w:r>
        <w:rPr>
          <w:rFonts w:ascii="Times New Roman"/>
          <w:b w:val="false"/>
          <w:i w:val="false"/>
          <w:color w:val="000000"/>
          <w:sz w:val="28"/>
        </w:rPr>
        <w:t>
      10) жинақтау секторы мемлекеттік көрсетілетін қызмет нәтижесін Мемлекеттік корпорация инспекторына 30 (отыз) минут ішінде береді.</w:t>
      </w:r>
    </w:p>
    <w:p>
      <w:pPr>
        <w:spacing w:after="0"/>
        <w:ind w:left="0"/>
        <w:jc w:val="both"/>
      </w:pPr>
      <w:r>
        <w:rPr>
          <w:rFonts w:ascii="Times New Roman"/>
          <w:b w:val="false"/>
          <w:i w:val="false"/>
          <w:color w:val="000000"/>
          <w:sz w:val="28"/>
        </w:rPr>
        <w:t>
      Нәтижесі – нәтижесін береді;</w:t>
      </w:r>
    </w:p>
    <w:p>
      <w:pPr>
        <w:spacing w:after="0"/>
        <w:ind w:left="0"/>
        <w:jc w:val="both"/>
      </w:pPr>
      <w:r>
        <w:rPr>
          <w:rFonts w:ascii="Times New Roman"/>
          <w:b w:val="false"/>
          <w:i w:val="false"/>
          <w:color w:val="000000"/>
          <w:sz w:val="28"/>
        </w:rPr>
        <w:t xml:space="preserve">
      11) Мемлекеттік корпорация инспекторы мемлекеттік көрсетілетін қызметтің нәтижесін көрсетілетін қызметті алушыға 15 (он бес) минут ішінде береді. </w:t>
      </w:r>
    </w:p>
    <w:p>
      <w:pPr>
        <w:spacing w:after="0"/>
        <w:ind w:left="0"/>
        <w:jc w:val="both"/>
      </w:pPr>
      <w:r>
        <w:rPr>
          <w:rFonts w:ascii="Times New Roman"/>
          <w:b w:val="false"/>
          <w:i w:val="false"/>
          <w:color w:val="000000"/>
          <w:sz w:val="28"/>
        </w:rPr>
        <w:t>
      Нәтижесі – нәтижесін береді;</w:t>
      </w:r>
    </w:p>
    <w:bookmarkStart w:name="z226" w:id="189"/>
    <w:p>
      <w:pPr>
        <w:spacing w:after="0"/>
        <w:ind w:left="0"/>
        <w:jc w:val="both"/>
      </w:pPr>
      <w:r>
        <w:rPr>
          <w:rFonts w:ascii="Times New Roman"/>
          <w:b w:val="false"/>
          <w:i w:val="false"/>
          <w:color w:val="000000"/>
          <w:sz w:val="28"/>
        </w:rPr>
        <w:t>
      8. Көрсетілетін қызметті алушы мемлекеттік қызмет нәтижесін алу үшін Мемлекеттік корпорацияға сұраныста көрсетілген күні жүгінеді (кезек күту уақытының ең ұзақ мерзімі 20 (жиырма) минут ішінде).</w:t>
      </w:r>
    </w:p>
    <w:bookmarkEnd w:id="189"/>
    <w:bookmarkStart w:name="z227" w:id="190"/>
    <w:p>
      <w:pPr>
        <w:spacing w:after="0"/>
        <w:ind w:left="0"/>
        <w:jc w:val="both"/>
      </w:pPr>
      <w:r>
        <w:rPr>
          <w:rFonts w:ascii="Times New Roman"/>
          <w:b w:val="false"/>
          <w:i w:val="false"/>
          <w:color w:val="000000"/>
          <w:sz w:val="28"/>
        </w:rPr>
        <w:t xml:space="preserve">
      9. Мемлекеттік көрсетілетін қызмет көрсету үдерісінде рәсімдердің (іс-әрекеттердің) ретін, көрсетілетін қызметті берушінің толық сипаттамасы құрылымдық бөлімшелерінің (қызметкерлерінің) өзара іс-әрекеттерінің, сонымен қатар өзге көрсетілген қызмет берушілерімен Мемлекеттік корпорациямен өзара іс-әрекет тәртібінің және (немесе) мемлекеттік қызмет көрсету үдерісінде ақпараттық жүйелерді қолдану тәртібінің сипаттамасы осы Регламенттің </w:t>
      </w:r>
      <w:r>
        <w:rPr>
          <w:rFonts w:ascii="Times New Roman"/>
          <w:b w:val="false"/>
          <w:i w:val="false"/>
          <w:color w:val="000000"/>
          <w:sz w:val="28"/>
        </w:rPr>
        <w:t>қосымшасына</w:t>
      </w:r>
      <w:r>
        <w:rPr>
          <w:rFonts w:ascii="Times New Roman"/>
          <w:b w:val="false"/>
          <w:i w:val="false"/>
          <w:color w:val="000000"/>
          <w:sz w:val="28"/>
        </w:rPr>
        <w:t xml:space="preserve"> сәйкес мемлекеттік қызмет көрсетудің бизнес-үдерістерінің анықтамалығында көрсетіледі. </w:t>
      </w:r>
    </w:p>
    <w:bookmarkEnd w:id="190"/>
    <w:p>
      <w:pPr>
        <w:spacing w:after="0"/>
        <w:ind w:left="0"/>
        <w:jc w:val="both"/>
      </w:pPr>
      <w:r>
        <w:rPr>
          <w:rFonts w:ascii="Times New Roman"/>
          <w:b w:val="false"/>
          <w:i w:val="false"/>
          <w:color w:val="000000"/>
          <w:sz w:val="28"/>
        </w:rPr>
        <w:t>
      Мемлекеттік көрсетілетін қызмет көрсетудің бизнес-үдерістерінің анықтамалығы көрсетілетін қызметті берушінің интернет-ресурсында орналастырылады.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білім беру мекемелеріндегі білім алушылар мен тәрбиеленуілердің жекелеген санаттарына қала сыртындағы және мектеп жанындағы лагерьлерде демалуы үшін құжаттар қабылдау және жолдама беру" мемлекеттік көрсетілетін қызмет регламентіне қосымша</w:t>
            </w:r>
          </w:p>
        </w:tc>
      </w:tr>
    </w:tbl>
    <w:p>
      <w:pPr>
        <w:spacing w:after="0"/>
        <w:ind w:left="0"/>
        <w:jc w:val="left"/>
      </w:pPr>
      <w:r>
        <w:rPr>
          <w:rFonts w:ascii="Times New Roman"/>
          <w:b/>
          <w:i w:val="false"/>
          <w:color w:val="000000"/>
        </w:rPr>
        <w:t xml:space="preserve"> Мемлекеттік қызметті көрсетудің бизнес-процестерінің анықтамасы</w:t>
      </w:r>
    </w:p>
    <w:p>
      <w:pPr>
        <w:spacing w:after="0"/>
        <w:ind w:left="0"/>
        <w:jc w:val="left"/>
      </w:pPr>
      <w:r>
        <w:br/>
      </w:r>
    </w:p>
    <w:p>
      <w:pPr>
        <w:spacing w:after="0"/>
        <w:ind w:left="0"/>
        <w:jc w:val="both"/>
      </w:pPr>
      <w:r>
        <w:drawing>
          <wp:inline distT="0" distB="0" distL="0" distR="0">
            <wp:extent cx="7289800" cy="1186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
                    <a:stretch>
                      <a:fillRect/>
                    </a:stretch>
                  </pic:blipFill>
                  <pic:spPr>
                    <a:xfrm>
                      <a:off x="0" y="0"/>
                      <a:ext cx="7289800" cy="11861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Ақтөбе облысы әкімдігінің</w:t>
            </w:r>
            <w:r>
              <w:br/>
            </w:r>
            <w:r>
              <w:rPr>
                <w:rFonts w:ascii="Times New Roman"/>
                <w:b w:val="false"/>
                <w:i w:val="false"/>
                <w:color w:val="000000"/>
                <w:sz w:val="20"/>
              </w:rPr>
              <w:t>2018 жылғы "24" мамыр</w:t>
            </w:r>
            <w:r>
              <w:br/>
            </w:r>
            <w:r>
              <w:rPr>
                <w:rFonts w:ascii="Times New Roman"/>
                <w:b w:val="false"/>
                <w:i w:val="false"/>
                <w:color w:val="000000"/>
                <w:sz w:val="20"/>
              </w:rPr>
              <w:t>№ 232 қаулысына</w:t>
            </w:r>
            <w:r>
              <w:br/>
            </w:r>
            <w:r>
              <w:rPr>
                <w:rFonts w:ascii="Times New Roman"/>
                <w:b w:val="false"/>
                <w:i w:val="false"/>
                <w:color w:val="000000"/>
                <w:sz w:val="20"/>
              </w:rPr>
              <w:t>13-қосымша</w:t>
            </w:r>
          </w:p>
        </w:tc>
      </w:tr>
    </w:tbl>
    <w:bookmarkStart w:name="z230" w:id="191"/>
    <w:p>
      <w:pPr>
        <w:spacing w:after="0"/>
        <w:ind w:left="0"/>
        <w:jc w:val="left"/>
      </w:pPr>
      <w:r>
        <w:rPr>
          <w:rFonts w:ascii="Times New Roman"/>
          <w:b/>
          <w:i w:val="false"/>
          <w:color w:val="000000"/>
        </w:rPr>
        <w:t xml:space="preserve"> "Балаға кері әсер етпейтін ата-ана құқықтарынан айырылған ата-аналарға баламен кездесуіне рұқсат беру" мемлекеттік көрсетілетін қызмет регламенті</w:t>
      </w:r>
    </w:p>
    <w:bookmarkEnd w:id="191"/>
    <w:bookmarkStart w:name="z231" w:id="192"/>
    <w:p>
      <w:pPr>
        <w:spacing w:after="0"/>
        <w:ind w:left="0"/>
        <w:jc w:val="left"/>
      </w:pPr>
      <w:r>
        <w:rPr>
          <w:rFonts w:ascii="Times New Roman"/>
          <w:b/>
          <w:i w:val="false"/>
          <w:color w:val="000000"/>
        </w:rPr>
        <w:t xml:space="preserve"> 1. Жалпы ережелер</w:t>
      </w:r>
    </w:p>
    <w:bookmarkEnd w:id="192"/>
    <w:bookmarkStart w:name="z232" w:id="193"/>
    <w:p>
      <w:pPr>
        <w:spacing w:after="0"/>
        <w:ind w:left="0"/>
        <w:jc w:val="both"/>
      </w:pPr>
      <w:r>
        <w:rPr>
          <w:rFonts w:ascii="Times New Roman"/>
          <w:b w:val="false"/>
          <w:i w:val="false"/>
          <w:color w:val="000000"/>
          <w:sz w:val="28"/>
        </w:rPr>
        <w:t>
      1. "Балаға кері әсер етпейтін ата-ана құқықтарынан айырылған ата-аналарға баламен кездесуіне рұқсат беру" мемлекеттік көрсетілетін қызметі (бұдан әрі – мемлекеттік көрсетілетін қызмет) Ақтөбе қаласы мен аудандарының білім бөлімдерімен (бұдан әрі – көрсетілетін қызметті беруші) көрсетіледі.</w:t>
      </w:r>
    </w:p>
    <w:bookmarkEnd w:id="193"/>
    <w:p>
      <w:pPr>
        <w:spacing w:after="0"/>
        <w:ind w:left="0"/>
        <w:jc w:val="both"/>
      </w:pPr>
      <w:r>
        <w:rPr>
          <w:rFonts w:ascii="Times New Roman"/>
          <w:b w:val="false"/>
          <w:i w:val="false"/>
          <w:color w:val="000000"/>
          <w:sz w:val="28"/>
        </w:rPr>
        <w:t>
      Өтінішті қабылдау және мемлекеттік қызмет көрсетудің нәтижесін беру:</w:t>
      </w:r>
    </w:p>
    <w:p>
      <w:pPr>
        <w:spacing w:after="0"/>
        <w:ind w:left="0"/>
        <w:jc w:val="both"/>
      </w:pPr>
      <w:r>
        <w:rPr>
          <w:rFonts w:ascii="Times New Roman"/>
          <w:b w:val="false"/>
          <w:i w:val="false"/>
          <w:color w:val="000000"/>
          <w:sz w:val="28"/>
        </w:rPr>
        <w:t>
      1) көрсетілетін қызметті берушінің кеңсесі;</w:t>
      </w:r>
    </w:p>
    <w:p>
      <w:pPr>
        <w:spacing w:after="0"/>
        <w:ind w:left="0"/>
        <w:jc w:val="both"/>
      </w:pPr>
      <w:r>
        <w:rPr>
          <w:rFonts w:ascii="Times New Roman"/>
          <w:b w:val="false"/>
          <w:i w:val="false"/>
          <w:color w:val="000000"/>
          <w:sz w:val="28"/>
        </w:rPr>
        <w:t>
      2) "Азаматтарға арналған үкімет" мемлекеттік корпорациясының коммерциялық емес қоғамы (бұдан әрі – Мемлекеттік корпорация) арқылы жүзеге асырылады.</w:t>
      </w:r>
    </w:p>
    <w:bookmarkStart w:name="z233" w:id="194"/>
    <w:p>
      <w:pPr>
        <w:spacing w:after="0"/>
        <w:ind w:left="0"/>
        <w:jc w:val="both"/>
      </w:pPr>
      <w:r>
        <w:rPr>
          <w:rFonts w:ascii="Times New Roman"/>
          <w:b w:val="false"/>
          <w:i w:val="false"/>
          <w:color w:val="000000"/>
          <w:sz w:val="28"/>
        </w:rPr>
        <w:t>
      2. Мемлекеттік көрсетілетін қызметті көрсету нысаны: қағаз түрінде.</w:t>
      </w:r>
    </w:p>
    <w:bookmarkEnd w:id="194"/>
    <w:bookmarkStart w:name="z234" w:id="195"/>
    <w:p>
      <w:pPr>
        <w:spacing w:after="0"/>
        <w:ind w:left="0"/>
        <w:jc w:val="both"/>
      </w:pPr>
      <w:r>
        <w:rPr>
          <w:rFonts w:ascii="Times New Roman"/>
          <w:b w:val="false"/>
          <w:i w:val="false"/>
          <w:color w:val="000000"/>
          <w:sz w:val="28"/>
        </w:rPr>
        <w:t xml:space="preserve">
      3. Мемлекеттік көрсетілетін қызметті көрсету нәтижесі: Қазақстан Республикасы Білім және ғылым министрінің 2015 жылғы 13 сәуірдегі № 198 "Отбасы және балалар саласында көрсетілетін мемлекеттік қызметтер стандарттарын бекіту туралы", нормативтік құқықтық актілерді мемлекеттік тіркеу Тізілімінде № 11184 тіркелген </w:t>
      </w:r>
      <w:r>
        <w:rPr>
          <w:rFonts w:ascii="Times New Roman"/>
          <w:b w:val="false"/>
          <w:i w:val="false"/>
          <w:color w:val="000000"/>
          <w:sz w:val="28"/>
        </w:rPr>
        <w:t>бұйрығымен</w:t>
      </w:r>
      <w:r>
        <w:rPr>
          <w:rFonts w:ascii="Times New Roman"/>
          <w:b w:val="false"/>
          <w:i w:val="false"/>
          <w:color w:val="000000"/>
          <w:sz w:val="28"/>
        </w:rPr>
        <w:t xml:space="preserve"> бекітілген "Балаға кері әсер етпейтін ата-ана құқықтарынан айырылған ата-аналарға баламен кездесуіне рұқсат беру" мемлекеттік көрсетілетін қызмет стандартының (бұдан әрі - Стандарт) </w:t>
      </w:r>
      <w:r>
        <w:rPr>
          <w:rFonts w:ascii="Times New Roman"/>
          <w:b w:val="false"/>
          <w:i w:val="false"/>
          <w:color w:val="000000"/>
          <w:sz w:val="28"/>
        </w:rPr>
        <w:t>1-қосымшасына</w:t>
      </w:r>
      <w:r>
        <w:rPr>
          <w:rFonts w:ascii="Times New Roman"/>
          <w:b w:val="false"/>
          <w:i w:val="false"/>
          <w:color w:val="000000"/>
          <w:sz w:val="28"/>
        </w:rPr>
        <w:t xml:space="preserve"> сәйкес балаға кері әсер етпейтін ата-ана құқықтарынан айырылған ата-аналарға баламен кездесуіне қорғаншылық және қамқоршылық органының рұқсаты немесе Стандарттың </w:t>
      </w:r>
      <w:r>
        <w:rPr>
          <w:rFonts w:ascii="Times New Roman"/>
          <w:b w:val="false"/>
          <w:i w:val="false"/>
          <w:color w:val="000000"/>
          <w:sz w:val="28"/>
        </w:rPr>
        <w:t>10-тармағында</w:t>
      </w:r>
      <w:r>
        <w:rPr>
          <w:rFonts w:ascii="Times New Roman"/>
          <w:b w:val="false"/>
          <w:i w:val="false"/>
          <w:color w:val="000000"/>
          <w:sz w:val="28"/>
        </w:rPr>
        <w:t xml:space="preserve"> көрсетілген негіздер бойынша мемлекеттік қызмет көрсетуден бас тарту туралы дәлелді жауап.</w:t>
      </w:r>
    </w:p>
    <w:bookmarkEnd w:id="195"/>
    <w:p>
      <w:pPr>
        <w:spacing w:after="0"/>
        <w:ind w:left="0"/>
        <w:jc w:val="both"/>
      </w:pPr>
      <w:r>
        <w:rPr>
          <w:rFonts w:ascii="Times New Roman"/>
          <w:b w:val="false"/>
          <w:i w:val="false"/>
          <w:color w:val="000000"/>
          <w:sz w:val="28"/>
        </w:rPr>
        <w:t>
      Мемлекеттік қызмет көрсету нәтижесін ұсыну нысаны: қағаз түрінде.</w:t>
      </w:r>
    </w:p>
    <w:bookmarkStart w:name="z235" w:id="196"/>
    <w:p>
      <w:pPr>
        <w:spacing w:after="0"/>
        <w:ind w:left="0"/>
        <w:jc w:val="left"/>
      </w:pPr>
      <w:r>
        <w:rPr>
          <w:rFonts w:ascii="Times New Roman"/>
          <w:b/>
          <w:i w:val="false"/>
          <w:color w:val="000000"/>
        </w:rPr>
        <w:t xml:space="preserve"> 2. Мемлекеттік қызмет көрсету процесінде көрсетілетін қызметті берушінің құрылымдық бөлімшелерінің (қызметкерлерінің) іс-қимылы тәртібін сипаттау</w:t>
      </w:r>
    </w:p>
    <w:bookmarkEnd w:id="196"/>
    <w:bookmarkStart w:name="z236" w:id="197"/>
    <w:p>
      <w:pPr>
        <w:spacing w:after="0"/>
        <w:ind w:left="0"/>
        <w:jc w:val="both"/>
      </w:pPr>
      <w:r>
        <w:rPr>
          <w:rFonts w:ascii="Times New Roman"/>
          <w:b w:val="false"/>
          <w:i w:val="false"/>
          <w:color w:val="000000"/>
          <w:sz w:val="28"/>
        </w:rPr>
        <w:t>
      4. Мыналар:</w:t>
      </w:r>
    </w:p>
    <w:bookmarkEnd w:id="197"/>
    <w:p>
      <w:pPr>
        <w:spacing w:after="0"/>
        <w:ind w:left="0"/>
        <w:jc w:val="both"/>
      </w:pPr>
      <w:r>
        <w:rPr>
          <w:rFonts w:ascii="Times New Roman"/>
          <w:b w:val="false"/>
          <w:i w:val="false"/>
          <w:color w:val="000000"/>
          <w:sz w:val="28"/>
        </w:rPr>
        <w:t xml:space="preserve">
      1) көрсетілетін қызметті берушіге жүгінген кезде: Стандарттың </w:t>
      </w:r>
      <w:r>
        <w:rPr>
          <w:rFonts w:ascii="Times New Roman"/>
          <w:b w:val="false"/>
          <w:i w:val="false"/>
          <w:color w:val="000000"/>
          <w:sz w:val="28"/>
        </w:rPr>
        <w:t>2-қосымшасына</w:t>
      </w:r>
      <w:r>
        <w:rPr>
          <w:rFonts w:ascii="Times New Roman"/>
          <w:b w:val="false"/>
          <w:i w:val="false"/>
          <w:color w:val="000000"/>
          <w:sz w:val="28"/>
        </w:rPr>
        <w:t xml:space="preserve"> сәйкес нысан бойынша өтініш;</w:t>
      </w:r>
    </w:p>
    <w:p>
      <w:pPr>
        <w:spacing w:after="0"/>
        <w:ind w:left="0"/>
        <w:jc w:val="both"/>
      </w:pPr>
      <w:r>
        <w:rPr>
          <w:rFonts w:ascii="Times New Roman"/>
          <w:b w:val="false"/>
          <w:i w:val="false"/>
          <w:color w:val="000000"/>
          <w:sz w:val="28"/>
        </w:rPr>
        <w:t>
      2) порталға жүгінген кезде: көрсетілетін қызметті алушының ЭЦҚ - сымен немесе бір рет пайдаланатын құпиясөзбен куәландырылған, көрсетілетін қызметті алушының ұялы байланыс операторы ұсынған абоненттік номері порталдың есеп жазбасына тіркелген және қосылған жағдайда, электрондық құжат нысанындағы өтініш мемлекеттік қызметті көрсету бойынша іс-әрекетті бастау үшін негіздеме болып табылады.</w:t>
      </w:r>
    </w:p>
    <w:bookmarkStart w:name="z237" w:id="198"/>
    <w:p>
      <w:pPr>
        <w:spacing w:after="0"/>
        <w:ind w:left="0"/>
        <w:jc w:val="both"/>
      </w:pPr>
      <w:r>
        <w:rPr>
          <w:rFonts w:ascii="Times New Roman"/>
          <w:b w:val="false"/>
          <w:i w:val="false"/>
          <w:color w:val="000000"/>
          <w:sz w:val="28"/>
        </w:rPr>
        <w:t>
      5. Мемлекеттік көрсетілетін қызметті көрсету үдерісінің құрамына кіретін әрбір рәсімнің (іс-әрекеттің) мазмұны, оны орындау ұзақтығы:</w:t>
      </w:r>
    </w:p>
    <w:bookmarkEnd w:id="198"/>
    <w:p>
      <w:pPr>
        <w:spacing w:after="0"/>
        <w:ind w:left="0"/>
        <w:jc w:val="both"/>
      </w:pPr>
      <w:r>
        <w:rPr>
          <w:rFonts w:ascii="Times New Roman"/>
          <w:b w:val="false"/>
          <w:i w:val="false"/>
          <w:color w:val="000000"/>
          <w:sz w:val="28"/>
        </w:rPr>
        <w:t xml:space="preserve">
      1) құжаттарды беру – көрсетілетін қызметті алушы (немесе сенімхат бойынша оның өкілі) көрсетілетін қызметті берушіге Стандарттың </w:t>
      </w:r>
      <w:r>
        <w:rPr>
          <w:rFonts w:ascii="Times New Roman"/>
          <w:b w:val="false"/>
          <w:i w:val="false"/>
          <w:color w:val="000000"/>
          <w:sz w:val="28"/>
        </w:rPr>
        <w:t>9-тармағына</w:t>
      </w:r>
      <w:r>
        <w:rPr>
          <w:rFonts w:ascii="Times New Roman"/>
          <w:b w:val="false"/>
          <w:i w:val="false"/>
          <w:color w:val="000000"/>
          <w:sz w:val="28"/>
        </w:rPr>
        <w:t xml:space="preserve"> сәйкес құжаттар ұсынады;</w:t>
      </w:r>
    </w:p>
    <w:p>
      <w:pPr>
        <w:spacing w:after="0"/>
        <w:ind w:left="0"/>
        <w:jc w:val="both"/>
      </w:pPr>
      <w:r>
        <w:rPr>
          <w:rFonts w:ascii="Times New Roman"/>
          <w:b w:val="false"/>
          <w:i w:val="false"/>
          <w:color w:val="000000"/>
          <w:sz w:val="28"/>
        </w:rPr>
        <w:t xml:space="preserve">
      2) құжаттарды қабылдау – көрсетілетін қызметті берушінің кеңсе қызметкері 30 (отыз) минут ішінде құжаттарды қабылдайды және тіркейді, оларды көрсетілетін қызметті берушінің басшысына жолдайды. Көрсетілетін қызметті алушы құжаттарды толық ұсынбаған және (немесе) қолданылу мерзімі өтіп кеткен құжаттарды ұсынған жағдайларда көрсетілетін қызметті берушінің кеңсе қызметкері құжаттарды қабылдаудан бас тартады және Стандарттың </w:t>
      </w:r>
      <w:r>
        <w:rPr>
          <w:rFonts w:ascii="Times New Roman"/>
          <w:b w:val="false"/>
          <w:i w:val="false"/>
          <w:color w:val="000000"/>
          <w:sz w:val="28"/>
        </w:rPr>
        <w:t>3-қосымшасына</w:t>
      </w:r>
      <w:r>
        <w:rPr>
          <w:rFonts w:ascii="Times New Roman"/>
          <w:b w:val="false"/>
          <w:i w:val="false"/>
          <w:color w:val="000000"/>
          <w:sz w:val="28"/>
        </w:rPr>
        <w:t xml:space="preserve"> сәйкес нысан бойынша қолхат береді; </w:t>
      </w:r>
    </w:p>
    <w:p>
      <w:pPr>
        <w:spacing w:after="0"/>
        <w:ind w:left="0"/>
        <w:jc w:val="both"/>
      </w:pPr>
      <w:r>
        <w:rPr>
          <w:rFonts w:ascii="Times New Roman"/>
          <w:b w:val="false"/>
          <w:i w:val="false"/>
          <w:color w:val="000000"/>
          <w:sz w:val="28"/>
        </w:rPr>
        <w:t>
      3) құжаттарды бөлу - көрсетілетін қызметті берушінің басшысы 1 (бір) жұмыс күн ішінде құжаттарды қарайды және оларды көрсетілетін қызметті берушінің жауапты орындаушысына жолдайды;</w:t>
      </w:r>
    </w:p>
    <w:p>
      <w:pPr>
        <w:spacing w:after="0"/>
        <w:ind w:left="0"/>
        <w:jc w:val="both"/>
      </w:pPr>
      <w:r>
        <w:rPr>
          <w:rFonts w:ascii="Times New Roman"/>
          <w:b w:val="false"/>
          <w:i w:val="false"/>
          <w:color w:val="000000"/>
          <w:sz w:val="28"/>
        </w:rPr>
        <w:t xml:space="preserve">
      4) көрсетілетін қызметтің нәтижесін дайындау - көрсетілетін қызметті берушінің жауапты орындаушысы 2 (екі) жұмыс күн ішінде түскен құжаттарды қарайды, мемлекеттік көрсетілетін қызмет нәтижесінің жобасын дайындайды және оны қол қоюға көрсетілетін қызметті берушінің басшысына жолдайды; </w:t>
      </w:r>
    </w:p>
    <w:p>
      <w:pPr>
        <w:spacing w:after="0"/>
        <w:ind w:left="0"/>
        <w:jc w:val="both"/>
      </w:pPr>
      <w:r>
        <w:rPr>
          <w:rFonts w:ascii="Times New Roman"/>
          <w:b w:val="false"/>
          <w:i w:val="false"/>
          <w:color w:val="000000"/>
          <w:sz w:val="28"/>
        </w:rPr>
        <w:t xml:space="preserve">
      5) көрсетілетін қызметтің нәтижесін қалыптастыру - көрсетілетін қызметті берушінің басшысы 1 (бір) жұмыс күн ішінде мемлекеттік көрсетілетін қызмет нәтижесімен танысады және қол қояды; </w:t>
      </w:r>
    </w:p>
    <w:p>
      <w:pPr>
        <w:spacing w:after="0"/>
        <w:ind w:left="0"/>
        <w:jc w:val="both"/>
      </w:pPr>
      <w:r>
        <w:rPr>
          <w:rFonts w:ascii="Times New Roman"/>
          <w:b w:val="false"/>
          <w:i w:val="false"/>
          <w:color w:val="000000"/>
          <w:sz w:val="28"/>
        </w:rPr>
        <w:t>
      6) көрсетілетін қызметтің нәтижесін тіркеу және беру - көрсетілетін қызметті берушінің кеңсе қызметкері 1 (бір) жұмыс күн ішінде мемлекеттік көрсетілетін қызмет нәтижесін тіркейді және көрсетілетін қызметті алушыға береді.</w:t>
      </w:r>
    </w:p>
    <w:bookmarkStart w:name="z238" w:id="199"/>
    <w:p>
      <w:pPr>
        <w:spacing w:after="0"/>
        <w:ind w:left="0"/>
        <w:jc w:val="left"/>
      </w:pPr>
      <w:r>
        <w:rPr>
          <w:rFonts w:ascii="Times New Roman"/>
          <w:b/>
          <w:i w:val="false"/>
          <w:color w:val="000000"/>
        </w:rPr>
        <w:t xml:space="preserve"> 3. Мемлекеттік қызметтерді көрсету процесінде көрсетілетін қызметті берушінің құрылымдық бөлімшелерінің (қызметкерлерінің) өзара іс-қимылы тәртібін сипаттау</w:t>
      </w:r>
    </w:p>
    <w:bookmarkEnd w:id="199"/>
    <w:bookmarkStart w:name="z239" w:id="200"/>
    <w:p>
      <w:pPr>
        <w:spacing w:after="0"/>
        <w:ind w:left="0"/>
        <w:jc w:val="both"/>
      </w:pPr>
      <w:r>
        <w:rPr>
          <w:rFonts w:ascii="Times New Roman"/>
          <w:b w:val="false"/>
          <w:i w:val="false"/>
          <w:color w:val="000000"/>
          <w:sz w:val="28"/>
        </w:rPr>
        <w:t>
      6. Мемлекеттік көрсетілетін қызметті көрсету үдерісіне қатысатын көрсетілетін қызметті берушінің құрылымдық бөлімшелерінің (қызметкерлерінің) тізбесі:</w:t>
      </w:r>
    </w:p>
    <w:bookmarkEnd w:id="200"/>
    <w:p>
      <w:pPr>
        <w:spacing w:after="0"/>
        <w:ind w:left="0"/>
        <w:jc w:val="both"/>
      </w:pPr>
      <w:r>
        <w:rPr>
          <w:rFonts w:ascii="Times New Roman"/>
          <w:b w:val="false"/>
          <w:i w:val="false"/>
          <w:color w:val="000000"/>
          <w:sz w:val="28"/>
        </w:rPr>
        <w:t>
      1) көрсетілетін қызметті берушінің кеңсе қызметкері;</w:t>
      </w:r>
    </w:p>
    <w:p>
      <w:pPr>
        <w:spacing w:after="0"/>
        <w:ind w:left="0"/>
        <w:jc w:val="both"/>
      </w:pPr>
      <w:r>
        <w:rPr>
          <w:rFonts w:ascii="Times New Roman"/>
          <w:b w:val="false"/>
          <w:i w:val="false"/>
          <w:color w:val="000000"/>
          <w:sz w:val="28"/>
        </w:rPr>
        <w:t xml:space="preserve">
      2) көрсетілетін қызметті берушінің басшысы; </w:t>
      </w:r>
    </w:p>
    <w:p>
      <w:pPr>
        <w:spacing w:after="0"/>
        <w:ind w:left="0"/>
        <w:jc w:val="both"/>
      </w:pPr>
      <w:r>
        <w:rPr>
          <w:rFonts w:ascii="Times New Roman"/>
          <w:b w:val="false"/>
          <w:i w:val="false"/>
          <w:color w:val="000000"/>
          <w:sz w:val="28"/>
        </w:rPr>
        <w:t>
      3) көрсетілетін қызметті берушінің жауапты орындаушысы.</w:t>
      </w:r>
    </w:p>
    <w:bookmarkStart w:name="z240" w:id="201"/>
    <w:p>
      <w:pPr>
        <w:spacing w:after="0"/>
        <w:ind w:left="0"/>
        <w:jc w:val="both"/>
      </w:pPr>
      <w:r>
        <w:rPr>
          <w:rFonts w:ascii="Times New Roman"/>
          <w:b w:val="false"/>
          <w:i w:val="false"/>
          <w:color w:val="000000"/>
          <w:sz w:val="28"/>
        </w:rPr>
        <w:t>
      7. Әрбір рәсімнің (іс-әрекеттің) ұзақтығын көрсете отырып, құрылымдық бөлімшелер (қызметкерлер) арасындағы рәсімдердің (іс-әрекеттердің) реттілігін сипаттау.</w:t>
      </w:r>
    </w:p>
    <w:bookmarkEnd w:id="201"/>
    <w:p>
      <w:pPr>
        <w:spacing w:after="0"/>
        <w:ind w:left="0"/>
        <w:jc w:val="both"/>
      </w:pPr>
      <w:r>
        <w:rPr>
          <w:rFonts w:ascii="Times New Roman"/>
          <w:b w:val="false"/>
          <w:i w:val="false"/>
          <w:color w:val="000000"/>
          <w:sz w:val="28"/>
        </w:rPr>
        <w:t xml:space="preserve">
      Көрсетілетін қызметті берушінің кеңсе қызметкері 30 (отыз) минут ішінде құжаттарды қабылдайды және тіркейді, оларды көрсетілетін қызметті берушінің басшысына жолдайды. Көрсетілетін қызметті алушы құжаттарды толық ұсынбаған және (немесе) қолданылу мерзімі өтіп кеткен құжаттарды ұсынған жағдайларда көрсетілетін қызметті берушінің кеңсе қызметкері құжаттарды қабылдаудан бас тартады және Стандарттың </w:t>
      </w:r>
      <w:r>
        <w:rPr>
          <w:rFonts w:ascii="Times New Roman"/>
          <w:b w:val="false"/>
          <w:i w:val="false"/>
          <w:color w:val="000000"/>
          <w:sz w:val="28"/>
        </w:rPr>
        <w:t>3-қосымшасына</w:t>
      </w:r>
      <w:r>
        <w:rPr>
          <w:rFonts w:ascii="Times New Roman"/>
          <w:b w:val="false"/>
          <w:i w:val="false"/>
          <w:color w:val="000000"/>
          <w:sz w:val="28"/>
        </w:rPr>
        <w:t xml:space="preserve"> сәйкес нысан бойынша қолхат береді.</w:t>
      </w:r>
    </w:p>
    <w:p>
      <w:pPr>
        <w:spacing w:after="0"/>
        <w:ind w:left="0"/>
        <w:jc w:val="both"/>
      </w:pPr>
      <w:r>
        <w:rPr>
          <w:rFonts w:ascii="Times New Roman"/>
          <w:b w:val="false"/>
          <w:i w:val="false"/>
          <w:color w:val="000000"/>
          <w:sz w:val="28"/>
        </w:rPr>
        <w:t>
      Көрсетілетін қызметті берушінің басшысы 1 (бір) жұмыс күн ішінде құжаттарды қарайды және оларды көрсетілетін қызметті берушінің жауапты орындаушысына жолдайды.</w:t>
      </w:r>
    </w:p>
    <w:p>
      <w:pPr>
        <w:spacing w:after="0"/>
        <w:ind w:left="0"/>
        <w:jc w:val="both"/>
      </w:pPr>
      <w:r>
        <w:rPr>
          <w:rFonts w:ascii="Times New Roman"/>
          <w:b w:val="false"/>
          <w:i w:val="false"/>
          <w:color w:val="000000"/>
          <w:sz w:val="28"/>
        </w:rPr>
        <w:t>
      Көрсетілетін қызметті берушінің жауапты орындаушысы 2 (екі) жұмыс күн ішінде түскен құжаттарды қарайды, мемлекеттік көрсетілетін қызмет нәтижесінің жобасын дайындайды және оны қол қоюға көрсетілетін қызметті берушінің басшысына жолдайды.</w:t>
      </w:r>
    </w:p>
    <w:p>
      <w:pPr>
        <w:spacing w:after="0"/>
        <w:ind w:left="0"/>
        <w:jc w:val="both"/>
      </w:pPr>
      <w:r>
        <w:rPr>
          <w:rFonts w:ascii="Times New Roman"/>
          <w:b w:val="false"/>
          <w:i w:val="false"/>
          <w:color w:val="000000"/>
          <w:sz w:val="28"/>
        </w:rPr>
        <w:t>
      Көрсетілетін қызметті берушінің басшысы 1 (бір) жұмыс күн ішінде мемлекеттік көрсетілетін қызмет нәтижесімен танысады және қол қояды.</w:t>
      </w:r>
    </w:p>
    <w:p>
      <w:pPr>
        <w:spacing w:after="0"/>
        <w:ind w:left="0"/>
        <w:jc w:val="both"/>
      </w:pPr>
      <w:r>
        <w:rPr>
          <w:rFonts w:ascii="Times New Roman"/>
          <w:b w:val="false"/>
          <w:i w:val="false"/>
          <w:color w:val="000000"/>
          <w:sz w:val="28"/>
        </w:rPr>
        <w:t>
      Көрсетілетін қызметті берушінің кеңсе қызметкері 1 (бір) жұмыс күн ішінде мемлекеттік көрсетілетін қызмет нәтижесін тіркейді және көрсетілетін қызметті алушыға береді.</w:t>
      </w:r>
    </w:p>
    <w:bookmarkStart w:name="z241" w:id="202"/>
    <w:p>
      <w:pPr>
        <w:spacing w:after="0"/>
        <w:ind w:left="0"/>
        <w:jc w:val="left"/>
      </w:pPr>
      <w:r>
        <w:rPr>
          <w:rFonts w:ascii="Times New Roman"/>
          <w:b/>
          <w:i w:val="false"/>
          <w:color w:val="000000"/>
        </w:rPr>
        <w:t xml:space="preserve"> 4. "Азаматтарға арналған үкімет" мемлекеттік корпорациясымен және (немесе) өзге де көрсетілетін қызметті берушілермен өзара іс-қимыл тәртібін, сондай-ақ мемлекеттік қызмет көрсету процесінде ақпараттық жүйелерді пайдалану тәртібін сипаттау</w:t>
      </w:r>
    </w:p>
    <w:bookmarkEnd w:id="202"/>
    <w:bookmarkStart w:name="z242" w:id="203"/>
    <w:p>
      <w:pPr>
        <w:spacing w:after="0"/>
        <w:ind w:left="0"/>
        <w:jc w:val="both"/>
      </w:pPr>
      <w:r>
        <w:rPr>
          <w:rFonts w:ascii="Times New Roman"/>
          <w:b w:val="false"/>
          <w:i w:val="false"/>
          <w:color w:val="000000"/>
          <w:sz w:val="28"/>
        </w:rPr>
        <w:t>
      8. Портал арқылы мемлекеттік қызмет көрсету кезіндегі көрсетілетін қызметті беруші мен көрсетілетін қызметті алушының жүгіну тәртібін және рәсімдерінің (іс-әрекеттерінің) реттілігін сипаттау:</w:t>
      </w:r>
    </w:p>
    <w:bookmarkEnd w:id="203"/>
    <w:p>
      <w:pPr>
        <w:spacing w:after="0"/>
        <w:ind w:left="0"/>
        <w:jc w:val="both"/>
      </w:pPr>
      <w:r>
        <w:rPr>
          <w:rFonts w:ascii="Times New Roman"/>
          <w:b w:val="false"/>
          <w:i w:val="false"/>
          <w:color w:val="000000"/>
          <w:sz w:val="28"/>
        </w:rPr>
        <w:t xml:space="preserve">
      1) көрсетілетін қызметті алушы жеке сәйкестендіру нөмірінің (бұдан әрі - ЖСН), сондай-ақ парольдің көмегімен порталда тіркеуді жүзеге асырады; </w:t>
      </w:r>
    </w:p>
    <w:p>
      <w:pPr>
        <w:spacing w:after="0"/>
        <w:ind w:left="0"/>
        <w:jc w:val="both"/>
      </w:pPr>
      <w:r>
        <w:rPr>
          <w:rFonts w:ascii="Times New Roman"/>
          <w:b w:val="false"/>
          <w:i w:val="false"/>
          <w:color w:val="000000"/>
          <w:sz w:val="28"/>
        </w:rPr>
        <w:t>
      2) 1-үдеріс –қызметті алу үшін көрсетілетін қызметті алушымен порталда ЖСН және паролін (авторизациялау үдерісі) енгізу;</w:t>
      </w:r>
    </w:p>
    <w:p>
      <w:pPr>
        <w:spacing w:after="0"/>
        <w:ind w:left="0"/>
        <w:jc w:val="both"/>
      </w:pPr>
      <w:r>
        <w:rPr>
          <w:rFonts w:ascii="Times New Roman"/>
          <w:b w:val="false"/>
          <w:i w:val="false"/>
          <w:color w:val="000000"/>
          <w:sz w:val="28"/>
        </w:rPr>
        <w:t>
      3) 1-шарт - ЖСН және пароль арқылы порталда тіркелген көрсетілетін қызметті алушы туралы деректерінің түпнұсқалығын тексеру;</w:t>
      </w:r>
    </w:p>
    <w:p>
      <w:pPr>
        <w:spacing w:after="0"/>
        <w:ind w:left="0"/>
        <w:jc w:val="both"/>
      </w:pPr>
      <w:r>
        <w:rPr>
          <w:rFonts w:ascii="Times New Roman"/>
          <w:b w:val="false"/>
          <w:i w:val="false"/>
          <w:color w:val="000000"/>
          <w:sz w:val="28"/>
        </w:rPr>
        <w:t>
      4) 2-үдеріс – көрсетілетін қызметті алушының деректерінде бұзушылықтың болуына байланысты порталмен авторизациялаудан бас тарту жөнінде хабарлама қалыптастыру;</w:t>
      </w:r>
    </w:p>
    <w:p>
      <w:pPr>
        <w:spacing w:after="0"/>
        <w:ind w:left="0"/>
        <w:jc w:val="both"/>
      </w:pPr>
      <w:r>
        <w:rPr>
          <w:rFonts w:ascii="Times New Roman"/>
          <w:b w:val="false"/>
          <w:i w:val="false"/>
          <w:color w:val="000000"/>
          <w:sz w:val="28"/>
        </w:rPr>
        <w:t xml:space="preserve">
      5) 3-үдеріс – көрсетілетін қызметті алушымен осы мемлекеттік көрсетілетін қызметті таңдау, қызметті көрсету үшін экранға сұраныс нысанын шығару, пішімді талаптарының және оның құрылымын ескере отырып, көрсетілетін қызметті алушының нысанын (деректерді енгізу) толтыру, Стандарттың </w:t>
      </w:r>
      <w:r>
        <w:rPr>
          <w:rFonts w:ascii="Times New Roman"/>
          <w:b w:val="false"/>
          <w:i w:val="false"/>
          <w:color w:val="000000"/>
          <w:sz w:val="28"/>
        </w:rPr>
        <w:t>9-тармағында</w:t>
      </w:r>
      <w:r>
        <w:rPr>
          <w:rFonts w:ascii="Times New Roman"/>
          <w:b w:val="false"/>
          <w:i w:val="false"/>
          <w:color w:val="000000"/>
          <w:sz w:val="28"/>
        </w:rPr>
        <w:t xml:space="preserve"> көрсетілген қажетті құжаттардың көшірмелерін электрондық түрде сұраныс нысанына жалғау, сондай-ақ сұранысты куәландыру (қол қою) үшін көрсетілетін қызметті алушы ЭЦҚ тіркеу куәлігін таңдау;</w:t>
      </w:r>
    </w:p>
    <w:p>
      <w:pPr>
        <w:spacing w:after="0"/>
        <w:ind w:left="0"/>
        <w:jc w:val="both"/>
      </w:pPr>
      <w:r>
        <w:rPr>
          <w:rFonts w:ascii="Times New Roman"/>
          <w:b w:val="false"/>
          <w:i w:val="false"/>
          <w:color w:val="000000"/>
          <w:sz w:val="28"/>
        </w:rPr>
        <w:t>
      6) 2-шарт – порталда ЭЦҚ тіркеу куәлігінің қолдану мерзімін және қайтарылған (жойылған) тіркеу куәліктерінің тізімінде жоқтығын, сондай-ақ сәйкестендіру деректерінің сәйкестігін (сұраныста көрсетілген ЖСН және ЭЦҚ тіркеу куәлігінде көрсетілген ЖСН арасында) тексеру;</w:t>
      </w:r>
    </w:p>
    <w:p>
      <w:pPr>
        <w:spacing w:after="0"/>
        <w:ind w:left="0"/>
        <w:jc w:val="both"/>
      </w:pPr>
      <w:r>
        <w:rPr>
          <w:rFonts w:ascii="Times New Roman"/>
          <w:b w:val="false"/>
          <w:i w:val="false"/>
          <w:color w:val="000000"/>
          <w:sz w:val="28"/>
        </w:rPr>
        <w:t>
      7) 4-үдеріс – көрсетілетін қызметті алушының ЭЦҚ расталмауына байланысты сұратылып жатқан қызметтен бас тарту жөнінде хабарламаны қалыптастыру;</w:t>
      </w:r>
    </w:p>
    <w:p>
      <w:pPr>
        <w:spacing w:after="0"/>
        <w:ind w:left="0"/>
        <w:jc w:val="both"/>
      </w:pPr>
      <w:r>
        <w:rPr>
          <w:rFonts w:ascii="Times New Roman"/>
          <w:b w:val="false"/>
          <w:i w:val="false"/>
          <w:color w:val="000000"/>
          <w:sz w:val="28"/>
        </w:rPr>
        <w:t>
      8) 5-үдеріс – көрсетілетін қызметті алушының сұранысын өңдеу үшін электрондық үкімет шлюзі (бұдан әрі - ЭҮШ) арқылы қызмет алушының ЭЦҚ куәландырылған (қол қойылған) электрондық құжаттарын (қызмет алушының сұранысы) электрондық үкіметінің аумақтық шлюзі ақпараттық жұмыс орнына (бұдан әрі – ЭҮАШ АЖО) жолдау;</w:t>
      </w:r>
    </w:p>
    <w:p>
      <w:pPr>
        <w:spacing w:after="0"/>
        <w:ind w:left="0"/>
        <w:jc w:val="both"/>
      </w:pPr>
      <w:r>
        <w:rPr>
          <w:rFonts w:ascii="Times New Roman"/>
          <w:b w:val="false"/>
          <w:i w:val="false"/>
          <w:color w:val="000000"/>
          <w:sz w:val="28"/>
        </w:rPr>
        <w:t>
      9) 3-шарт – көрсетілетін қызметті алушымен ұсынылған құжаттар сәйкестігін және қызметті көрсету негіздерін көрсетілетін қызметті берушімен тексеру;</w:t>
      </w:r>
    </w:p>
    <w:p>
      <w:pPr>
        <w:spacing w:after="0"/>
        <w:ind w:left="0"/>
        <w:jc w:val="both"/>
      </w:pPr>
      <w:r>
        <w:rPr>
          <w:rFonts w:ascii="Times New Roman"/>
          <w:b w:val="false"/>
          <w:i w:val="false"/>
          <w:color w:val="000000"/>
          <w:sz w:val="28"/>
        </w:rPr>
        <w:t>
      10) 6-үдеріс - көрсетілетін қызметті алушының құжаттарында бұзушылықтың болуына байланысты сұратылып отырған қызметтен бас тарту жөнінде хабарламаны қалыптастыру;</w:t>
      </w:r>
    </w:p>
    <w:p>
      <w:pPr>
        <w:spacing w:after="0"/>
        <w:ind w:left="0"/>
        <w:jc w:val="both"/>
      </w:pPr>
      <w:r>
        <w:rPr>
          <w:rFonts w:ascii="Times New Roman"/>
          <w:b w:val="false"/>
          <w:i w:val="false"/>
          <w:color w:val="000000"/>
          <w:sz w:val="28"/>
        </w:rPr>
        <w:t xml:space="preserve">
      11) 7-үдеріс – көрсетілетін қызметті алушымен ЭҮАШ АЖО қалыптастырылған қызметтің нәтижесін (электрондық құжат нысаны бойынша хабарлама) алу. </w:t>
      </w:r>
    </w:p>
    <w:p>
      <w:pPr>
        <w:spacing w:after="0"/>
        <w:ind w:left="0"/>
        <w:jc w:val="both"/>
      </w:pPr>
      <w:r>
        <w:rPr>
          <w:rFonts w:ascii="Times New Roman"/>
          <w:b w:val="false"/>
          <w:i w:val="false"/>
          <w:color w:val="000000"/>
          <w:sz w:val="28"/>
        </w:rPr>
        <w:t>
      Мемлекеттік көрсетілетін қызмет көрсетудің нәтижесі ЭЦҚ куәландырылған электрондық құжат түрінде көрсетілетін қызметті алушының "жеке кабинетіне" жолданады.</w:t>
      </w:r>
    </w:p>
    <w:p>
      <w:pPr>
        <w:spacing w:after="0"/>
        <w:ind w:left="0"/>
        <w:jc w:val="both"/>
      </w:pPr>
      <w:r>
        <w:rPr>
          <w:rFonts w:ascii="Times New Roman"/>
          <w:b w:val="false"/>
          <w:i w:val="false"/>
          <w:color w:val="000000"/>
          <w:sz w:val="28"/>
        </w:rPr>
        <w:t xml:space="preserve">
      Портал арқылы мемлекеттік көрсетілетін қызметті көрсету кезінде іске қосылған ақпараттық жүйелердің функционалдық өзара іс-әрекеттері диаграммамен осы регламенттің </w:t>
      </w:r>
      <w:r>
        <w:rPr>
          <w:rFonts w:ascii="Times New Roman"/>
          <w:b w:val="false"/>
          <w:i w:val="false"/>
          <w:color w:val="000000"/>
          <w:sz w:val="28"/>
        </w:rPr>
        <w:t>1-қосымшасына</w:t>
      </w:r>
      <w:r>
        <w:rPr>
          <w:rFonts w:ascii="Times New Roman"/>
          <w:b w:val="false"/>
          <w:i w:val="false"/>
          <w:color w:val="000000"/>
          <w:sz w:val="28"/>
        </w:rPr>
        <w:t xml:space="preserve"> сәйкес көрсетілген.</w:t>
      </w:r>
    </w:p>
    <w:bookmarkStart w:name="z243" w:id="204"/>
    <w:p>
      <w:pPr>
        <w:spacing w:after="0"/>
        <w:ind w:left="0"/>
        <w:jc w:val="both"/>
      </w:pPr>
      <w:r>
        <w:rPr>
          <w:rFonts w:ascii="Times New Roman"/>
          <w:b w:val="false"/>
          <w:i w:val="false"/>
          <w:color w:val="000000"/>
          <w:sz w:val="28"/>
        </w:rPr>
        <w:t xml:space="preserve">
      9. Мемлекеттік қызмет көрсету үдерісінде көрсетілетін қызметті берушінің құрылымдық бөлімшелерінің (қызметкерлерінің) рәсімдерінің (іс-әрекеттерінің), өзара іс-әрекеттері реттілігінің нақты сипаттамасы осы регламенттің </w:t>
      </w:r>
      <w:r>
        <w:rPr>
          <w:rFonts w:ascii="Times New Roman"/>
          <w:b w:val="false"/>
          <w:i w:val="false"/>
          <w:color w:val="000000"/>
          <w:sz w:val="28"/>
        </w:rPr>
        <w:t>2-қосымшасына</w:t>
      </w:r>
      <w:r>
        <w:rPr>
          <w:rFonts w:ascii="Times New Roman"/>
          <w:b w:val="false"/>
          <w:i w:val="false"/>
          <w:color w:val="000000"/>
          <w:sz w:val="28"/>
        </w:rPr>
        <w:t xml:space="preserve"> сәйкес мемлекеттік қызмет көрсетудің бизнес-үдерістерінің анықтамалығында көрсетіледі. Мемлекеттік қызмет көрсетудің бизнес-үдерістерінің анықтамалығы көрсетілетін қызметті берушінің интернет-ресурсында орналастырылады.</w:t>
      </w:r>
    </w:p>
    <w:bookmarkEnd w:id="20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"Балаға кері әсер етпейтін ата-ана құқықтарынан айырылған ата-аналарға баламен кездесуіне рұқсат беру" мемлекеттік қызмет регламентіне 1-қосымша</w:t>
            </w:r>
          </w:p>
        </w:tc>
      </w:tr>
    </w:tbl>
    <w:p>
      <w:pPr>
        <w:spacing w:after="0"/>
        <w:ind w:left="0"/>
        <w:jc w:val="left"/>
      </w:pPr>
      <w:r>
        <w:rPr>
          <w:rFonts w:ascii="Times New Roman"/>
          <w:b/>
          <w:i w:val="false"/>
          <w:color w:val="000000"/>
        </w:rPr>
        <w:t xml:space="preserve"> Портал арқылы мемлекеттік көрсетілетін қызметті көрсету кезінде іске қосылған ақпараттық жүйелердің функционалдық өзара іс-әрекеттері диаграммасы</w:t>
      </w:r>
    </w:p>
    <w:p>
      <w:pPr>
        <w:spacing w:after="0"/>
        <w:ind w:left="0"/>
        <w:jc w:val="left"/>
      </w:pPr>
      <w:r>
        <w:br/>
      </w:r>
    </w:p>
    <w:p>
      <w:pPr>
        <w:spacing w:after="0"/>
        <w:ind w:left="0"/>
        <w:jc w:val="both"/>
      </w:pPr>
      <w:r>
        <w:drawing>
          <wp:inline distT="0" distB="0" distL="0" distR="0">
            <wp:extent cx="7810500" cy="3873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
                    <a:stretch>
                      <a:fillRect/>
                    </a:stretch>
                  </pic:blipFill>
                  <pic:spPr>
                    <a:xfrm>
                      <a:off x="0" y="0"/>
                      <a:ext cx="7810500" cy="3873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"Балаға кері әсер етпейтін ата-ана құқықтарынан айырылған ата-аналарға баламен кездесуіне рұқсат беру" мемлекеттік көрсетілетін қызмет регламентіне 2-қосымша</w:t>
            </w:r>
          </w:p>
        </w:tc>
      </w:tr>
    </w:tbl>
    <w:p>
      <w:pPr>
        <w:spacing w:after="0"/>
        <w:ind w:left="0"/>
        <w:jc w:val="left"/>
      </w:pPr>
      <w:r>
        <w:rPr>
          <w:rFonts w:ascii="Times New Roman"/>
          <w:b/>
          <w:i w:val="false"/>
          <w:color w:val="000000"/>
        </w:rPr>
        <w:t xml:space="preserve"> Мемлекеттік көрсетілетін қызметті көрсету бизнес-үдерістерінің анықтамалығы</w:t>
      </w:r>
    </w:p>
    <w:p>
      <w:pPr>
        <w:spacing w:after="0"/>
        <w:ind w:left="0"/>
        <w:jc w:val="left"/>
      </w:pPr>
      <w:r>
        <w:br/>
      </w:r>
    </w:p>
    <w:p>
      <w:pPr>
        <w:spacing w:after="0"/>
        <w:ind w:left="0"/>
        <w:jc w:val="both"/>
      </w:pPr>
      <w:r>
        <w:drawing>
          <wp:inline distT="0" distB="0" distL="0" distR="0">
            <wp:extent cx="7137400" cy="10769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8"/>
                    <a:stretch>
                      <a:fillRect/>
                    </a:stretch>
                  </pic:blipFill>
                  <pic:spPr>
                    <a:xfrm>
                      <a:off x="0" y="0"/>
                      <a:ext cx="7137400" cy="10769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Ақтөбе облысы әкімдігінің</w:t>
            </w:r>
            <w:r>
              <w:br/>
            </w:r>
            <w:r>
              <w:rPr>
                <w:rFonts w:ascii="Times New Roman"/>
                <w:b w:val="false"/>
                <w:i w:val="false"/>
                <w:color w:val="000000"/>
                <w:sz w:val="20"/>
              </w:rPr>
              <w:t>2018 жылғы "24" мамыр</w:t>
            </w:r>
            <w:r>
              <w:br/>
            </w:r>
            <w:r>
              <w:rPr>
                <w:rFonts w:ascii="Times New Roman"/>
                <w:b w:val="false"/>
                <w:i w:val="false"/>
                <w:color w:val="000000"/>
                <w:sz w:val="20"/>
              </w:rPr>
              <w:t>№ 232 қаулысына</w:t>
            </w:r>
            <w:r>
              <w:br/>
            </w:r>
            <w:r>
              <w:rPr>
                <w:rFonts w:ascii="Times New Roman"/>
                <w:b w:val="false"/>
                <w:i w:val="false"/>
                <w:color w:val="000000"/>
                <w:sz w:val="20"/>
              </w:rPr>
              <w:t>14-қосымша</w:t>
            </w:r>
          </w:p>
        </w:tc>
      </w:tr>
    </w:tbl>
    <w:bookmarkStart w:name="z247" w:id="205"/>
    <w:p>
      <w:pPr>
        <w:spacing w:after="0"/>
        <w:ind w:left="0"/>
        <w:jc w:val="left"/>
      </w:pPr>
      <w:r>
        <w:rPr>
          <w:rFonts w:ascii="Times New Roman"/>
          <w:b/>
          <w:i w:val="false"/>
          <w:color w:val="000000"/>
        </w:rPr>
        <w:t xml:space="preserve"> "Баланы (балаларды) қабылдаушы отбасына тәрбиелеуге беру және оларды асырауға ақшалай қаражат төлеуді тағайындау" мемлекеттік көрсетілетін қызмет регламенті</w:t>
      </w:r>
    </w:p>
    <w:bookmarkEnd w:id="205"/>
    <w:bookmarkStart w:name="z248" w:id="206"/>
    <w:p>
      <w:pPr>
        <w:spacing w:after="0"/>
        <w:ind w:left="0"/>
        <w:jc w:val="left"/>
      </w:pPr>
      <w:r>
        <w:rPr>
          <w:rFonts w:ascii="Times New Roman"/>
          <w:b/>
          <w:i w:val="false"/>
          <w:color w:val="000000"/>
        </w:rPr>
        <w:t xml:space="preserve"> 1. Жалпы ережелер</w:t>
      </w:r>
    </w:p>
    <w:bookmarkEnd w:id="206"/>
    <w:bookmarkStart w:name="z249" w:id="207"/>
    <w:p>
      <w:pPr>
        <w:spacing w:after="0"/>
        <w:ind w:left="0"/>
        <w:jc w:val="both"/>
      </w:pPr>
      <w:r>
        <w:rPr>
          <w:rFonts w:ascii="Times New Roman"/>
          <w:b w:val="false"/>
          <w:i w:val="false"/>
          <w:color w:val="000000"/>
          <w:sz w:val="28"/>
        </w:rPr>
        <w:t>
      1. "Баланы (балаларды) қабылдаушы отбасына тәрбиелеуге беру және оларды асырауға ақшалай қаражат төлеуді тағайындау" мемлекеттік көрсетілетін қызметі (бұдан әрі – мемлекеттік көрсетілетін қызмет) Ақтөбе қаласы мен аудандарының білім бөлімдерімен (бұдан әрі – көрсетілетін қызметті беруші) көрсетіледі.</w:t>
      </w:r>
    </w:p>
    <w:bookmarkEnd w:id="207"/>
    <w:p>
      <w:pPr>
        <w:spacing w:after="0"/>
        <w:ind w:left="0"/>
        <w:jc w:val="both"/>
      </w:pPr>
      <w:r>
        <w:rPr>
          <w:rFonts w:ascii="Times New Roman"/>
          <w:b w:val="false"/>
          <w:i w:val="false"/>
          <w:color w:val="000000"/>
          <w:sz w:val="28"/>
        </w:rPr>
        <w:t>
      Өтінішті қабылдау және мемлекеттік қызмет көрсетудің нәтижесін беру көрсетілетін қызметті берушінің кеңсесі арқылы жүзеге асырылады.</w:t>
      </w:r>
    </w:p>
    <w:bookmarkStart w:name="z250" w:id="208"/>
    <w:p>
      <w:pPr>
        <w:spacing w:after="0"/>
        <w:ind w:left="0"/>
        <w:jc w:val="both"/>
      </w:pPr>
      <w:r>
        <w:rPr>
          <w:rFonts w:ascii="Times New Roman"/>
          <w:b w:val="false"/>
          <w:i w:val="false"/>
          <w:color w:val="000000"/>
          <w:sz w:val="28"/>
        </w:rPr>
        <w:t>
      2. Мемлекеттік көрсетілетін қызметті көрсету нысаны: қағаз жүзінде.</w:t>
      </w:r>
    </w:p>
    <w:bookmarkEnd w:id="208"/>
    <w:bookmarkStart w:name="z251" w:id="209"/>
    <w:p>
      <w:pPr>
        <w:spacing w:after="0"/>
        <w:ind w:left="0"/>
        <w:jc w:val="both"/>
      </w:pPr>
      <w:r>
        <w:rPr>
          <w:rFonts w:ascii="Times New Roman"/>
          <w:b w:val="false"/>
          <w:i w:val="false"/>
          <w:color w:val="000000"/>
          <w:sz w:val="28"/>
        </w:rPr>
        <w:t xml:space="preserve">
      3. Мемлекеттік көрсетілетін қызметті көрсету нәтижесі: Қазақстан Республикасы Білім және ғылым министрінің 2015 жылғы 13 сәуірдегі № 198 "Отбасы және балалар саласында көрсетілетін мемлекеттік қызметтер стандарттарын бекіту туралы", нормативтік құқықтық актілерді мемлекеттік тіркеу Тізілімінде № 11184 тіркелген </w:t>
      </w:r>
      <w:r>
        <w:rPr>
          <w:rFonts w:ascii="Times New Roman"/>
          <w:b w:val="false"/>
          <w:i w:val="false"/>
          <w:color w:val="000000"/>
          <w:sz w:val="28"/>
        </w:rPr>
        <w:t>бұйрығымен</w:t>
      </w:r>
      <w:r>
        <w:rPr>
          <w:rFonts w:ascii="Times New Roman"/>
          <w:b w:val="false"/>
          <w:i w:val="false"/>
          <w:color w:val="000000"/>
          <w:sz w:val="28"/>
        </w:rPr>
        <w:t xml:space="preserve"> бекітілген "Баланы (балаларды) қабылдаушы отбасына тәрбиелеуге беру және оларды асырауға ақшалай қаражат төлеуді тағайындау" мемлекеттік көрсетілетін қызмет стандартының (бұдан әрі - Стандарт) баланы (балаларды) қабылдаушы отбасына тәрбиелеуге беру туралы шарт және мемлекеттік көрсетілетін қызмет стандартына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оларды асырауға ақшалай қаражат төлеуді тағайындау туралы шешім немесе Стандарттың </w:t>
      </w:r>
      <w:r>
        <w:rPr>
          <w:rFonts w:ascii="Times New Roman"/>
          <w:b w:val="false"/>
          <w:i w:val="false"/>
          <w:color w:val="000000"/>
          <w:sz w:val="28"/>
        </w:rPr>
        <w:t>10-тармағында</w:t>
      </w:r>
      <w:r>
        <w:rPr>
          <w:rFonts w:ascii="Times New Roman"/>
          <w:b w:val="false"/>
          <w:i w:val="false"/>
          <w:color w:val="000000"/>
          <w:sz w:val="28"/>
        </w:rPr>
        <w:t xml:space="preserve"> көрсетілген негіздер бойынша мемлекеттік қызмет көрсетуден бас тарту туралы дәлелді жауап.</w:t>
      </w:r>
    </w:p>
    <w:bookmarkEnd w:id="209"/>
    <w:p>
      <w:pPr>
        <w:spacing w:after="0"/>
        <w:ind w:left="0"/>
        <w:jc w:val="both"/>
      </w:pPr>
      <w:r>
        <w:rPr>
          <w:rFonts w:ascii="Times New Roman"/>
          <w:b w:val="false"/>
          <w:i w:val="false"/>
          <w:color w:val="000000"/>
          <w:sz w:val="28"/>
        </w:rPr>
        <w:t>
      Мемлекеттік қызмет көрсету нәтижесін ұсыну нысаны: қағаз түрінде.</w:t>
      </w:r>
    </w:p>
    <w:bookmarkStart w:name="z252" w:id="210"/>
    <w:p>
      <w:pPr>
        <w:spacing w:after="0"/>
        <w:ind w:left="0"/>
        <w:jc w:val="left"/>
      </w:pPr>
      <w:r>
        <w:rPr>
          <w:rFonts w:ascii="Times New Roman"/>
          <w:b/>
          <w:i w:val="false"/>
          <w:color w:val="000000"/>
        </w:rPr>
        <w:t xml:space="preserve"> 2. Мемлекеттік қызмет көрсету процесінде көрсетілетін қызметті берушінің құрылымдық бөлімшелерінің (қызметкерлерінің) іс-қимылы тәртібін сипаттау</w:t>
      </w:r>
    </w:p>
    <w:bookmarkEnd w:id="210"/>
    <w:bookmarkStart w:name="z253" w:id="211"/>
    <w:p>
      <w:pPr>
        <w:spacing w:after="0"/>
        <w:ind w:left="0"/>
        <w:jc w:val="both"/>
      </w:pPr>
      <w:r>
        <w:rPr>
          <w:rFonts w:ascii="Times New Roman"/>
          <w:b w:val="false"/>
          <w:i w:val="false"/>
          <w:color w:val="000000"/>
          <w:sz w:val="28"/>
        </w:rPr>
        <w:t xml:space="preserve">
      4. Көрсетілетін қызметті алушымен Стандарттың </w:t>
      </w:r>
      <w:r>
        <w:rPr>
          <w:rFonts w:ascii="Times New Roman"/>
          <w:b w:val="false"/>
          <w:i w:val="false"/>
          <w:color w:val="000000"/>
          <w:sz w:val="28"/>
        </w:rPr>
        <w:t>9-тармағына</w:t>
      </w:r>
      <w:r>
        <w:rPr>
          <w:rFonts w:ascii="Times New Roman"/>
          <w:b w:val="false"/>
          <w:i w:val="false"/>
          <w:color w:val="000000"/>
          <w:sz w:val="28"/>
        </w:rPr>
        <w:t xml:space="preserve"> сәйкес құжаттарды ұсынуы мемлекеттік көрсетілетін қызметті көрсету бойынша рәсімді (іс-әрекетті) бастау үшін негіздеме болып табылады. </w:t>
      </w:r>
    </w:p>
    <w:bookmarkEnd w:id="211"/>
    <w:bookmarkStart w:name="z254" w:id="212"/>
    <w:p>
      <w:pPr>
        <w:spacing w:after="0"/>
        <w:ind w:left="0"/>
        <w:jc w:val="both"/>
      </w:pPr>
      <w:r>
        <w:rPr>
          <w:rFonts w:ascii="Times New Roman"/>
          <w:b w:val="false"/>
          <w:i w:val="false"/>
          <w:color w:val="000000"/>
          <w:sz w:val="28"/>
        </w:rPr>
        <w:t>
      5. Мемлекеттік көрсетілетін қызметті көрсету үдерісінің құрамына кіретін әрбір рәсімнің (іс-әрекеттің) мазмұны, оны орындау ұзақтығы:</w:t>
      </w:r>
    </w:p>
    <w:bookmarkEnd w:id="212"/>
    <w:p>
      <w:pPr>
        <w:spacing w:after="0"/>
        <w:ind w:left="0"/>
        <w:jc w:val="both"/>
      </w:pPr>
      <w:r>
        <w:rPr>
          <w:rFonts w:ascii="Times New Roman"/>
          <w:b w:val="false"/>
          <w:i w:val="false"/>
          <w:color w:val="000000"/>
          <w:sz w:val="28"/>
        </w:rPr>
        <w:t xml:space="preserve">
      1) құжаттарды беру – көрсетілетін қызметті алушы (немесе сенімхат бойынша оның өкілі) көрсетілетін қызметті берушіге Стандарттың </w:t>
      </w:r>
      <w:r>
        <w:rPr>
          <w:rFonts w:ascii="Times New Roman"/>
          <w:b w:val="false"/>
          <w:i w:val="false"/>
          <w:color w:val="000000"/>
          <w:sz w:val="28"/>
        </w:rPr>
        <w:t>9-тармағына</w:t>
      </w:r>
      <w:r>
        <w:rPr>
          <w:rFonts w:ascii="Times New Roman"/>
          <w:b w:val="false"/>
          <w:i w:val="false"/>
          <w:color w:val="000000"/>
          <w:sz w:val="28"/>
        </w:rPr>
        <w:t xml:space="preserve"> сәйкес құжаттар ұсынады;</w:t>
      </w:r>
    </w:p>
    <w:p>
      <w:pPr>
        <w:spacing w:after="0"/>
        <w:ind w:left="0"/>
        <w:jc w:val="both"/>
      </w:pPr>
      <w:r>
        <w:rPr>
          <w:rFonts w:ascii="Times New Roman"/>
          <w:b w:val="false"/>
          <w:i w:val="false"/>
          <w:color w:val="000000"/>
          <w:sz w:val="28"/>
        </w:rPr>
        <w:t xml:space="preserve">
      2) құжаттарды қабылдау – көрсетілетін қызметті берушінің кеңсе қызметкері 30 (отыз) минут ішінде құжаттарды қабылдайды және тіркейді, оларды көрсетілетін қызметті берушінің басшысына жолдайды. Көрсетілетін қызметті алушы құжаттарды толық ұсынбаған және (немесе) қолданылу мерзімі өтіп кеткен құжаттарды ұсынған жағдайларда көрсетілетін қызметті берушінің кеңсе қызметкері құжаттарды қабылдаудан бас тартады; </w:t>
      </w:r>
    </w:p>
    <w:p>
      <w:pPr>
        <w:spacing w:after="0"/>
        <w:ind w:left="0"/>
        <w:jc w:val="both"/>
      </w:pPr>
      <w:r>
        <w:rPr>
          <w:rFonts w:ascii="Times New Roman"/>
          <w:b w:val="false"/>
          <w:i w:val="false"/>
          <w:color w:val="000000"/>
          <w:sz w:val="28"/>
        </w:rPr>
        <w:t>
      3) құжаттарды бөлу - көрсетілетін қызметті берушінің басшысы 1 (бір) күнтізбелік күн ішінде құжаттарды қарайды және оларды көрсетілетін қызметті берушінің жауапты орындаушысына жолдайды;</w:t>
      </w:r>
    </w:p>
    <w:p>
      <w:pPr>
        <w:spacing w:after="0"/>
        <w:ind w:left="0"/>
        <w:jc w:val="both"/>
      </w:pPr>
      <w:r>
        <w:rPr>
          <w:rFonts w:ascii="Times New Roman"/>
          <w:b w:val="false"/>
          <w:i w:val="false"/>
          <w:color w:val="000000"/>
          <w:sz w:val="28"/>
        </w:rPr>
        <w:t xml:space="preserve">
      4) көрсетілетін қызметтің нәтижесін дайындау - көрсетілетін қызметті берушінің жауапты орындаушысы 27 (жиырма жеті) күнтізбелік күн ішінде түскен құжаттарды қарайды, мемлекеттік көрсетілетін қызмет нәтижесінің жобасын дайындайды және оны қол қоюға көрсетілетін қызметті берушінің басшысына жолдайды; </w:t>
      </w:r>
    </w:p>
    <w:p>
      <w:pPr>
        <w:spacing w:after="0"/>
        <w:ind w:left="0"/>
        <w:jc w:val="both"/>
      </w:pPr>
      <w:r>
        <w:rPr>
          <w:rFonts w:ascii="Times New Roman"/>
          <w:b w:val="false"/>
          <w:i w:val="false"/>
          <w:color w:val="000000"/>
          <w:sz w:val="28"/>
        </w:rPr>
        <w:t xml:space="preserve">
      5) көрсетілетін қызметтің нәтижесін қалыптастыру - көрсетілетін қызметті берушінің басшысы 1 (бір) күнтізбелік күн ішінде мемлекеттік көрсетілетін қызмет нәтижесімен танысады және қол қояды; </w:t>
      </w:r>
    </w:p>
    <w:p>
      <w:pPr>
        <w:spacing w:after="0"/>
        <w:ind w:left="0"/>
        <w:jc w:val="both"/>
      </w:pPr>
      <w:r>
        <w:rPr>
          <w:rFonts w:ascii="Times New Roman"/>
          <w:b w:val="false"/>
          <w:i w:val="false"/>
          <w:color w:val="000000"/>
          <w:sz w:val="28"/>
        </w:rPr>
        <w:t>
      6) көрсетілетін қызметтің нәтижесін тіркеу және беру - көрсетілетін қызметті берушінің кеңсе қызметкері 1 (бір) күнтізбелік күн ішінде мемлекеттік көрсетілетін қызмет нәтижесін тіркейді және көрсетілетін қызметті алушыға береді.</w:t>
      </w:r>
    </w:p>
    <w:bookmarkStart w:name="z255" w:id="213"/>
    <w:p>
      <w:pPr>
        <w:spacing w:after="0"/>
        <w:ind w:left="0"/>
        <w:jc w:val="left"/>
      </w:pPr>
      <w:r>
        <w:rPr>
          <w:rFonts w:ascii="Times New Roman"/>
          <w:b/>
          <w:i w:val="false"/>
          <w:color w:val="000000"/>
        </w:rPr>
        <w:t xml:space="preserve"> 3. Мемлекеттік қызметтерді көрсету процесінде көрсетілетін қызметті берушінің құрылымдық бөлімшелерінің (қызметкерлерінің) өзара іс-қимылы тәртібін сипаттау</w:t>
      </w:r>
    </w:p>
    <w:bookmarkEnd w:id="213"/>
    <w:bookmarkStart w:name="z256" w:id="214"/>
    <w:p>
      <w:pPr>
        <w:spacing w:after="0"/>
        <w:ind w:left="0"/>
        <w:jc w:val="both"/>
      </w:pPr>
      <w:r>
        <w:rPr>
          <w:rFonts w:ascii="Times New Roman"/>
          <w:b w:val="false"/>
          <w:i w:val="false"/>
          <w:color w:val="000000"/>
          <w:sz w:val="28"/>
        </w:rPr>
        <w:t>
      6. Мемлекеттік көрсетілетін қызметті көрсету үдерісіне қатысатын көрсетілетін қызметті берушінің құрылымдық бөлімшелерінің (қызметкерлерінің) тізбесі:</w:t>
      </w:r>
    </w:p>
    <w:bookmarkEnd w:id="214"/>
    <w:p>
      <w:pPr>
        <w:spacing w:after="0"/>
        <w:ind w:left="0"/>
        <w:jc w:val="both"/>
      </w:pPr>
      <w:r>
        <w:rPr>
          <w:rFonts w:ascii="Times New Roman"/>
          <w:b w:val="false"/>
          <w:i w:val="false"/>
          <w:color w:val="000000"/>
          <w:sz w:val="28"/>
        </w:rPr>
        <w:t>
      1) көрсетілетін қызметті берушінің кеңсе қызметкері;</w:t>
      </w:r>
    </w:p>
    <w:p>
      <w:pPr>
        <w:spacing w:after="0"/>
        <w:ind w:left="0"/>
        <w:jc w:val="both"/>
      </w:pPr>
      <w:r>
        <w:rPr>
          <w:rFonts w:ascii="Times New Roman"/>
          <w:b w:val="false"/>
          <w:i w:val="false"/>
          <w:color w:val="000000"/>
          <w:sz w:val="28"/>
        </w:rPr>
        <w:t xml:space="preserve">
      2) көрсетілетін қызметті берушінің басшысы; </w:t>
      </w:r>
    </w:p>
    <w:p>
      <w:pPr>
        <w:spacing w:after="0"/>
        <w:ind w:left="0"/>
        <w:jc w:val="both"/>
      </w:pPr>
      <w:r>
        <w:rPr>
          <w:rFonts w:ascii="Times New Roman"/>
          <w:b w:val="false"/>
          <w:i w:val="false"/>
          <w:color w:val="000000"/>
          <w:sz w:val="28"/>
        </w:rPr>
        <w:t>
      3) көрсетілетін қызметті берушінің жауапты орындаушысы.</w:t>
      </w:r>
    </w:p>
    <w:bookmarkStart w:name="z257" w:id="215"/>
    <w:p>
      <w:pPr>
        <w:spacing w:after="0"/>
        <w:ind w:left="0"/>
        <w:jc w:val="both"/>
      </w:pPr>
      <w:r>
        <w:rPr>
          <w:rFonts w:ascii="Times New Roman"/>
          <w:b w:val="false"/>
          <w:i w:val="false"/>
          <w:color w:val="000000"/>
          <w:sz w:val="28"/>
        </w:rPr>
        <w:t>
      7. Әрбір рәсімнің (іс-әрекеттің) ұзақтығын көрсете отырып, құрылымдық бөлімшелер (қызметкерлер) арасындағы рәсімдердің (іс-әрекеттердің) реттілігін сипаттау.</w:t>
      </w:r>
    </w:p>
    <w:bookmarkEnd w:id="215"/>
    <w:p>
      <w:pPr>
        <w:spacing w:after="0"/>
        <w:ind w:left="0"/>
        <w:jc w:val="both"/>
      </w:pPr>
      <w:r>
        <w:rPr>
          <w:rFonts w:ascii="Times New Roman"/>
          <w:b w:val="false"/>
          <w:i w:val="false"/>
          <w:color w:val="000000"/>
          <w:sz w:val="28"/>
        </w:rPr>
        <w:t>
      Көрсетілетін қызметті берушінің кеңсе қызметкері 30 (отыз) минут ішінде құжаттарды қабылдайды және тіркейді, оларды көрсетілетін қызметті берушінің басшысына жолдайды. Көрсетілетін қызметті алушы құжаттарды толық ұсынбаған және (немесе) қолданылу мерзімі өтіп кеткен құжаттарды ұсынған жағдайларда көрсетілетін қызметті берушінің кеңсе қызметкері құжаттарды қабылдаудан бас тартады.</w:t>
      </w:r>
    </w:p>
    <w:p>
      <w:pPr>
        <w:spacing w:after="0"/>
        <w:ind w:left="0"/>
        <w:jc w:val="both"/>
      </w:pPr>
      <w:r>
        <w:rPr>
          <w:rFonts w:ascii="Times New Roman"/>
          <w:b w:val="false"/>
          <w:i w:val="false"/>
          <w:color w:val="000000"/>
          <w:sz w:val="28"/>
        </w:rPr>
        <w:t>
      Көрсетілетін қызметті берушінің басшысы 1 (бір) күнтізбелік күн ішінде құжаттарды қарайды және оларды көрсетілетін қызметті берушінің жауапты орындаушысына жолдайды.</w:t>
      </w:r>
    </w:p>
    <w:p>
      <w:pPr>
        <w:spacing w:after="0"/>
        <w:ind w:left="0"/>
        <w:jc w:val="both"/>
      </w:pPr>
      <w:r>
        <w:rPr>
          <w:rFonts w:ascii="Times New Roman"/>
          <w:b w:val="false"/>
          <w:i w:val="false"/>
          <w:color w:val="000000"/>
          <w:sz w:val="28"/>
        </w:rPr>
        <w:t>
      Көрсетілетін қызметті берушінің жауапты орындаушысы 27 (жиырма жеті) күнтізбелік күн ішінде түскен құжаттарды қарайды, мемлекеттік көрсетілетін қызмет нәтижесінің жобасын дайындайды және оны қол қоюға көрсетілетін қызметті берушінің басшысына жолдайды.</w:t>
      </w:r>
    </w:p>
    <w:p>
      <w:pPr>
        <w:spacing w:after="0"/>
        <w:ind w:left="0"/>
        <w:jc w:val="both"/>
      </w:pPr>
      <w:r>
        <w:rPr>
          <w:rFonts w:ascii="Times New Roman"/>
          <w:b w:val="false"/>
          <w:i w:val="false"/>
          <w:color w:val="000000"/>
          <w:sz w:val="28"/>
        </w:rPr>
        <w:t>
      Көрсетілетін қызметті берушінің басшысы 1 (бір) күнтізбелік күн ішінде мемлекеттік көрсетілетін қызмет нәтижесімен танысады және қол қояды.</w:t>
      </w:r>
    </w:p>
    <w:p>
      <w:pPr>
        <w:spacing w:after="0"/>
        <w:ind w:left="0"/>
        <w:jc w:val="both"/>
      </w:pPr>
      <w:r>
        <w:rPr>
          <w:rFonts w:ascii="Times New Roman"/>
          <w:b w:val="false"/>
          <w:i w:val="false"/>
          <w:color w:val="000000"/>
          <w:sz w:val="28"/>
        </w:rPr>
        <w:t>
      Көрсетілетін қызметті берушінің кеңсе қызметкері 1 (бір) күнтізбелік күн ішінде мемлекеттік көрсетілетін қызмет нәтижесін тіркейді және көрсетілетін қызметті алушыға береді.</w:t>
      </w:r>
    </w:p>
    <w:bookmarkStart w:name="z258" w:id="216"/>
    <w:p>
      <w:pPr>
        <w:spacing w:after="0"/>
        <w:ind w:left="0"/>
        <w:jc w:val="both"/>
      </w:pPr>
      <w:r>
        <w:rPr>
          <w:rFonts w:ascii="Times New Roman"/>
          <w:b w:val="false"/>
          <w:i w:val="false"/>
          <w:color w:val="000000"/>
          <w:sz w:val="28"/>
        </w:rPr>
        <w:t xml:space="preserve">
      8. Мемлекеттік көрсетілетін қызметті көрсету үдерісінде көрсетілетін қызметті берушінің құрылымдық бөлімшелерінің (қызметкерлерінің) рәсімдерінің (іс-әрекеттерінің), өзара іс-әрекеттері реттілігінің нақты сипаттамасы осы регламенттің </w:t>
      </w:r>
      <w:r>
        <w:rPr>
          <w:rFonts w:ascii="Times New Roman"/>
          <w:b w:val="false"/>
          <w:i w:val="false"/>
          <w:color w:val="000000"/>
          <w:sz w:val="28"/>
        </w:rPr>
        <w:t>қосымшасына</w:t>
      </w:r>
      <w:r>
        <w:rPr>
          <w:rFonts w:ascii="Times New Roman"/>
          <w:b w:val="false"/>
          <w:i w:val="false"/>
          <w:color w:val="000000"/>
          <w:sz w:val="28"/>
        </w:rPr>
        <w:t xml:space="preserve"> сәйкес мемлекеттік көрсетілетін қызметті көрсетудің бизнес-үдерістерінің анықтамалығында көрсетіледі. Мемлекеттік көрсетілетін қызметті көрсету бизнес-үдерістерінің анықтамалығы көрсетілетін қызметті берушінің интернет-ресурсында орналастырылады.</w:t>
      </w:r>
    </w:p>
    <w:bookmarkEnd w:id="21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"Баланы (балаларды) қабылдаушы отбасына тәрбиелеуге беру және оларды асырауға ақшалай қаражат төлеуді тағайындау" мемлекеттік көрсетілетін қызмет регламентіне қосымша</w:t>
            </w:r>
          </w:p>
        </w:tc>
      </w:tr>
    </w:tbl>
    <w:p>
      <w:pPr>
        <w:spacing w:after="0"/>
        <w:ind w:left="0"/>
        <w:jc w:val="left"/>
      </w:pPr>
      <w:r>
        <w:rPr>
          <w:rFonts w:ascii="Times New Roman"/>
          <w:b/>
          <w:i w:val="false"/>
          <w:color w:val="000000"/>
        </w:rPr>
        <w:t xml:space="preserve"> Мемлекеттік көрсетілетін қызметті көрсету бизнес-үдерістерінің анықтамалығы</w:t>
      </w:r>
    </w:p>
    <w:p>
      <w:pPr>
        <w:spacing w:after="0"/>
        <w:ind w:left="0"/>
        <w:jc w:val="left"/>
      </w:pPr>
      <w:r>
        <w:br/>
      </w:r>
    </w:p>
    <w:p>
      <w:pPr>
        <w:spacing w:after="0"/>
        <w:ind w:left="0"/>
        <w:jc w:val="both"/>
      </w:pPr>
      <w:r>
        <w:drawing>
          <wp:inline distT="0" distB="0" distL="0" distR="0">
            <wp:extent cx="7112000" cy="10668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9"/>
                    <a:stretch>
                      <a:fillRect/>
                    </a:stretch>
                  </pic:blipFill>
                  <pic:spPr>
                    <a:xfrm>
                      <a:off x="0" y="0"/>
                      <a:ext cx="7112000" cy="10668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30"/>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 Target="media/document_image_rId17.jpeg" Type="http://schemas.openxmlformats.org/officeDocument/2006/relationships/image" Id="rId17"/><Relationship Target="media/document_image_rId18.jpeg" Type="http://schemas.openxmlformats.org/officeDocument/2006/relationships/image" Id="rId18"/><Relationship Target="media/document_image_rId19.jpeg" Type="http://schemas.openxmlformats.org/officeDocument/2006/relationships/image" Id="rId19"/><Relationship Target="media/document_image_rId20.jpeg" Type="http://schemas.openxmlformats.org/officeDocument/2006/relationships/image" Id="rId20"/><Relationship Target="media/document_image_rId21.jpeg" Type="http://schemas.openxmlformats.org/officeDocument/2006/relationships/image" Id="rId21"/><Relationship Target="media/document_image_rId22.jpeg" Type="http://schemas.openxmlformats.org/officeDocument/2006/relationships/image" Id="rId22"/><Relationship Target="media/document_image_rId23.jpeg" Type="http://schemas.openxmlformats.org/officeDocument/2006/relationships/image" Id="rId23"/><Relationship Target="media/document_image_rId24.jpeg" Type="http://schemas.openxmlformats.org/officeDocument/2006/relationships/image" Id="rId24"/><Relationship Target="media/document_image_rId25.jpeg" Type="http://schemas.openxmlformats.org/officeDocument/2006/relationships/image" Id="rId25"/><Relationship Target="media/document_image_rId26.jpeg" Type="http://schemas.openxmlformats.org/officeDocument/2006/relationships/image" Id="rId26"/><Relationship Target="media/document_image_rId27.jpeg" Type="http://schemas.openxmlformats.org/officeDocument/2006/relationships/image" Id="rId27"/><Relationship Target="media/document_image_rId28.jpeg" Type="http://schemas.openxmlformats.org/officeDocument/2006/relationships/image" Id="rId28"/><Relationship Target="media/document_image_rId29.jpeg" Type="http://schemas.openxmlformats.org/officeDocument/2006/relationships/image" Id="rId29"/><Relationship Target="header.xml" Type="http://schemas.openxmlformats.org/officeDocument/2006/relationships/header" Id="rId30"/></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