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2225a" w14:textId="9f222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Щучинск қаласының, Бурабай кентінің және Бурабай ауданының ауылдық округтерінің 2019-2021 жылдарға арналған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2018 жылғы 25 желтоқсандағы № 6С-37/9 шешімі. Ақмола облысының Әділет департаментінде 2019 жылғы 14 қаңтарда № 7048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тақырыбы жаңа редакцияда - Ақмола облысы Бурабай аудандық мәслихатының 14.11.2019 </w:t>
      </w:r>
      <w:r>
        <w:rPr>
          <w:rFonts w:ascii="Times New Roman"/>
          <w:b w:val="false"/>
          <w:i w:val="false"/>
          <w:color w:val="ff0000"/>
          <w:sz w:val="28"/>
        </w:rPr>
        <w:t>№ 6С-49/1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Щучинск қаласының 2019-2021 жылдарға арналған бюджеті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620332,0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615710,6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570,4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4051,0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629189,6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- 8857,6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тапшылығын қаржыландыру (профицитін пайдалану) – 8857,6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Бурабай аудандық мәслихатының 14.11.2019 </w:t>
      </w:r>
      <w:r>
        <w:rPr>
          <w:rFonts w:ascii="Times New Roman"/>
          <w:b w:val="false"/>
          <w:i w:val="false"/>
          <w:color w:val="000000"/>
          <w:sz w:val="28"/>
        </w:rPr>
        <w:t>№ 6С-49/1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Бурабай кентінің 2019-2021 жылдарға арналған бюджеті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125984,0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64348,8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2169,2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59466,0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126899,2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- 915,2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тапшылығын қаржыландыру (профицитін пайдалану) – 915,2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Ақмола облысы Бурабай аудандық мәслихатының 14.11.2019 </w:t>
      </w:r>
      <w:r>
        <w:rPr>
          <w:rFonts w:ascii="Times New Roman"/>
          <w:b w:val="false"/>
          <w:i w:val="false"/>
          <w:color w:val="000000"/>
          <w:sz w:val="28"/>
        </w:rPr>
        <w:t>№ 6С-49/1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Абылайхан ауылдық округінің 2019-2021 жылдарға арналған бюджеті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18718,9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4961,2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13757,7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21388,9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- 2670,0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тапшылығын қаржыландыру (профицитін пайдалану) – 2670,0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Ақмола облысы Бурабай аудандық мәслихатының 14.11.2019 </w:t>
      </w:r>
      <w:r>
        <w:rPr>
          <w:rFonts w:ascii="Times New Roman"/>
          <w:b w:val="false"/>
          <w:i w:val="false"/>
          <w:color w:val="000000"/>
          <w:sz w:val="28"/>
        </w:rPr>
        <w:t>№ 6С-49/1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Атамекен ауылдық округінің 2019-2021 жылдарға арналған бюджеті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 бекітілсін: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30227,7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4440,6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25787,1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31995,1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- 1767,4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тапшылығын қаржыландыру (профицитін пайдалану) – 1767,4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Ақмола облысы Бурабай аудандық мәслихатының 27.08.2019 </w:t>
      </w:r>
      <w:r>
        <w:rPr>
          <w:rFonts w:ascii="Times New Roman"/>
          <w:b w:val="false"/>
          <w:i w:val="false"/>
          <w:color w:val="000000"/>
          <w:sz w:val="28"/>
        </w:rPr>
        <w:t>№ 6С-46/1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Веденов ауылдық округінің 2020-2021 жылдарға арналған бюджеті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Зеленобор ауылдық округінің 2019-2021 жылдарға арналған бюджеті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17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 бекітілсін: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25126,2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16110,1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8989,0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31427,5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- 6301,3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тапшылығын қаржыландыру (профицитін пайдалану) – 6301,3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Ақмола облысы Бурабай аудандық мәслихатының 14.11.2019 </w:t>
      </w:r>
      <w:r>
        <w:rPr>
          <w:rFonts w:ascii="Times New Roman"/>
          <w:b w:val="false"/>
          <w:i w:val="false"/>
          <w:color w:val="000000"/>
          <w:sz w:val="28"/>
        </w:rPr>
        <w:t>№ 6С-49/1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Златополье ауылдық округінің 2019-2021 жылдарға арналған бюджеті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20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 бекітілсін: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18657,0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7644,0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–11013,0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20243,2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- 1586,2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тапшылығын қаржыландыру (профицитін пайдалану) – 1586,2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Ақмола облысы Бурабай аудандық мәслихатының 14.11.2019 </w:t>
      </w:r>
      <w:r>
        <w:rPr>
          <w:rFonts w:ascii="Times New Roman"/>
          <w:b w:val="false"/>
          <w:i w:val="false"/>
          <w:color w:val="000000"/>
          <w:sz w:val="28"/>
        </w:rPr>
        <w:t>№ 6С-49/1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Қатаркөл ауылдық округінің 2019-2021 жылдарға арналған бюджеті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 бекітілсін: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28852,5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16332,9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12335,0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33947,8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- 5095,3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тапшылығын қаржыландыру (профицитін пайдалану) – 5095,3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Ақмола облысы Бурабай аудандық мәслихатының 14.11.2019 </w:t>
      </w:r>
      <w:r>
        <w:rPr>
          <w:rFonts w:ascii="Times New Roman"/>
          <w:b w:val="false"/>
          <w:i w:val="false"/>
          <w:color w:val="000000"/>
          <w:sz w:val="28"/>
        </w:rPr>
        <w:t>№ 6С-49/1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Кенесары ауылдық округінің 2019-2021 жылдарға арналған бюджеті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 бекітілсін: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20818,4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7867,0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12951,4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22504,1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- 1685,7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тапшылығын қаржыландыру (профицитін пайдалану) – 1685,7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Ақмола облысы Бурабай аудандық мәслихатының 14.11.2019 </w:t>
      </w:r>
      <w:r>
        <w:rPr>
          <w:rFonts w:ascii="Times New Roman"/>
          <w:b w:val="false"/>
          <w:i w:val="false"/>
          <w:color w:val="000000"/>
          <w:sz w:val="28"/>
        </w:rPr>
        <w:t>№ 6С-49/1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10. Алынып тасталды - Ақмола облысы Бурабай аудандық мәслихатының 14.11.2019 </w:t>
      </w:r>
      <w:r>
        <w:rPr>
          <w:rFonts w:ascii="Times New Roman"/>
          <w:b w:val="false"/>
          <w:i w:val="false"/>
          <w:color w:val="000000"/>
          <w:sz w:val="28"/>
        </w:rPr>
        <w:t>№ 6С-49/1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Ұрымқай ауылдық округінің 2019-2021 жылдарға арналған бюджеті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31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 бекітілсін: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17000,0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7313,0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9687,0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19423,3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- 2423,3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тапшылығын қаржыландыру (профицитін пайдалану) – 2423,3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Ақмола облысы Бурабай аудандық мәслихатының 14.11.2019 </w:t>
      </w:r>
      <w:r>
        <w:rPr>
          <w:rFonts w:ascii="Times New Roman"/>
          <w:b w:val="false"/>
          <w:i w:val="false"/>
          <w:color w:val="000000"/>
          <w:sz w:val="28"/>
        </w:rPr>
        <w:t>№ 6С-49/1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Успеноюрьев ауылдық округінің 2020-2021 жылдарға арналған бюджеті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2019 жылға арналған бюджеттерде 64182,0 мың теңге сомасында аудандық (облыстық маңызы бар қала) бюджеттен ауылдық округтердің бюджеттеріне берілетін субвенциялар көлемі қарастырылғаны ескерілсін, соның ішінде: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Абылайхан ауылдық округіне 9125,0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Атамекен ауылдық округіне 11648,0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Зеленобор ауылдық округіне 6568,0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Златополье ауылдық округіне 8492,0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Қатаркөл ауылдық округіне 9555,0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Кенесары ауылдық округіне 10914,0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Ұрымқай ауылдық округіне 7880,0 мың теңге.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2019 жылға арналған бюджеттерде 507186,0 мың теңге сомасында аудандық бюджетке берілетін бюджеттік алып қоюлар қарастырылғаны, соның ішінде: Щучинск қаласы бюджетінен 478679,0 мың теңге сомада, Бурабай кенті бюджетінен 28507,0 мың теңге сомада ескерілсін.</w:t>
      </w:r>
    </w:p>
    <w:bookmarkEnd w:id="13"/>
    <w:bookmarkStart w:name="z8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14-1. 2019 жылға арналған Щучинск қаласының, Бурабай кентінің және ауылдық округтердің бюджеттері кірістерінің құрамында </w:t>
      </w:r>
      <w:r>
        <w:rPr>
          <w:rFonts w:ascii="Times New Roman"/>
          <w:b w:val="false"/>
          <w:i w:val="false"/>
          <w:color w:val="000000"/>
          <w:sz w:val="28"/>
        </w:rPr>
        <w:t>34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бюджеттен нысаналы трансферттер қарастырылғаны ескерілсін.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14-1 тармақпен толықтырылды - Ақмола облысы Бурабай аудандық мәслихатының 11.04.2019 </w:t>
      </w:r>
      <w:r>
        <w:rPr>
          <w:rFonts w:ascii="Times New Roman"/>
          <w:b w:val="false"/>
          <w:i w:val="false"/>
          <w:color w:val="000000"/>
          <w:sz w:val="28"/>
        </w:rPr>
        <w:t>№ 6С-41/5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Осы шешiм Ақмола облысының Әдiлет департаментiнде мемлекеттiк тiркелген күнінен бастап күшіне енедi және 2019 жылдың 1 қаңтарынан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1"/>
        <w:gridCol w:w="4199"/>
      </w:tblGrid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XXXVII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Ж.Бектұров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Қ.Қарауылов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желтоқсан 2018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Щучинск қаласының 2019 жылға арналған бюджеті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Бурабай аудандық мәслихатының 14.11.2019 </w:t>
      </w:r>
      <w:r>
        <w:rPr>
          <w:rFonts w:ascii="Times New Roman"/>
          <w:b w:val="false"/>
          <w:i w:val="false"/>
          <w:color w:val="ff0000"/>
          <w:sz w:val="28"/>
        </w:rPr>
        <w:t>№ 6С-49/1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968"/>
        <w:gridCol w:w="624"/>
        <w:gridCol w:w="7213"/>
        <w:gridCol w:w="28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620332,0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615710,6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376763,6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376763,6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234652,0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52882,0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173037,0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бюджеттен қаржыландырылатын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түсiмдер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698"/>
        <w:gridCol w:w="1699"/>
        <w:gridCol w:w="3943"/>
        <w:gridCol w:w="37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629189,6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45474,0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45474,0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45174,0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63586,6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63586,6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21514,0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12377,0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28789,6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478679,0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478679,0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478679,0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операциялар бойынша сальдо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-8857,6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(профицитін пайдалану)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Щучинск қаласының 2020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968"/>
        <w:gridCol w:w="624"/>
        <w:gridCol w:w="7213"/>
        <w:gridCol w:w="28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622635,0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622531,0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363656,0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363656,0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255580,0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64854,0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181950,0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698"/>
        <w:gridCol w:w="1699"/>
        <w:gridCol w:w="3943"/>
        <w:gridCol w:w="37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622635,0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33333,0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33333,0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33333,0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42556,0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42556,0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17092,0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12811,0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11715,0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546746,0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546746,0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546746,0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Щучинск қаласының 2021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968"/>
        <w:gridCol w:w="624"/>
        <w:gridCol w:w="7213"/>
        <w:gridCol w:w="28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650432,0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650328,0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382043,0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382043,0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264990,0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64823,0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191358,0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698"/>
        <w:gridCol w:w="1699"/>
        <w:gridCol w:w="3943"/>
        <w:gridCol w:w="37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650432,0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33333,0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33333,0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33333,0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42556,0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42556,0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17092,0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12811,0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11715,0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574543,0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574543,0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574543,0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Бурабай кентінің 2019 жылға арналған бюджеті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Ақмола облысы Бурабай аудандық мәслихатының 14.11.2019 </w:t>
      </w:r>
      <w:r>
        <w:rPr>
          <w:rFonts w:ascii="Times New Roman"/>
          <w:b w:val="false"/>
          <w:i w:val="false"/>
          <w:color w:val="ff0000"/>
          <w:sz w:val="28"/>
        </w:rPr>
        <w:t>№ 6С-49/1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968"/>
        <w:gridCol w:w="624"/>
        <w:gridCol w:w="7213"/>
        <w:gridCol w:w="28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125984,0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64348,8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42724,8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42724,8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21024,0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14416,0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2169,2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2079,2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2079,2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түсiмдер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59466,0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59466,0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5856"/>
        <w:gridCol w:w="28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126899,2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20502,0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20502,0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20202,0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63456,2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63456,2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11052,0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қалалардағы, ауылдардағы, кенттердегі, ауылдық округтерде автомобиль жолдарының жұмыс істеуін қамтамасыз 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11094,0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11094,0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11094,0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28507,0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28507,0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28507,0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активтерiмен операциялар бойынша сальдо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-915,2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(профицитін пайдалану)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Бурабай кентінің 2020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996"/>
        <w:gridCol w:w="642"/>
        <w:gridCol w:w="7422"/>
        <w:gridCol w:w="25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69239,0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68759,0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47514,0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47514,0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19718,0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Бурабай кентінің 2021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996"/>
        <w:gridCol w:w="642"/>
        <w:gridCol w:w="7422"/>
        <w:gridCol w:w="25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72364,0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71884,0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20467,0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15735,0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Абылайхан ауылдық округінің 2019 жылға арналған бюджеті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Ақмола облысы Бурабай аудандық мәслихатының 14.11.2019 </w:t>
      </w:r>
      <w:r>
        <w:rPr>
          <w:rFonts w:ascii="Times New Roman"/>
          <w:b w:val="false"/>
          <w:i w:val="false"/>
          <w:color w:val="ff0000"/>
          <w:sz w:val="28"/>
        </w:rPr>
        <w:t>№ 6С-49/1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18718,9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13757,7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13757,7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21388,9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14629,5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14629,5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14239,9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2976,4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2976,4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2717,8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активтерiмен операциялар бойынша сальдо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-2670,0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(профицитін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Абылайхан ауылдық округінің 2020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Абылайхан ауылдық округінің 2021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Атамекен ауылдық округінің 2019 жылға арналған бюджеті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Ақмола облысы Бурабай аудандық мәслихатының 14.11.2019 </w:t>
      </w:r>
      <w:r>
        <w:rPr>
          <w:rFonts w:ascii="Times New Roman"/>
          <w:b w:val="false"/>
          <w:i w:val="false"/>
          <w:color w:val="ff0000"/>
          <w:sz w:val="28"/>
        </w:rPr>
        <w:t>№ 6С-49/1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30227,7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25787,1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25787,1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31995,1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12946,8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12946,8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12646,8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13108,3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13108,3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12288,3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активтерiмен операциялар бойынша сальдо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-1767,4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(профицитін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Атамекен ауылдық округінің 2020 жылға арналған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</w:tbl>
    <w:bookmarkStart w:name="z4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Атамекен ауылдық округінің 2021 жылға арналған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4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Веденов ауылдық округінің 2020 жылға арналған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</w:tbl>
    <w:bookmarkStart w:name="z4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Веденов ауылдық округінің 2021 жылға арналған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</w:p>
        </w:tc>
      </w:tr>
    </w:tbl>
    <w:bookmarkStart w:name="z4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Зеленобор ауылдық округінің 2019 жылға арналған бюджеті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15-қосымша жаңа редакцияда - Ақмола облысы Бурабай аудандық мәслихатының 14.11.2019 </w:t>
      </w:r>
      <w:r>
        <w:rPr>
          <w:rFonts w:ascii="Times New Roman"/>
          <w:b w:val="false"/>
          <w:i w:val="false"/>
          <w:color w:val="ff0000"/>
          <w:sz w:val="28"/>
        </w:rPr>
        <w:t>№ 6С-49/1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25126,2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16110,1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7624,4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31427,5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16689,5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16689,5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16389,5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активтерiмен операциялар бойынша сальдо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-6301,3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(профицитін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4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Зеленобор ауылдық округінің 2020 жылға арналған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996"/>
        <w:gridCol w:w="642"/>
        <w:gridCol w:w="7422"/>
        <w:gridCol w:w="25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11106,0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трансферттер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қосымша</w:t>
            </w:r>
          </w:p>
        </w:tc>
      </w:tr>
    </w:tbl>
    <w:bookmarkStart w:name="z5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Зеленобор ауылдық округінің 2021 жылға арналған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996"/>
        <w:gridCol w:w="642"/>
        <w:gridCol w:w="7422"/>
        <w:gridCol w:w="25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11144,0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трансферттер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қосымша</w:t>
            </w:r>
          </w:p>
        </w:tc>
      </w:tr>
    </w:tbl>
    <w:bookmarkStart w:name="z5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Златополье ауылдық округінің 2019 жылға арналған бюджеті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18-қосымша жаңа редакцияда - Ақмола облысы Бурабай аудандық мәслихатының 14.11.2019 </w:t>
      </w:r>
      <w:r>
        <w:rPr>
          <w:rFonts w:ascii="Times New Roman"/>
          <w:b w:val="false"/>
          <w:i w:val="false"/>
          <w:color w:val="ff0000"/>
          <w:sz w:val="28"/>
        </w:rPr>
        <w:t>№ 6С-49/1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20243,2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15444,9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15444,9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15144,9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1971,3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1971,3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1971,3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активтерiмен операциялар бойынша сальдо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-1586,2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(профицитін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bookmarkStart w:name="z5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Златополье ауылдық округінің 2020 жылға арналған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996"/>
        <w:gridCol w:w="642"/>
        <w:gridCol w:w="7422"/>
        <w:gridCol w:w="25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16367,0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трансферттер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қосымша</w:t>
            </w:r>
          </w:p>
        </w:tc>
      </w:tr>
    </w:tbl>
    <w:bookmarkStart w:name="z5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Златополье ауылдық округінің 2021 жылға арналған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996"/>
        <w:gridCol w:w="642"/>
        <w:gridCol w:w="7422"/>
        <w:gridCol w:w="25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16367,0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7985,0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8342,0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трансферттер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қосымша</w:t>
            </w:r>
          </w:p>
        </w:tc>
      </w:tr>
    </w:tbl>
    <w:bookmarkStart w:name="z5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Қатаркөл ауылдық округінің 2019 жылға арналған бюджеті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21-қосымша жаңа редакцияда - Ақмола облысы Бурабай аудандық мәслихатының 14.11.2019 </w:t>
      </w:r>
      <w:r>
        <w:rPr>
          <w:rFonts w:ascii="Times New Roman"/>
          <w:b w:val="false"/>
          <w:i w:val="false"/>
          <w:color w:val="ff0000"/>
          <w:sz w:val="28"/>
        </w:rPr>
        <w:t>№ 6С-49/1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996"/>
        <w:gridCol w:w="642"/>
        <w:gridCol w:w="7422"/>
        <w:gridCol w:w="25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28852,5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16332,9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4207,9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4207,9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12125,0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184,6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140,6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140,6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түсiмдер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12335,0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12335,0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трансферттер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33947,8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22805,6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22805,6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21859,6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9417,7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9417,7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9417,7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активтерiмен операциялар бойынша сальдо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-5095,3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(профицитін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bookmarkStart w:name="z6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Қатаркөл ауылдық округінің 2020 жылға арналған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қосымша</w:t>
            </w:r>
          </w:p>
        </w:tc>
      </w:tr>
    </w:tbl>
    <w:bookmarkStart w:name="z6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Қатаркөл ауылдық округінің 2021 жылға арналған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қосымша</w:t>
            </w:r>
          </w:p>
        </w:tc>
      </w:tr>
    </w:tbl>
    <w:bookmarkStart w:name="z6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Кенесары ауылдық округінің 2019 жылға арналған бюджеті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24-қосымша жаңа редакцияда - Ақмола облысы Бурабай аудандық мәслихатының 14.11.2019 </w:t>
      </w:r>
      <w:r>
        <w:rPr>
          <w:rFonts w:ascii="Times New Roman"/>
          <w:b w:val="false"/>
          <w:i w:val="false"/>
          <w:color w:val="ff0000"/>
          <w:sz w:val="28"/>
        </w:rPr>
        <w:t>№ 6С-49/1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20818,4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12951,4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12951,4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22504,1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16715,4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16715,4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16415,4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1810,7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1810,7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активтерiмен операциялар бойынша сальдо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-1685,7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(профицитін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bookmarkStart w:name="z6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Кенесары ауылдық округінің 2020 жылға арналған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996"/>
        <w:gridCol w:w="642"/>
        <w:gridCol w:w="7422"/>
        <w:gridCol w:w="25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16454,0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трансферттер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қосымша</w:t>
            </w:r>
          </w:p>
        </w:tc>
      </w:tr>
    </w:tbl>
    <w:bookmarkStart w:name="z6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Кенесары ауылдық округінің 2021 жылға арналған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996"/>
        <w:gridCol w:w="642"/>
        <w:gridCol w:w="7422"/>
        <w:gridCol w:w="25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16454,0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10908,0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трансферттер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қосымша</w:t>
            </w:r>
          </w:p>
        </w:tc>
      </w:tr>
    </w:tbl>
    <w:bookmarkStart w:name="z7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Наурызбай батыр ауылының 2020 жылға арналған бюджеті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27-қосымша алынып тасталды - Ақмола облысы Бурабай аудандық мәслихатының 14.11.2019 </w:t>
      </w:r>
      <w:r>
        <w:rPr>
          <w:rFonts w:ascii="Times New Roman"/>
          <w:b w:val="false"/>
          <w:i w:val="false"/>
          <w:color w:val="ff0000"/>
          <w:sz w:val="28"/>
        </w:rPr>
        <w:t>№ 6С-49/1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bookmarkStart w:name="z7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Наурызбай батыр ауылының 2021 жылға арналған бюджеті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алынып тасталды - Ақмола облысы Бурабай аудандық мәслихатының 14.11.2019 </w:t>
      </w:r>
      <w:r>
        <w:rPr>
          <w:rFonts w:ascii="Times New Roman"/>
          <w:b w:val="false"/>
          <w:i w:val="false"/>
          <w:color w:val="ff0000"/>
          <w:sz w:val="28"/>
        </w:rPr>
        <w:t>№ 6С-49/1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қосымша</w:t>
            </w:r>
          </w:p>
        </w:tc>
      </w:tr>
    </w:tbl>
    <w:bookmarkStart w:name="z7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Ұрымқай ауылдық округінің 2019 жылға арналған бюджеті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29-қосымша жаңа редакцияда - Ақмола облысы Бурабай аудандық мәслихатының 14.11.2019 </w:t>
      </w:r>
      <w:r>
        <w:rPr>
          <w:rFonts w:ascii="Times New Roman"/>
          <w:b w:val="false"/>
          <w:i w:val="false"/>
          <w:color w:val="ff0000"/>
          <w:sz w:val="28"/>
        </w:rPr>
        <w:t>№ 6С-49/1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19423,3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14407,8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14407,8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14107,8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активтерiмен операциялар бойынша сальдо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-2423,3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(профицитін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қосымша</w:t>
            </w:r>
          </w:p>
        </w:tc>
      </w:tr>
    </w:tbl>
    <w:bookmarkStart w:name="z7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Ұрымқай ауылдық округінің 2020 жылға арналған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қосымша</w:t>
            </w:r>
          </w:p>
        </w:tc>
      </w:tr>
    </w:tbl>
    <w:bookmarkStart w:name="z7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Ұрымқай ауылдық округінің 2021 жылға арналған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қосымша</w:t>
            </w:r>
          </w:p>
        </w:tc>
      </w:tr>
    </w:tbl>
    <w:bookmarkStart w:name="z8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Успеноюрьев ауылдық округінің 2020 жылға арналған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қосымша</w:t>
            </w:r>
          </w:p>
        </w:tc>
      </w:tr>
    </w:tbl>
    <w:bookmarkStart w:name="z8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Успеноюрьев ауылдық округінің 2021 жылға арналған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қосымша</w:t>
            </w:r>
          </w:p>
        </w:tc>
      </w:tr>
    </w:tbl>
    <w:bookmarkStart w:name="z8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бюджеттен нысаналы трансферттер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34-қосымшамен толықтырылды - Ақмола облысы Бурабай аудандық мәслихатының 27.08.2019 </w:t>
      </w:r>
      <w:r>
        <w:rPr>
          <w:rFonts w:ascii="Times New Roman"/>
          <w:b w:val="false"/>
          <w:i w:val="false"/>
          <w:color w:val="ff0000"/>
          <w:sz w:val="28"/>
        </w:rPr>
        <w:t>№ 6С-46/1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шешімімен; жаңа редакцияда - Ақмола облысы Бурабай аудандық мәслихатының 14.11.2019 </w:t>
      </w:r>
      <w:r>
        <w:rPr>
          <w:rFonts w:ascii="Times New Roman"/>
          <w:b w:val="false"/>
          <w:i w:val="false"/>
          <w:color w:val="ff0000"/>
          <w:sz w:val="28"/>
        </w:rPr>
        <w:t>№ 6С-49/1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7"/>
        <w:gridCol w:w="4803"/>
      </w:tblGrid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91155,2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91155,2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iшiнде: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ұйымдардың қызметкерлерінің, қазыналық кәсіпорын қызметкерлерінің еңбекақысын арттыруға, соның ішінде: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9004,2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 әкімінің аппараты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2347,0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 әкімінің аппараты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 ауылдық округі әкімінің аппараты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881,9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Зеленобор ауылдық округі әкімінің аппараты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Златополье ауылдық округі әкімінің аппараты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1032,0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Қатаркөл ауылдық округі әкімінің аппараты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1136,1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ауылдық округі әкімінің аппараты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739,4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ауылдық округі әкімінің аппараты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658,8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Ұрымқай ауылдық округі әкімінің аппараты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және ауылдық округ бюджеттеріне әкімшілік мемлекеттік қызметшілердің жекелеген санаттарының жалақысын арттыруға, соның ішінде: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10144,9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 әкімінің аппараты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1404,0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 әкімінің аппараты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1405,0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 ауылдық округі әкімінің аппараты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Зеленобор ауылдық округі әкімінің аппараты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1240,0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Златополье ауылдық округі әкімінің аппараты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1189,0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Қатаркөл ауылдықокругі әкімінің аппараты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1343,9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ауылдық округі әкімінің аппараты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998,0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ауылдық округі әкімінің аппараты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Ұрымқай ауылдық округі әкімінің аппараты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абаттандыруға, соның ішінде: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57000,0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 әкімінің аппараты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57000,0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кентінің аумағын абаттандыру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 абаттандыру (көше жарықтандыруды ағымдағы жөндеу, санитариялық тазалау, кентті абаттандыру)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 желілерін жөндеу, соның ішінде: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15006,1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 ауылдық округі әкімінің аппараты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2717,8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 ауылында сыртқы су құбыры желілерін ағымдағы жөндеу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2717,8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ауылдық округі әкімінің аппараты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12288,3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ауылында сыртқы су құбыры желілерін ағымдағы жөндеу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Жасыл ауылында сыртқы су құбыры желілерін ағымдағы жөндеу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