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a075" w14:textId="e90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2018 жылғы 29 қарашадағы № С-33/3 шешімі. Ақмола облысының Әділет департаментінде 2018 жылғы 14 желтоқсанда № 6935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Шортанды аудандық мәслихатының 29.08.2019 </w:t>
      </w:r>
      <w:r>
        <w:rPr>
          <w:rFonts w:ascii="Times New Roman"/>
          <w:b w:val="false"/>
          <w:i w:val="false"/>
          <w:color w:val="000000"/>
          <w:sz w:val="28"/>
        </w:rPr>
        <w:t>№ С-46/4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қараша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