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f1d9b" w14:textId="c4f1d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Шортанды аудандық мәслихатының 2016 жылғы 17 тамыздағы № С-7/3 "Шортанды ауданының шекараларындағы Қазақстан Республикасының жер заңнамасына сәйкес пайдаланылмайтын ауыл шаруашылығы мақсатындағы жерлерге жер салығының базалық мөлшерлемелерін және бірыңғай жер салығының мөлшерлемелерін жоғарылату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Шортанды аудандық мәслихатының 2018 жылғы 26 қаңтардағы № С-24/3 шешімі. Ақмола облысының Әділет департаментінде 2018 жылғы 5 ақпанда № 6378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мемлекеттік басқару және өзін-өзі басқару туралы" Қазақстан Республикасының 2001 жылғы 23 қаңтардағы,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туралы" 2016 жылғы 6 сәуірдегі Заңдарына сәйкес, Шортанды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Шортанды аудандық мәслихатының 2016 жылғы 17 тамыздағы № С-7/3 "Шортанды ауданының шекараларындағы Қазақстан Республикасының жер заңнамасына сәйкес пайдаланылмайтын ауыл шаруашылығы мақсатындағы жерлерге жер салығының базалық мөлшерлемелерін және бірыңғай жер салығының мөлшерлемелерін жоғарылату туралы" (Нормативтік құқықтық актілерді мемлекеттік тіркеу тізілімінде № 5526 тіркелген, 2016 жылғы 24 қыркүйекте аудандық "Вести" және "Өрлеу"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А.Фурта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Д.Отаров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Шортанды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Г.Сәдуақасова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26.01.2018 ж.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"Қазақстан Республикасы Қаржы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министрлігінің Мемлекеттік кірістер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комитеті Ақмола облысы бойынша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 департаментінің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Шортанды ауданы бойынша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 басқармасы"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Республикалық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С.Әлмағанбетов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26.01.2018 ж.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