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82e3" w14:textId="7008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22 желтоқсандағы № 164/22-6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27 қарашадағы № 257/37-6 шешімі. Ақмола облысының Әділет департаментінде 2018 жылғы 5 желтоқсанда № 6889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аудандық бюджет туралы" 2017 жылғы 22 желтоқсандағы № 164/22-6 (Нормативтік құқықтық актілерді мемлекеттік тіркеу тізілімінде № 6346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21 542 639,9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1 787 043,0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25 920,6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580 371,0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19 149 305,3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21 566 166,3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375 924,9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58 528,0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- 457 979,3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457 979,3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82 054,4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3"/>
        <w:gridCol w:w="549"/>
        <w:gridCol w:w="549"/>
        <w:gridCol w:w="6356"/>
        <w:gridCol w:w="3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21 542 639,9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423 506,0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580 371,0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21 566 166,3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204 582,4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8 859 521,2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2 325 559,8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2 231 937,9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6 202 395,4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5 042 982,8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5 009 247,6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1 098 354,0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1 098 354,0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5 406 018,6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976 454,6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647 603,5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581 335,9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4 418 939,7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2 602 117,6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2 600 802,5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1 816 822,1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201 364,3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1 878 513,8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1 878 513,8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1 767 012,8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1 767 012,8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202 337,9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3 587 793,3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3 544 199,9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3 527 712,8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223 749,3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-457 979,3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2593"/>
        <w:gridCol w:w="2427"/>
        <w:gridCol w:w="2427"/>
        <w:gridCol w:w="2427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ауылы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16 265,9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