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dcad" w14:textId="d79d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2017 жылғы 25 желтоқсандағы № 17/7 "2018-2020 жылдарға арналған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8 маусымдағы № 19/4 шешімі. Ақмола облысының Әділет департаментінде 2018 жылғы 21 маусымда № 6686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2017 жылғы 25 желтоқсандағы № 17/7 "2018–2020 жылдарға арналған ауылдық округінің бюджеті туралы" (Нормативтік құқықтық актілерді мемлекеттік тіркеу тізілімінде № 6313 тіркелген, 2018 жылдың 16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Балкашин ауылдық округінің бюджеті тиісінше, 1, 2 және 3 қосымшаларға сәйкес, оның ішінде 2018 жылға арналған бюджеті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137 002,4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43 435,0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92 303,0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137 002,4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8 маусым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 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Балкашино ауылдық округінің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2876"/>
        <w:gridCol w:w="5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137 002,4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 мемлекеттік мекемелерге бекітіліп берілген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 мемлекеттік мекемелерге бекітіліп берілген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"/>
        <w:gridCol w:w="1507"/>
        <w:gridCol w:w="1507"/>
        <w:gridCol w:w="4686"/>
        <w:gridCol w:w="34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137 002,4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1 433,7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5 520,4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