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857e" w14:textId="2c08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2018 жылғы 17 мамырдағы № А-5/89 қаулысы. Ақмола облысының Әділет департаментінде 2018 жылғы 4 маусымда № 6643 болып тіркелді. Күші жойылды - Ақмола облысы Қорғалжын ауданы әкімдігінің 2024 жылғы 23 мамырдағы № А-5/80 қаулысымен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ауданы әкімдігінің 23.05.2024 </w:t>
      </w:r>
      <w:r>
        <w:rPr>
          <w:rFonts w:ascii="Times New Roman"/>
          <w:b w:val="false"/>
          <w:i w:val="false"/>
          <w:color w:val="ff0000"/>
          <w:sz w:val="28"/>
        </w:rPr>
        <w:t>№ А-5/80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бабының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Қорғалжын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Қорғалжын ауданының шалғайдағы елді мекендерде тұратын балаларды жалпы білім беретін мектептерге тасымалдаудың схемасы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берілген Қорғалжын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Ж.Түстікбаев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А-5/89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білім басқармасының Қорғалжын ауданы бойынша білім бөлімі Қорғалжын ауылының Ақтан Төлеубаев атындағы жалпы орта білім беретін мектебі" коммуналдық мемлекеттік мекемесіне Біртабан, Екпінді, Қоржынкөл, Абай, Өркендеу ауылдарында тұратын балаларды тасымалдаудың схемасы</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ауданы әкімдігінің 02.06.2022 </w:t>
      </w:r>
      <w:r>
        <w:rPr>
          <w:rFonts w:ascii="Times New Roman"/>
          <w:b w:val="false"/>
          <w:i w:val="false"/>
          <w:color w:val="ff0000"/>
          <w:sz w:val="28"/>
        </w:rPr>
        <w:t>№ А-6/82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А-5/89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білім басқармасының Қорғалжын ауданы бойынша білім бөлімі Сабынды ауылының Үсенов атындағы жалпы орта білім беретін мектебі" коммуналдық мемлекеттік мекемесіне Алғабас ауылында тұратын балаларды тасымалдаудың схемасы</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Қорғалжын ауданы әкімдігінің 02.06.2022 </w:t>
      </w:r>
      <w:r>
        <w:rPr>
          <w:rFonts w:ascii="Times New Roman"/>
          <w:b w:val="false"/>
          <w:i w:val="false"/>
          <w:color w:val="ff0000"/>
          <w:sz w:val="28"/>
        </w:rPr>
        <w:t>№ А-6/82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А-5/89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Қорғалжын ауданының шалғайдағы елді мекендерде тұратын балаларды жалпы білім беретін мектептерге тасымалдаудың тәртібі</w:t>
      </w:r>
    </w:p>
    <w:bookmarkEnd w:id="7"/>
    <w:bookmarkStart w:name="z12" w:id="8"/>
    <w:p>
      <w:pPr>
        <w:spacing w:after="0"/>
        <w:ind w:left="0"/>
        <w:jc w:val="both"/>
      </w:pPr>
      <w:r>
        <w:rPr>
          <w:rFonts w:ascii="Times New Roman"/>
          <w:b w:val="false"/>
          <w:i w:val="false"/>
          <w:color w:val="000000"/>
          <w:sz w:val="28"/>
        </w:rPr>
        <w:t xml:space="preserve">
      1. Қорғалжын ауданының шалғайдағы елді мекендерде тұратын балаларды жалпы білім беретін мектептерге тасымалдау тәртібі "Автомобиль көлігі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w:t>
      </w:r>
    </w:p>
    <w:bookmarkEnd w:id="8"/>
    <w:bookmarkStart w:name="z13" w:id="9"/>
    <w:p>
      <w:pPr>
        <w:spacing w:after="0"/>
        <w:ind w:left="0"/>
        <w:jc w:val="both"/>
      </w:pPr>
      <w:r>
        <w:rPr>
          <w:rFonts w:ascii="Times New Roman"/>
          <w:b w:val="false"/>
          <w:i w:val="false"/>
          <w:color w:val="000000"/>
          <w:sz w:val="28"/>
        </w:rPr>
        <w:t>
      2. Тасымалдаушы - білім беру ұйымы.</w:t>
      </w:r>
    </w:p>
    <w:bookmarkEnd w:id="9"/>
    <w:bookmarkStart w:name="z14" w:id="10"/>
    <w:p>
      <w:pPr>
        <w:spacing w:after="0"/>
        <w:ind w:left="0"/>
        <w:jc w:val="both"/>
      </w:pPr>
      <w:r>
        <w:rPr>
          <w:rFonts w:ascii="Times New Roman"/>
          <w:b w:val="false"/>
          <w:i w:val="false"/>
          <w:color w:val="000000"/>
          <w:sz w:val="28"/>
        </w:rPr>
        <w:t xml:space="preserve">
      3. Тасымалдаулар Қазақстан Республикасы Инвестициялар және даму министрінің міндетін атқарушысының 2015 жылғы 26 наурыздағы № 349 бұйрығымен автомобиль көлігімен жолаушылар мен багажды тасымалдау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талаптарына сәйкес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