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eccac" w14:textId="1decc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Зеренді ауданында сайлау учаскелерін құру туралы</w:t>
      </w:r>
    </w:p>
    <w:p>
      <w:pPr>
        <w:spacing w:after="0"/>
        <w:ind w:left="0"/>
        <w:jc w:val="both"/>
      </w:pPr>
      <w:r>
        <w:rPr>
          <w:rFonts w:ascii="Times New Roman"/>
          <w:b w:val="false"/>
          <w:i w:val="false"/>
          <w:color w:val="000000"/>
          <w:sz w:val="28"/>
        </w:rPr>
        <w:t>Ақмола облысы Зеренді ауданы әкімінің 2018 жылғы 29 желтоқсандағы № 4 шешімі. Ақмола облысының Әділет департаментінде 2018 жылғы 29 желтоқсанда № 6995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23 бабының </w:t>
      </w:r>
      <w:r>
        <w:rPr>
          <w:rFonts w:ascii="Times New Roman"/>
          <w:b w:val="false"/>
          <w:i w:val="false"/>
          <w:color w:val="000000"/>
          <w:sz w:val="28"/>
        </w:rPr>
        <w:t>1 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33 бабының </w:t>
      </w:r>
      <w:r>
        <w:rPr>
          <w:rFonts w:ascii="Times New Roman"/>
          <w:b w:val="false"/>
          <w:i w:val="false"/>
          <w:color w:val="000000"/>
          <w:sz w:val="28"/>
        </w:rPr>
        <w:t>2 тармағына</w:t>
      </w:r>
      <w:r>
        <w:rPr>
          <w:rFonts w:ascii="Times New Roman"/>
          <w:b w:val="false"/>
          <w:i w:val="false"/>
          <w:color w:val="000000"/>
          <w:sz w:val="28"/>
        </w:rPr>
        <w:t xml:space="preserve"> сәйкес, Зеренді ауданының әкімі ШЕШІМ ҚАБЫЛДАДЫ:</w:t>
      </w:r>
    </w:p>
    <w:bookmarkEnd w:id="0"/>
    <w:bookmarkStart w:name="z8" w:id="1"/>
    <w:p>
      <w:pPr>
        <w:spacing w:after="0"/>
        <w:ind w:left="0"/>
        <w:jc w:val="both"/>
      </w:pPr>
      <w:r>
        <w:rPr>
          <w:rFonts w:ascii="Times New Roman"/>
          <w:b w:val="false"/>
          <w:i w:val="false"/>
          <w:color w:val="000000"/>
          <w:sz w:val="28"/>
        </w:rPr>
        <w:t xml:space="preserve">
      1. Зеренді ауданында </w:t>
      </w:r>
      <w:r>
        <w:rPr>
          <w:rFonts w:ascii="Times New Roman"/>
          <w:b w:val="false"/>
          <w:i w:val="false"/>
          <w:color w:val="000000"/>
          <w:sz w:val="28"/>
        </w:rPr>
        <w:t>қосымшаға</w:t>
      </w:r>
      <w:r>
        <w:rPr>
          <w:rFonts w:ascii="Times New Roman"/>
          <w:b w:val="false"/>
          <w:i w:val="false"/>
          <w:color w:val="000000"/>
          <w:sz w:val="28"/>
        </w:rPr>
        <w:t xml:space="preserve"> сәйкес сайлау учаскелері құрылсын.</w:t>
      </w:r>
    </w:p>
    <w:bookmarkEnd w:id="1"/>
    <w:bookmarkStart w:name="z9" w:id="2"/>
    <w:p>
      <w:pPr>
        <w:spacing w:after="0"/>
        <w:ind w:left="0"/>
        <w:jc w:val="both"/>
      </w:pPr>
      <w:r>
        <w:rPr>
          <w:rFonts w:ascii="Times New Roman"/>
          <w:b w:val="false"/>
          <w:i w:val="false"/>
          <w:color w:val="000000"/>
          <w:sz w:val="28"/>
        </w:rPr>
        <w:t xml:space="preserve">
      2. "Зеренді ауданында сайлау учаскелерін құру туралы" Зеренді ауданы әкімінің 2014 жылғы 31 қаңтардағы № 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4021 болып тіркелген, 2014 жылғы 7 наурызда "Зерен" және "Зерделі Зеренді" аудандық газеттерінде жарияланған) күші жойылды деп танылсын.</w:t>
      </w:r>
    </w:p>
    <w:bookmarkEnd w:id="2"/>
    <w:bookmarkStart w:name="z10" w:id="3"/>
    <w:p>
      <w:pPr>
        <w:spacing w:after="0"/>
        <w:ind w:left="0"/>
        <w:jc w:val="both"/>
      </w:pPr>
      <w:r>
        <w:rPr>
          <w:rFonts w:ascii="Times New Roman"/>
          <w:b w:val="false"/>
          <w:i w:val="false"/>
          <w:color w:val="000000"/>
          <w:sz w:val="28"/>
        </w:rPr>
        <w:t>
      3. Осы шешім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Зеренді ауданының</w:t>
            </w:r>
          </w:p>
          <w:p>
            <w:pPr>
              <w:spacing w:after="20"/>
              <w:ind w:left="20"/>
              <w:jc w:val="both"/>
            </w:pPr>
          </w:p>
          <w:p>
            <w:pPr>
              <w:spacing w:after="20"/>
              <w:ind w:left="20"/>
              <w:jc w:val="both"/>
            </w:pPr>
            <w:r>
              <w:rPr>
                <w:rFonts w:ascii="Times New Roman"/>
                <w:b w:val="false"/>
                <w:i/>
                <w:color w:val="000000"/>
                <w:sz w:val="20"/>
              </w:rPr>
              <w:t>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М.Мұстафин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Зеренді аудандық сайлау</w:t>
            </w:r>
          </w:p>
          <w:p>
            <w:pPr>
              <w:spacing w:after="20"/>
              <w:ind w:left="20"/>
              <w:jc w:val="both"/>
            </w:pPr>
          </w:p>
          <w:p>
            <w:pPr>
              <w:spacing w:after="20"/>
              <w:ind w:left="20"/>
              <w:jc w:val="both"/>
            </w:pPr>
            <w:r>
              <w:rPr>
                <w:rFonts w:ascii="Times New Roman"/>
                <w:b w:val="false"/>
                <w:i/>
                <w:color w:val="000000"/>
                <w:sz w:val="20"/>
              </w:rPr>
              <w:t>комиссиясының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З.Қазияқпарова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"29" желтоқсан 2018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әкімі 2021 жылғы</w:t>
            </w:r>
            <w:r>
              <w:br/>
            </w:r>
            <w:r>
              <w:rPr>
                <w:rFonts w:ascii="Times New Roman"/>
                <w:b w:val="false"/>
                <w:i w:val="false"/>
                <w:color w:val="000000"/>
                <w:sz w:val="20"/>
              </w:rPr>
              <w:t>12 шілдедегі № 4</w:t>
            </w:r>
            <w:r>
              <w:br/>
            </w:r>
            <w:r>
              <w:rPr>
                <w:rFonts w:ascii="Times New Roman"/>
                <w:b w:val="false"/>
                <w:i w:val="false"/>
                <w:color w:val="000000"/>
                <w:sz w:val="20"/>
              </w:rPr>
              <w:t>шешіміне қосымша</w:t>
            </w:r>
          </w:p>
        </w:tc>
      </w:tr>
    </w:tbl>
    <w:bookmarkStart w:name="z16" w:id="4"/>
    <w:p>
      <w:pPr>
        <w:spacing w:after="0"/>
        <w:ind w:left="0"/>
        <w:jc w:val="left"/>
      </w:pPr>
      <w:r>
        <w:rPr>
          <w:rFonts w:ascii="Times New Roman"/>
          <w:b/>
          <w:i w:val="false"/>
          <w:color w:val="000000"/>
        </w:rPr>
        <w:t xml:space="preserve"> Зеренді ауданындағы сайлау учаскелері</w:t>
      </w:r>
    </w:p>
    <w:bookmarkEnd w:id="4"/>
    <w:p>
      <w:pPr>
        <w:spacing w:after="0"/>
        <w:ind w:left="0"/>
        <w:jc w:val="both"/>
      </w:pPr>
      <w:r>
        <w:rPr>
          <w:rFonts w:ascii="Times New Roman"/>
          <w:b w:val="false"/>
          <w:i w:val="false"/>
          <w:color w:val="ff0000"/>
          <w:sz w:val="28"/>
        </w:rPr>
        <w:t xml:space="preserve">
      Ескерту. Қосымша жаңа редакцияда - Ақмола облысы Зеренді ауданы әкімінің 09.08.2024 </w:t>
      </w:r>
      <w:r>
        <w:rPr>
          <w:rFonts w:ascii="Times New Roman"/>
          <w:b w:val="false"/>
          <w:i w:val="false"/>
          <w:color w:val="ff0000"/>
          <w:sz w:val="28"/>
        </w:rPr>
        <w:t>№ 1</w:t>
      </w:r>
      <w:r>
        <w:rPr>
          <w:rFonts w:ascii="Times New Roman"/>
          <w:b w:val="false"/>
          <w:i w:val="false"/>
          <w:color w:val="ff0000"/>
          <w:sz w:val="28"/>
        </w:rPr>
        <w:t xml:space="preserve"> (ресми жарияланған күнінен бастап қолданысқа енгізіледі) шешімімен; өзгерістер енгізілді - Ақмола облысы Зеренді ауданы әкімінің 16.06.2026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506 </w:t>
            </w:r>
            <w:r>
              <w:rPr>
                <w:rFonts w:ascii="Times New Roman"/>
                <w:b/>
                <w:i w:val="false"/>
                <w:color w:val="000000"/>
                <w:sz w:val="20"/>
              </w:rPr>
              <w:t>саулау</w:t>
            </w:r>
            <w:r>
              <w:rPr>
                <w:rFonts w:ascii="Times New Roman"/>
                <w:b w:val="false"/>
                <w:i w:val="false"/>
                <w:color w:val="000000"/>
                <w:sz w:val="20"/>
              </w:rPr>
              <w:t xml:space="preserve"> </w:t>
            </w:r>
            <w:r>
              <w:rPr>
                <w:rFonts w:ascii="Times New Roman"/>
                <w:b/>
                <w:i w:val="false"/>
                <w:color w:val="000000"/>
                <w:sz w:val="20"/>
              </w:rPr>
              <w:t>учаскесі</w:t>
            </w:r>
          </w:p>
          <w:p>
            <w:pPr>
              <w:spacing w:after="20"/>
              <w:ind w:left="20"/>
              <w:jc w:val="both"/>
            </w:pPr>
            <w:r>
              <w:rPr>
                <w:rFonts w:ascii="Times New Roman"/>
                <w:b w:val="false"/>
                <w:i w:val="false"/>
                <w:color w:val="000000"/>
                <w:sz w:val="20"/>
              </w:rPr>
              <w:t>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 xml:space="preserve">: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i w:val="false"/>
                <w:color w:val="000000"/>
                <w:sz w:val="20"/>
              </w:rPr>
              <w:t xml:space="preserve">, </w:t>
            </w:r>
            <w:r>
              <w:rPr>
                <w:rFonts w:ascii="Times New Roman"/>
                <w:b/>
                <w:i w:val="false"/>
                <w:color w:val="000000"/>
                <w:sz w:val="20"/>
              </w:rPr>
              <w:t>Зеренді</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Шағалалаы</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 xml:space="preserve">, </w:t>
            </w:r>
            <w:r>
              <w:rPr>
                <w:rFonts w:ascii="Times New Roman"/>
                <w:b/>
                <w:i w:val="false"/>
                <w:color w:val="000000"/>
                <w:sz w:val="20"/>
              </w:rPr>
              <w:t>Ынтымак</w:t>
            </w:r>
            <w:r>
              <w:rPr>
                <w:rFonts w:ascii="Times New Roman"/>
                <w:b w:val="false"/>
                <w:i w:val="false"/>
                <w:color w:val="000000"/>
                <w:sz w:val="20"/>
              </w:rPr>
              <w:t xml:space="preserve"> </w:t>
            </w:r>
            <w:r>
              <w:rPr>
                <w:rFonts w:ascii="Times New Roman"/>
                <w:b/>
                <w:i w:val="false"/>
                <w:color w:val="000000"/>
                <w:sz w:val="20"/>
              </w:rPr>
              <w:t>шағын</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13.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val="false"/>
                <w:i w:val="false"/>
                <w:color w:val="000000"/>
                <w:sz w:val="20"/>
              </w:rPr>
              <w:t xml:space="preserve">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басқармасының</w:t>
            </w:r>
            <w:r>
              <w:rPr>
                <w:rFonts w:ascii="Times New Roman"/>
                <w:b w:val="false"/>
                <w:i w:val="false"/>
                <w:color w:val="000000"/>
                <w:sz w:val="20"/>
              </w:rPr>
              <w:t xml:space="preserve"> </w:t>
            </w:r>
            <w:r>
              <w:rPr>
                <w:rFonts w:ascii="Times New Roman"/>
                <w:b/>
                <w:i w:val="false"/>
                <w:color w:val="000000"/>
                <w:sz w:val="20"/>
              </w:rPr>
              <w:t>Зеренді</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бөліміне</w:t>
            </w:r>
            <w:r>
              <w:rPr>
                <w:rFonts w:ascii="Times New Roman"/>
                <w:b w:val="false"/>
                <w:i w:val="false"/>
                <w:color w:val="000000"/>
                <w:sz w:val="20"/>
              </w:rPr>
              <w:t xml:space="preserve"> </w:t>
            </w:r>
            <w:r>
              <w:rPr>
                <w:rFonts w:ascii="Times New Roman"/>
                <w:b/>
                <w:i w:val="false"/>
                <w:color w:val="000000"/>
                <w:sz w:val="20"/>
              </w:rPr>
              <w:t>қарасты</w:t>
            </w:r>
            <w:r>
              <w:rPr>
                <w:rFonts w:ascii="Times New Roman"/>
                <w:b/>
                <w:i w:val="false"/>
                <w:color w:val="000000"/>
                <w:sz w:val="20"/>
              </w:rPr>
              <w:t xml:space="preserve"> "</w:t>
            </w:r>
            <w:r>
              <w:rPr>
                <w:rFonts w:ascii="Times New Roman"/>
                <w:b/>
                <w:i w:val="false"/>
                <w:color w:val="000000"/>
                <w:sz w:val="20"/>
              </w:rPr>
              <w:t>Шағалалы</w:t>
            </w:r>
            <w:r>
              <w:rPr>
                <w:rFonts w:ascii="Times New Roman"/>
                <w:b w:val="false"/>
                <w:i w:val="false"/>
                <w:color w:val="000000"/>
                <w:sz w:val="20"/>
              </w:rPr>
              <w:t xml:space="preserve"> </w:t>
            </w:r>
            <w:r>
              <w:rPr>
                <w:rFonts w:ascii="Times New Roman"/>
                <w:b/>
                <w:i w:val="false"/>
                <w:color w:val="000000"/>
                <w:sz w:val="20"/>
              </w:rPr>
              <w:t>ауылының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беретін</w:t>
            </w:r>
            <w:r>
              <w:rPr>
                <w:rFonts w:ascii="Times New Roman"/>
                <w:b w:val="false"/>
                <w:i w:val="false"/>
                <w:color w:val="000000"/>
                <w:sz w:val="20"/>
              </w:rPr>
              <w:t xml:space="preserve"> </w:t>
            </w:r>
            <w:r>
              <w:rPr>
                <w:rFonts w:ascii="Times New Roman"/>
                <w:b/>
                <w:i w:val="false"/>
                <w:color w:val="000000"/>
                <w:sz w:val="20"/>
              </w:rPr>
              <w:t>мектебі</w:t>
            </w:r>
            <w:r>
              <w:rPr>
                <w:rFonts w:ascii="Times New Roman"/>
                <w:b/>
                <w:i w:val="false"/>
                <w:color w:val="000000"/>
                <w:sz w:val="20"/>
              </w:rPr>
              <w:t xml:space="preserve">" </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мекемесінің</w:t>
            </w:r>
            <w:r>
              <w:rPr>
                <w:rFonts w:ascii="Times New Roman"/>
                <w:b w:val="false"/>
                <w:i w:val="false"/>
                <w:color w:val="000000"/>
                <w:sz w:val="20"/>
              </w:rPr>
              <w:t xml:space="preserve"> </w:t>
            </w:r>
            <w:r>
              <w:rPr>
                <w:rFonts w:ascii="Times New Roman"/>
                <w:b/>
                <w:i w:val="false"/>
                <w:color w:val="000000"/>
                <w:sz w:val="20"/>
              </w:rPr>
              <w:t>ғимараты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Шекаралары</w:t>
            </w:r>
            <w:r>
              <w:rPr>
                <w:rFonts w:ascii="Times New Roman"/>
                <w:b/>
                <w:i w:val="false"/>
                <w:color w:val="000000"/>
                <w:sz w:val="20"/>
              </w:rPr>
              <w:t xml:space="preserve">: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i w:val="false"/>
                <w:color w:val="000000"/>
                <w:sz w:val="20"/>
              </w:rPr>
              <w:t xml:space="preserve">, </w:t>
            </w:r>
            <w:r>
              <w:rPr>
                <w:rFonts w:ascii="Times New Roman"/>
                <w:b/>
                <w:i w:val="false"/>
                <w:color w:val="000000"/>
                <w:sz w:val="20"/>
              </w:rPr>
              <w:t>Зеренді</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Шағалалы</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 xml:space="preserve">, </w:t>
            </w:r>
            <w:r>
              <w:rPr>
                <w:rFonts w:ascii="Times New Roman"/>
                <w:b/>
                <w:i w:val="false"/>
                <w:color w:val="000000"/>
                <w:sz w:val="20"/>
              </w:rPr>
              <w:t>келесі</w:t>
            </w:r>
            <w:r>
              <w:rPr>
                <w:rFonts w:ascii="Times New Roman"/>
                <w:b w:val="false"/>
                <w:i w:val="false"/>
                <w:color w:val="000000"/>
                <w:sz w:val="20"/>
              </w:rPr>
              <w:t xml:space="preserve"> </w:t>
            </w:r>
            <w:r>
              <w:rPr>
                <w:rFonts w:ascii="Times New Roman"/>
                <w:b/>
                <w:i w:val="false"/>
                <w:color w:val="000000"/>
                <w:sz w:val="20"/>
              </w:rPr>
              <w:t>көшелер</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Наурыз </w:t>
            </w:r>
            <w:r>
              <w:rPr>
                <w:rFonts w:ascii="Times New Roman"/>
                <w:b/>
                <w:i w:val="false"/>
                <w:color w:val="000000"/>
                <w:sz w:val="20"/>
              </w:rPr>
              <w:t>көшесі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Әлихан</w:t>
            </w:r>
            <w:r>
              <w:rPr>
                <w:rFonts w:ascii="Times New Roman"/>
                <w:b w:val="false"/>
                <w:i w:val="false"/>
                <w:color w:val="000000"/>
                <w:sz w:val="20"/>
              </w:rPr>
              <w:t xml:space="preserve"> </w:t>
            </w:r>
            <w:r>
              <w:rPr>
                <w:rFonts w:ascii="Times New Roman"/>
                <w:b/>
                <w:i w:val="false"/>
                <w:color w:val="000000"/>
                <w:sz w:val="20"/>
              </w:rPr>
              <w:t>Бөкейхан</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Қажымұқан</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Нұрлы</w:t>
            </w:r>
            <w:r>
              <w:rPr>
                <w:rFonts w:ascii="Times New Roman"/>
                <w:b w:val="false"/>
                <w:i w:val="false"/>
                <w:color w:val="000000"/>
                <w:sz w:val="20"/>
              </w:rPr>
              <w:t xml:space="preserve"> </w:t>
            </w:r>
            <w:r>
              <w:rPr>
                <w:rFonts w:ascii="Times New Roman"/>
                <w:b/>
                <w:i w:val="false"/>
                <w:color w:val="000000"/>
                <w:sz w:val="20"/>
              </w:rPr>
              <w:t>көш</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Юрий Гагарин </w:t>
            </w:r>
            <w:r>
              <w:rPr>
                <w:rFonts w:ascii="Times New Roman"/>
                <w:b/>
                <w:i w:val="false"/>
                <w:color w:val="000000"/>
                <w:sz w:val="20"/>
              </w:rPr>
              <w:t>көшесі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Шекаралары</w:t>
            </w:r>
            <w:r>
              <w:rPr>
                <w:rFonts w:ascii="Times New Roman"/>
                <w:b/>
                <w:i w:val="false"/>
                <w:color w:val="000000"/>
                <w:sz w:val="20"/>
              </w:rPr>
              <w:t xml:space="preserve">: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i w:val="false"/>
                <w:color w:val="000000"/>
                <w:sz w:val="20"/>
              </w:rPr>
              <w:t xml:space="preserve">, </w:t>
            </w:r>
            <w:r>
              <w:rPr>
                <w:rFonts w:ascii="Times New Roman"/>
                <w:b/>
                <w:i w:val="false"/>
                <w:color w:val="000000"/>
                <w:sz w:val="20"/>
              </w:rPr>
              <w:t>Зеренді</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Шағалалы</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 xml:space="preserve">, </w:t>
            </w:r>
            <w:r>
              <w:rPr>
                <w:rFonts w:ascii="Times New Roman"/>
                <w:b/>
                <w:i w:val="false"/>
                <w:color w:val="000000"/>
                <w:sz w:val="20"/>
              </w:rPr>
              <w:t>келесі</w:t>
            </w:r>
            <w:r>
              <w:rPr>
                <w:rFonts w:ascii="Times New Roman"/>
                <w:b w:val="false"/>
                <w:i w:val="false"/>
                <w:color w:val="000000"/>
                <w:sz w:val="20"/>
              </w:rPr>
              <w:t xml:space="preserve"> </w:t>
            </w:r>
            <w:r>
              <w:rPr>
                <w:rFonts w:ascii="Times New Roman"/>
                <w:b/>
                <w:i w:val="false"/>
                <w:color w:val="000000"/>
                <w:sz w:val="20"/>
              </w:rPr>
              <w:t>көшелер</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Наурыз 8, 10, 12, 14, 16, 18, 20, 22, 24, 26, 28, 30, 32, 34, 35Б, 35В, 35Г, 36, 45, 47, 49, 51, 53, 55, 57, 59, 61, 63, 65, </w:t>
            </w:r>
            <w:r>
              <w:rPr>
                <w:rFonts w:ascii="Times New Roman"/>
                <w:b/>
                <w:i w:val="false"/>
                <w:color w:val="000000"/>
                <w:sz w:val="20"/>
              </w:rPr>
              <w:t>құрылыс</w:t>
            </w:r>
            <w:r>
              <w:rPr>
                <w:rFonts w:ascii="Times New Roman"/>
                <w:b/>
                <w:i w:val="false"/>
                <w:color w:val="000000"/>
                <w:sz w:val="20"/>
              </w:rPr>
              <w:t xml:space="preserve"> 67, </w:t>
            </w:r>
            <w:r>
              <w:rPr>
                <w:rFonts w:ascii="Times New Roman"/>
                <w:b/>
                <w:i w:val="false"/>
                <w:color w:val="000000"/>
                <w:sz w:val="20"/>
              </w:rPr>
              <w:t>ғимарат</w:t>
            </w:r>
            <w:r>
              <w:rPr>
                <w:rFonts w:ascii="Times New Roman"/>
                <w:b/>
                <w:i w:val="false"/>
                <w:color w:val="000000"/>
                <w:sz w:val="20"/>
              </w:rPr>
              <w:t xml:space="preserve"> 69, 71, 73, 75, 77, 79</w:t>
            </w:r>
          </w:p>
          <w:p>
            <w:pPr>
              <w:spacing w:after="20"/>
              <w:ind w:left="20"/>
              <w:jc w:val="both"/>
            </w:pPr>
            <w:r>
              <w:rPr>
                <w:rFonts w:ascii="Times New Roman"/>
                <w:b w:val="false"/>
                <w:i w:val="false"/>
                <w:color w:val="000000"/>
                <w:sz w:val="20"/>
              </w:rPr>
              <w:t>
</w:t>
            </w:r>
            <w:r>
              <w:rPr>
                <w:rFonts w:ascii="Times New Roman"/>
                <w:b/>
                <w:i w:val="false"/>
                <w:color w:val="000000"/>
                <w:sz w:val="20"/>
              </w:rPr>
              <w:t>Әлихан</w:t>
            </w:r>
            <w:r>
              <w:rPr>
                <w:rFonts w:ascii="Times New Roman"/>
                <w:b w:val="false"/>
                <w:i w:val="false"/>
                <w:color w:val="000000"/>
                <w:sz w:val="20"/>
              </w:rPr>
              <w:t xml:space="preserve"> </w:t>
            </w:r>
            <w:r>
              <w:rPr>
                <w:rFonts w:ascii="Times New Roman"/>
                <w:b/>
                <w:i w:val="false"/>
                <w:color w:val="000000"/>
                <w:sz w:val="20"/>
              </w:rPr>
              <w:t>Бөкейхан</w:t>
            </w:r>
            <w:r>
              <w:rPr>
                <w:rFonts w:ascii="Times New Roman"/>
                <w:b/>
                <w:i w:val="false"/>
                <w:color w:val="000000"/>
                <w:sz w:val="20"/>
              </w:rPr>
              <w:t xml:space="preserve"> 1, 2, 4, 5, 6, 7, 8, 9, 10, 11, 12, 13, 14, 15, 16, 17, 18, 20, 22, 23, 24, 25, 26, 27, 28, 29, 30, 31, </w:t>
            </w:r>
            <w:r>
              <w:rPr>
                <w:rFonts w:ascii="Times New Roman"/>
                <w:b/>
                <w:i w:val="false"/>
                <w:color w:val="000000"/>
                <w:sz w:val="20"/>
              </w:rPr>
              <w:t>ғимарат</w:t>
            </w:r>
            <w:r>
              <w:rPr>
                <w:rFonts w:ascii="Times New Roman"/>
                <w:b/>
                <w:i w:val="false"/>
                <w:color w:val="000000"/>
                <w:sz w:val="20"/>
              </w:rPr>
              <w:t xml:space="preserve"> 32, 34, 35, 36, 37, 38, 39, 40, 41, 42, 43, 44, </w:t>
            </w:r>
            <w:r>
              <w:rPr>
                <w:rFonts w:ascii="Times New Roman"/>
                <w:b/>
                <w:i w:val="false"/>
                <w:color w:val="000000"/>
                <w:sz w:val="20"/>
              </w:rPr>
              <w:t>ғимарат</w:t>
            </w:r>
            <w:r>
              <w:rPr>
                <w:rFonts w:ascii="Times New Roman"/>
                <w:b/>
                <w:i w:val="false"/>
                <w:color w:val="000000"/>
                <w:sz w:val="20"/>
              </w:rPr>
              <w:t xml:space="preserve"> 45, 46, 47, 48, 49, 50, 51, 52, 53, 54, 55, 58, 59, 60, 60А, 61, 62, 63, 64, 66, 67, 68, 68А, 68Б, 70, 71, 72, 73, 74, 75А, 76, 77, 79, 80, 82, 84, 85, 86, 87, 88, 89, 90, 91, 92, 93, 94, 95, 96, 97, 98, 99, 100, 101, 104, 105, 106, 107, 108, 109, 110, 111, 112, 113, 114, 116, 117, 118, 118Г, </w:t>
            </w:r>
            <w:r>
              <w:rPr>
                <w:rFonts w:ascii="Times New Roman"/>
                <w:b/>
                <w:i w:val="false"/>
                <w:color w:val="000000"/>
                <w:sz w:val="20"/>
              </w:rPr>
              <w:t>ғимарат</w:t>
            </w:r>
            <w:r>
              <w:rPr>
                <w:rFonts w:ascii="Times New Roman"/>
                <w:b/>
                <w:i w:val="false"/>
                <w:color w:val="000000"/>
                <w:sz w:val="20"/>
              </w:rPr>
              <w:t xml:space="preserve"> 118А</w:t>
            </w:r>
          </w:p>
          <w:p>
            <w:pPr>
              <w:spacing w:after="20"/>
              <w:ind w:left="20"/>
              <w:jc w:val="both"/>
            </w:pPr>
            <w:r>
              <w:rPr>
                <w:rFonts w:ascii="Times New Roman"/>
                <w:b w:val="false"/>
                <w:i w:val="false"/>
                <w:color w:val="000000"/>
                <w:sz w:val="20"/>
              </w:rPr>
              <w:t>
</w:t>
            </w:r>
            <w:r>
              <w:rPr>
                <w:rFonts w:ascii="Times New Roman"/>
                <w:b/>
                <w:i w:val="false"/>
                <w:color w:val="000000"/>
                <w:sz w:val="20"/>
              </w:rPr>
              <w:t>Қажымұқан</w:t>
            </w:r>
            <w:r>
              <w:rPr>
                <w:rFonts w:ascii="Times New Roman"/>
                <w:b/>
                <w:i w:val="false"/>
                <w:color w:val="000000"/>
                <w:sz w:val="20"/>
              </w:rPr>
              <w:t xml:space="preserve"> 1, 2, 3, 4, </w:t>
            </w:r>
            <w:r>
              <w:rPr>
                <w:rFonts w:ascii="Times New Roman"/>
                <w:b/>
                <w:i w:val="false"/>
                <w:color w:val="000000"/>
                <w:sz w:val="20"/>
              </w:rPr>
              <w:t>құрылыс</w:t>
            </w:r>
            <w:r>
              <w:rPr>
                <w:rFonts w:ascii="Times New Roman"/>
                <w:b/>
                <w:i w:val="false"/>
                <w:color w:val="000000"/>
                <w:sz w:val="20"/>
              </w:rPr>
              <w:t xml:space="preserve"> 4/1, 5, 6, 7, 8, 9, 10, 11, 12, 13, 14, 16, 17, 18, 20, 21, 25, 25Б, 27</w:t>
            </w:r>
          </w:p>
          <w:p>
            <w:pPr>
              <w:spacing w:after="20"/>
              <w:ind w:left="20"/>
              <w:jc w:val="both"/>
            </w:pPr>
            <w:r>
              <w:rPr>
                <w:rFonts w:ascii="Times New Roman"/>
                <w:b w:val="false"/>
                <w:i w:val="false"/>
                <w:color w:val="000000"/>
                <w:sz w:val="20"/>
              </w:rPr>
              <w:t>
</w:t>
            </w:r>
            <w:r>
              <w:rPr>
                <w:rFonts w:ascii="Times New Roman"/>
                <w:b/>
                <w:i w:val="false"/>
                <w:color w:val="000000"/>
                <w:sz w:val="20"/>
              </w:rPr>
              <w:t>Нурлы</w:t>
            </w:r>
            <w:r>
              <w:rPr>
                <w:rFonts w:ascii="Times New Roman"/>
                <w:b/>
                <w:i w:val="false"/>
                <w:color w:val="000000"/>
                <w:sz w:val="20"/>
              </w:rPr>
              <w:t xml:space="preserve"> кош 1, </w:t>
            </w:r>
            <w:r>
              <w:rPr>
                <w:rFonts w:ascii="Times New Roman"/>
                <w:b/>
                <w:i w:val="false"/>
                <w:color w:val="000000"/>
                <w:sz w:val="20"/>
              </w:rPr>
              <w:t>құрылыс</w:t>
            </w:r>
            <w:r>
              <w:rPr>
                <w:rFonts w:ascii="Times New Roman"/>
                <w:b/>
                <w:i w:val="false"/>
                <w:color w:val="000000"/>
                <w:sz w:val="20"/>
              </w:rPr>
              <w:t xml:space="preserve"> 1А, 2, 3, 4, 5, 6, 7, 8, 9, 10, 11, 12, 13, 14, 15, 16, 17, 18, 19, 20, 21, 22, 23, 24, 25, 27, 29, 31, 33, 35, 37, 39</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Юрий Гагарин </w:t>
            </w:r>
            <w:r>
              <w:rPr>
                <w:rFonts w:ascii="Times New Roman"/>
                <w:b/>
                <w:i w:val="false"/>
                <w:color w:val="000000"/>
                <w:sz w:val="20"/>
              </w:rPr>
              <w:t>көшесі</w:t>
            </w:r>
            <w:r>
              <w:rPr>
                <w:rFonts w:ascii="Times New Roman"/>
                <w:b/>
                <w:i w:val="false"/>
                <w:color w:val="000000"/>
                <w:sz w:val="20"/>
              </w:rPr>
              <w:t xml:space="preserve"> 1, 2, 4, 5, 6, 7, 8, 9, 10, 11, 12, 13, 14, 15, 16, 17, 18, 19, 20, 21, 22А, 23, 24, 25, 26, 27, 28, 29, 30, 31, 32, 34, 36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507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Шағалалы ауылы, Ынтымақ шағын ауданы, 6. Ақмола облысы білім басқармасына қарасты "Жоғары агротехникалық колледжі, Шағалалы ауылы" мемлекеттік коммуналдық қазыналық кәсіпорнының ғимараты.</w:t>
            </w:r>
          </w:p>
          <w:p>
            <w:pPr>
              <w:spacing w:after="20"/>
              <w:ind w:left="20"/>
              <w:jc w:val="both"/>
            </w:pPr>
            <w:r>
              <w:rPr>
                <w:rFonts w:ascii="Times New Roman"/>
                <w:b w:val="false"/>
                <w:i w:val="false"/>
                <w:color w:val="000000"/>
                <w:sz w:val="20"/>
              </w:rPr>
              <w:t>
Шекаралары: Ақмола облысы, Зеренді ауданы, Шағалалы ауылы, келесі көшелер мен шағын аудандар:</w:t>
            </w:r>
          </w:p>
          <w:p>
            <w:pPr>
              <w:spacing w:after="20"/>
              <w:ind w:left="20"/>
              <w:jc w:val="both"/>
            </w:pPr>
            <w:r>
              <w:rPr>
                <w:rFonts w:ascii="Times New Roman"/>
                <w:b w:val="false"/>
                <w:i w:val="false"/>
                <w:color w:val="000000"/>
                <w:sz w:val="20"/>
              </w:rPr>
              <w:t>
Орталық шағын ауданы: 2 ғимарат, 2А ғимарат, 4, 5, 7, 8.</w:t>
            </w:r>
          </w:p>
          <w:p>
            <w:pPr>
              <w:spacing w:after="20"/>
              <w:ind w:left="20"/>
              <w:jc w:val="both"/>
            </w:pPr>
            <w:r>
              <w:rPr>
                <w:rFonts w:ascii="Times New Roman"/>
                <w:b w:val="false"/>
                <w:i w:val="false"/>
                <w:color w:val="000000"/>
                <w:sz w:val="20"/>
              </w:rPr>
              <w:t>
Ынтымақ шағын ауданы: 1, 1Б ғимарат, 2, 3, 4, 4А ғимарат, 5, 5Б, 5В, 6Е, 6/1 ғимарат, 6/3 ғимарат, 6/4 ғимарат, 6 құрылыс, 6/2 құрылыс, 7, 8 гараж, 9, 10, 11, 11А, 13А, 13 құрылыс, 14 құрылыс, 16, 17, 18, 19, 20, 21, 22.</w:t>
            </w:r>
          </w:p>
          <w:p>
            <w:pPr>
              <w:spacing w:after="20"/>
              <w:ind w:left="20"/>
              <w:jc w:val="both"/>
            </w:pPr>
            <w:r>
              <w:rPr>
                <w:rFonts w:ascii="Times New Roman"/>
                <w:b w:val="false"/>
                <w:i w:val="false"/>
                <w:color w:val="000000"/>
                <w:sz w:val="20"/>
              </w:rPr>
              <w:t>
8 Наурыз көшесі: 1, 1А, 1Б, 2, 2А, 2Б, 3, 4, 5, 6, 7, 9, 11, 13, 15, 19, 23, 25, 27, 29, 31, 33, 35, 37, 39, 41, 43, 43А ғимарат.</w:t>
            </w:r>
          </w:p>
          <w:p>
            <w:pPr>
              <w:spacing w:after="20"/>
              <w:ind w:left="20"/>
              <w:jc w:val="both"/>
            </w:pPr>
            <w:r>
              <w:rPr>
                <w:rFonts w:ascii="Times New Roman"/>
                <w:b w:val="false"/>
                <w:i w:val="false"/>
                <w:color w:val="000000"/>
                <w:sz w:val="20"/>
              </w:rPr>
              <w:t>
Әлихан Бөкейхан көшесі: 120, 121, 123, 124, 125, 126, 127, 128, 129, 131, 132, 133, 134, 135, 136, 137, 138, 139А, 140, 141, 142А, 143, 144, 145, 146, 147, 148, 149А, 150, 150А, 150Б, 151, 152, 152Б, 153, 154, 155, 156, 157, 158 құрылыс, 158/1 құрылыс, 158/2 құрылыс, 158/3 құрылыс, 158/4 құрылыс, 158/5 құрылыс, 159, 161 құрылыс, 163, 165, 167, 169, 171, 173, 175, 177, 179, 181, 183, 185, 187, 189, 191, 193, 195А, 197, 199, 201, 203, 205, 207, 209, 211, 213, 215, 217.</w:t>
            </w:r>
          </w:p>
          <w:p>
            <w:pPr>
              <w:spacing w:after="20"/>
              <w:ind w:left="20"/>
              <w:jc w:val="both"/>
            </w:pPr>
            <w:r>
              <w:rPr>
                <w:rFonts w:ascii="Times New Roman"/>
                <w:b w:val="false"/>
                <w:i w:val="false"/>
                <w:color w:val="000000"/>
                <w:sz w:val="20"/>
              </w:rPr>
              <w:t>
Бәйтерек көшесі: 2, 4, 6, 8, 10, 12, 14, 16, 17 құрылыс, 18, 19, 20, 21 құрылыс, 22, 24, 26, 28, 30, 32, 34, 36, 38.</w:t>
            </w:r>
          </w:p>
          <w:p>
            <w:pPr>
              <w:spacing w:after="20"/>
              <w:ind w:left="20"/>
              <w:jc w:val="both"/>
            </w:pPr>
            <w:r>
              <w:rPr>
                <w:rFonts w:ascii="Times New Roman"/>
                <w:b w:val="false"/>
                <w:i w:val="false"/>
                <w:color w:val="000000"/>
                <w:sz w:val="20"/>
              </w:rPr>
              <w:t>
Жеңіс көшесі: 1, 2 ғимарат, 3, 3А, 4, 5, 6, 7, 8, 9, 10, 11Б гараж, 11, 11А ғимарат, 11В құрылыс, 11Г құрылыс, 11Д құрылыс, 11К құрылыс, 12, 13, 14, 15, 16, 17, 18, 19, 20, 20А, 21, 22, 23, 24, 25, 26, 27, 28, 29 құрылыс, 30, 31 құрылыс, 32, 33 құрылыс, 35 құрылыс, 37 құрылыс, 39 ғимарат, 39 ғимарат, 2-блок, 39 ғимарат, 3-блок.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508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Ақадыр ауылы, Атамекен көшесі, 4.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Ақадыр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509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Ескенежал ауылы, Достық көшесі, 5. "Ақмола облысы білім басқармасының Зеренді ауданы бойынша білім бөлімі Ескенежал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Ескенежал ауылы, Еңбекбірлік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510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Ұялы ауылы, Бейбітшілік көшесі, 44, 2 пәтер. Медициналық пунктінің ғимараты.</w:t>
            </w:r>
          </w:p>
          <w:p>
            <w:pPr>
              <w:spacing w:after="20"/>
              <w:ind w:left="20"/>
              <w:jc w:val="both"/>
            </w:pPr>
            <w:r>
              <w:rPr>
                <w:rFonts w:ascii="Times New Roman"/>
                <w:b w:val="false"/>
                <w:i w:val="false"/>
                <w:color w:val="000000"/>
                <w:sz w:val="20"/>
              </w:rPr>
              <w:t>
Шекаралары: Ақмола облысы, Зеренді ауданы, Ұялы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511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Ақкөл ауылы, Ыбырай Алтынсарин көшесі, 1.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Ақкөл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512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Молодежное ауылы, Дінмұхамед Қонаев көшесі, 36. "Ақмола облысы білім басқармасының Зеренді ауданы бойынша білім бөлімі Молодежное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Молодежное ауылы, Туполевка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513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Қазақстан ауылы, Орталық көшесі, 19. Медициналық пунктінің ғимараты.</w:t>
            </w:r>
          </w:p>
          <w:p>
            <w:pPr>
              <w:spacing w:after="20"/>
              <w:ind w:left="20"/>
              <w:jc w:val="both"/>
            </w:pPr>
            <w:r>
              <w:rPr>
                <w:rFonts w:ascii="Times New Roman"/>
                <w:b w:val="false"/>
                <w:i w:val="false"/>
                <w:color w:val="000000"/>
                <w:sz w:val="20"/>
              </w:rPr>
              <w:t>
Шекаралары: Ақмола облысы, Зеренді ауданы, Қазақстан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514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Ивановка ауылы, Мектеп көшесі, 3. "Ақмола облысы білім басқармасының Зеренді ауданы бойынша білім бөлімі Ивановка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Ивановка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515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Ортақ ауылы, Орталық көшесі, 26.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Ортақ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516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Қызылтаң ауылы, Білім көшесі, 11.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Қызылтаң ауылы, Қайынды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517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Алексеевка кенті, Мектеп көшесі, 14. Ақмола облысы білім басқармасының Зеренді ауданы бойынша білім бөліміне қарасты "Алексеевка кентінің №1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Зеренді ауданы, Алексеевка кенті, келесі көшелер:</w:t>
            </w:r>
          </w:p>
          <w:p>
            <w:pPr>
              <w:spacing w:after="20"/>
              <w:ind w:left="20"/>
              <w:jc w:val="both"/>
            </w:pPr>
            <w:r>
              <w:rPr>
                <w:rFonts w:ascii="Times New Roman"/>
                <w:b w:val="false"/>
                <w:i w:val="false"/>
                <w:color w:val="000000"/>
                <w:sz w:val="20"/>
              </w:rPr>
              <w:t>
Абай Құнанбаев көшесі: 1, 3, 5, 7, 9, 11, 13, 15, 17, 19, 21, 23;</w:t>
            </w:r>
          </w:p>
          <w:p>
            <w:pPr>
              <w:spacing w:after="20"/>
              <w:ind w:left="20"/>
              <w:jc w:val="both"/>
            </w:pPr>
            <w:r>
              <w:rPr>
                <w:rFonts w:ascii="Times New Roman"/>
                <w:b w:val="false"/>
                <w:i w:val="false"/>
                <w:color w:val="000000"/>
                <w:sz w:val="20"/>
              </w:rPr>
              <w:t>
Дорожная көшесі: 1, 2, 2А, 3, 4, 7, 8, 9, 10, 11, 12, 13, 14, 15, 16, 17, 19, 21, 25, 27, 31, 33, 33А ғимарат, 35, 37, 39 ғимарат;</w:t>
            </w:r>
          </w:p>
          <w:p>
            <w:pPr>
              <w:spacing w:after="20"/>
              <w:ind w:left="20"/>
              <w:jc w:val="both"/>
            </w:pPr>
            <w:r>
              <w:rPr>
                <w:rFonts w:ascii="Times New Roman"/>
                <w:b w:val="false"/>
                <w:i w:val="false"/>
                <w:color w:val="000000"/>
                <w:sz w:val="20"/>
              </w:rPr>
              <w:t>
Теміржол көшесі: 8, 9;</w:t>
            </w:r>
          </w:p>
          <w:p>
            <w:pPr>
              <w:spacing w:after="20"/>
              <w:ind w:left="20"/>
              <w:jc w:val="both"/>
            </w:pPr>
            <w:r>
              <w:rPr>
                <w:rFonts w:ascii="Times New Roman"/>
                <w:b w:val="false"/>
                <w:i w:val="false"/>
                <w:color w:val="000000"/>
                <w:sz w:val="20"/>
              </w:rPr>
              <w:t>
Зауыт көшесі: 2, 4, 6, 8, 10, 12, 13, 14, 16, 18, 19, 20, 21, 22, 24, 26, 28, 30 ғимарат;</w:t>
            </w:r>
          </w:p>
          <w:p>
            <w:pPr>
              <w:spacing w:after="20"/>
              <w:ind w:left="20"/>
              <w:jc w:val="both"/>
            </w:pPr>
            <w:r>
              <w:rPr>
                <w:rFonts w:ascii="Times New Roman"/>
                <w:b w:val="false"/>
                <w:i w:val="false"/>
                <w:color w:val="000000"/>
                <w:sz w:val="20"/>
              </w:rPr>
              <w:t>
Ұста көшесі: 5;</w:t>
            </w:r>
          </w:p>
          <w:p>
            <w:pPr>
              <w:spacing w:after="20"/>
              <w:ind w:left="20"/>
              <w:jc w:val="both"/>
            </w:pPr>
            <w:r>
              <w:rPr>
                <w:rFonts w:ascii="Times New Roman"/>
                <w:b w:val="false"/>
                <w:i w:val="false"/>
                <w:color w:val="000000"/>
                <w:sz w:val="20"/>
              </w:rPr>
              <w:t>
Ленин көшесі: 3, 4, 5, 6, 7, 8, 9, 10, 11, 12, 13, 14, 15, 16, 17, 18, 19, 20, 21, 22, 23, 24, 25, 26, 27, 28, 29, 30, 31, 32, 33, 35, 36, 37, 38, 39, 41, 42, 43, 44, 45, 47, 48, 49, 50, 51, 53, 55, 57, 59, 60, 61, 62, 63, 64, 65, 67, 68, 69, 70, 71, 72, 73, 74, 75, 77, 78, 79, 80, 81, 82, 84, 86, 88, 89, 90, 92, 93, 94, 96, 98, 105, 107, 116, 119, 121, 123, 125, 127, 129, 131, 137;</w:t>
            </w:r>
          </w:p>
          <w:p>
            <w:pPr>
              <w:spacing w:after="20"/>
              <w:ind w:left="20"/>
              <w:jc w:val="both"/>
            </w:pPr>
            <w:r>
              <w:rPr>
                <w:rFonts w:ascii="Times New Roman"/>
                <w:b w:val="false"/>
                <w:i w:val="false"/>
                <w:color w:val="000000"/>
                <w:sz w:val="20"/>
              </w:rPr>
              <w:t>
Линейная көшесі: 9, 13, 21, 23, 25, 27;</w:t>
            </w:r>
          </w:p>
          <w:p>
            <w:pPr>
              <w:spacing w:after="20"/>
              <w:ind w:left="20"/>
              <w:jc w:val="both"/>
            </w:pPr>
            <w:r>
              <w:rPr>
                <w:rFonts w:ascii="Times New Roman"/>
                <w:b w:val="false"/>
                <w:i w:val="false"/>
                <w:color w:val="000000"/>
                <w:sz w:val="20"/>
              </w:rPr>
              <w:t>
Набережная көшесі: 1, 3, 5, 7, 9, 11, 13, 14, 15, 19, 21, 23, 25, 27, 29, 30, 31, 32, 33, 34, 35 ғимарат, 37, 39, 41, 43, 45, 47;</w:t>
            </w:r>
          </w:p>
          <w:p>
            <w:pPr>
              <w:spacing w:after="20"/>
              <w:ind w:left="20"/>
              <w:jc w:val="both"/>
            </w:pPr>
            <w:r>
              <w:rPr>
                <w:rFonts w:ascii="Times New Roman"/>
                <w:b w:val="false"/>
                <w:i w:val="false"/>
                <w:color w:val="000000"/>
                <w:sz w:val="20"/>
              </w:rPr>
              <w:t>
Новоселов көшесі: 1, 2, 3, 4, 5, 6, 7, 8;</w:t>
            </w:r>
          </w:p>
          <w:p>
            <w:pPr>
              <w:spacing w:after="20"/>
              <w:ind w:left="20"/>
              <w:jc w:val="both"/>
            </w:pPr>
            <w:r>
              <w:rPr>
                <w:rFonts w:ascii="Times New Roman"/>
                <w:b w:val="false"/>
                <w:i w:val="false"/>
                <w:color w:val="000000"/>
                <w:sz w:val="20"/>
              </w:rPr>
              <w:t>
Пошталық көшесі: 1, 3, 4, 6, 8, 8А ғимарат, 9, 10;</w:t>
            </w:r>
          </w:p>
          <w:p>
            <w:pPr>
              <w:spacing w:after="20"/>
              <w:ind w:left="20"/>
              <w:jc w:val="both"/>
            </w:pPr>
            <w:r>
              <w:rPr>
                <w:rFonts w:ascii="Times New Roman"/>
                <w:b w:val="false"/>
                <w:i w:val="false"/>
                <w:color w:val="000000"/>
                <w:sz w:val="20"/>
              </w:rPr>
              <w:t>
Приречный көшесі: 4, 6, 15, 17, 19;</w:t>
            </w:r>
          </w:p>
          <w:p>
            <w:pPr>
              <w:spacing w:after="20"/>
              <w:ind w:left="20"/>
              <w:jc w:val="both"/>
            </w:pPr>
            <w:r>
              <w:rPr>
                <w:rFonts w:ascii="Times New Roman"/>
                <w:b w:val="false"/>
                <w:i w:val="false"/>
                <w:color w:val="000000"/>
                <w:sz w:val="20"/>
              </w:rPr>
              <w:t>
Бақша көшесі: 4, 5, 6, 7, 10, 11, 13, 14, 15, 16, 17, 18, 19, 20, 21, 22, 23, 24, 25, 26, 27, 28, 29, 30, 31, 32, 33, 34, 35, 36, 37, 38, 39, 40, 41, 42, 43, 44, 45, 46, 47, 48, 49, 50, 51, 52, 53, 54, 55, 56, 57, 58, 59, 60, 61, 62, 63, 64, 65, 66, 67, 68, 70, 72, 73, 74, 75, 76, 78, 80, 81, 82, 83, 84, 86, 88, 90, 92, 96, 98;</w:t>
            </w:r>
          </w:p>
          <w:p>
            <w:pPr>
              <w:spacing w:after="20"/>
              <w:ind w:left="20"/>
              <w:jc w:val="both"/>
            </w:pPr>
            <w:r>
              <w:rPr>
                <w:rFonts w:ascii="Times New Roman"/>
                <w:b w:val="false"/>
                <w:i w:val="false"/>
                <w:color w:val="000000"/>
                <w:sz w:val="20"/>
              </w:rPr>
              <w:t>
Кеңес көшесі: 1, 2, 3, 3А, 4, 5, 6, 7, 8, 9, 10, 11, 12, 14, 16, 18, 20, 21, 22, 24, 25, 26, 28, 29;</w:t>
            </w:r>
          </w:p>
          <w:p>
            <w:pPr>
              <w:spacing w:after="20"/>
              <w:ind w:left="20"/>
              <w:jc w:val="both"/>
            </w:pPr>
            <w:r>
              <w:rPr>
                <w:rFonts w:ascii="Times New Roman"/>
                <w:b w:val="false"/>
                <w:i w:val="false"/>
                <w:color w:val="000000"/>
                <w:sz w:val="20"/>
              </w:rPr>
              <w:t>
Теміржолшылар көшесі: 2, 4, 6;</w:t>
            </w:r>
          </w:p>
          <w:p>
            <w:pPr>
              <w:spacing w:after="20"/>
              <w:ind w:left="20"/>
              <w:jc w:val="both"/>
            </w:pPr>
            <w:r>
              <w:rPr>
                <w:rFonts w:ascii="Times New Roman"/>
                <w:b w:val="false"/>
                <w:i w:val="false"/>
                <w:color w:val="000000"/>
                <w:sz w:val="20"/>
              </w:rPr>
              <w:t>
Мектеп көшесі: 1, 1А, 2, 3, 4, 5, 6, 7, 8, 9, 10, 13, 14 құрылыс;</w:t>
            </w:r>
          </w:p>
          <w:p>
            <w:pPr>
              <w:spacing w:after="20"/>
              <w:ind w:left="20"/>
              <w:jc w:val="both"/>
            </w:pPr>
            <w:r>
              <w:rPr>
                <w:rFonts w:ascii="Times New Roman"/>
                <w:b w:val="false"/>
                <w:i w:val="false"/>
                <w:color w:val="000000"/>
                <w:sz w:val="20"/>
              </w:rPr>
              <w:t>
Юрий Гагарин көшесі: 3, 4, 5, 6, 8, 9, 10, 11, 12, 13, 14, 15, 16, 17, 18, 19, 20, 21, 22, 23, 28, 30, 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518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Алексеевка кенті, Ыбырай Алтынсарин көшесі, 2. Ақмола облысы білім басқармасының Зеренді ауданы бойынша білім бөліміне қарасты "Алексеевка кентінің №2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Зеренді ауданы, Алексеевка кенті, келесі көшелер:</w:t>
            </w:r>
          </w:p>
          <w:p>
            <w:pPr>
              <w:spacing w:after="20"/>
              <w:ind w:left="20"/>
              <w:jc w:val="both"/>
            </w:pPr>
            <w:r>
              <w:rPr>
                <w:rFonts w:ascii="Times New Roman"/>
                <w:b w:val="false"/>
                <w:i w:val="false"/>
                <w:color w:val="000000"/>
                <w:sz w:val="20"/>
              </w:rPr>
              <w:t>
Лев Толстой көшесі: 1, 2, 3, 4, 5, 6, 7, 8, 9, 10, 11, 12, 13, 14, 15, 16, 17, 18, 19, 20, 21, 22, 23, 24, 25, 26, 27, 29 құрылыс, 49, 52, 54;</w:t>
            </w:r>
          </w:p>
          <w:p>
            <w:pPr>
              <w:spacing w:after="20"/>
              <w:ind w:left="20"/>
              <w:jc w:val="both"/>
            </w:pPr>
            <w:r>
              <w:rPr>
                <w:rFonts w:ascii="Times New Roman"/>
                <w:b w:val="false"/>
                <w:i w:val="false"/>
                <w:color w:val="000000"/>
                <w:sz w:val="20"/>
              </w:rPr>
              <w:t>
Максим Горький көшесі: 1, 2, 3, 4, 5, 6 құрылыс, 7, 8, 9, 10, 11, 12, 13, 14, 15, 16, 17, 18, 19, 20, 21, 22, 23, 24, 25, 26, 27, 28 ғимарат, 29, 30, 31, 33, 35, 46, 60;</w:t>
            </w:r>
          </w:p>
          <w:p>
            <w:pPr>
              <w:spacing w:after="20"/>
              <w:ind w:left="20"/>
              <w:jc w:val="both"/>
            </w:pPr>
            <w:r>
              <w:rPr>
                <w:rFonts w:ascii="Times New Roman"/>
                <w:b w:val="false"/>
                <w:i w:val="false"/>
                <w:color w:val="000000"/>
                <w:sz w:val="20"/>
              </w:rPr>
              <w:t>
Құрылысшылар көшесі: 1, 2, 4, 81;</w:t>
            </w:r>
          </w:p>
          <w:p>
            <w:pPr>
              <w:spacing w:after="20"/>
              <w:ind w:left="20"/>
              <w:jc w:val="both"/>
            </w:pPr>
            <w:r>
              <w:rPr>
                <w:rFonts w:ascii="Times New Roman"/>
                <w:b w:val="false"/>
                <w:i w:val="false"/>
                <w:color w:val="000000"/>
                <w:sz w:val="20"/>
              </w:rPr>
              <w:t>
Ыбырай Алтынсарин көшесі: 1, 2 құрылыс, 3, 4, 5, 6, 7, 8, 9, 9А, 11, 12, 13, 15, 17, 19, 21, 22, 23, 24, 25, 26, 27, 29, 50, 209.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519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Алексеевка кенті, Максим Горький көшесі, 1 А. Ақмола облысы денсаулық сақтау басқармасының жанындағы "Облыстық психикалық денсаулық орталығы" шаруашылық жүргізу құқығындағы мемлекеттік коммуналдық кәсіпорнының Алексеевка кентіндегі бөлімше ғимараты.</w:t>
            </w:r>
          </w:p>
          <w:p>
            <w:pPr>
              <w:spacing w:after="20"/>
              <w:ind w:left="20"/>
              <w:jc w:val="both"/>
            </w:pPr>
            <w:r>
              <w:rPr>
                <w:rFonts w:ascii="Times New Roman"/>
                <w:b w:val="false"/>
                <w:i w:val="false"/>
                <w:color w:val="000000"/>
                <w:sz w:val="20"/>
              </w:rPr>
              <w:t>
Шекаралары: Ақмола облысы, Зеренді ауданы, Алексеевка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520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Чаглинка станциясы, Школьная көшесі, 1 А. "Ақмола облысы білім басқармасының Зеренді ауданы бойынша білім бөлімі Чаглинка станциясының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Чаглинка станциясы, Жаманащы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521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Еленовка ауылы, Абылай хан көшесі, 36.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Еленовка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522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Қарлыкөл ауылы, Мектеп көшесі, 20. "Ақшабай и К" жауапкершілігі шектеулі серіктестігінің ғимараты. </w:t>
            </w:r>
          </w:p>
          <w:p>
            <w:pPr>
              <w:spacing w:after="20"/>
              <w:ind w:left="20"/>
              <w:jc w:val="both"/>
            </w:pPr>
            <w:r>
              <w:rPr>
                <w:rFonts w:ascii="Times New Roman"/>
                <w:b w:val="false"/>
                <w:i w:val="false"/>
                <w:color w:val="000000"/>
                <w:sz w:val="20"/>
              </w:rPr>
              <w:t>
Шекаралары: Ақмола облысы, Зеренді ауданы, Қарлыкөл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523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Жылымды ауылы, Мектеп көшесі, 20. "Ақмола облысы білім басқармасының Зеренді ауданы бойынша білім бөлімі Жылымды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Жылымды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524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Жаңаауыл ауылы, Бейбітшілік көшесі, 8. "Ақмола облысы білім басқармасының Зеренді ауданы бойынша білім бөлімі Жаңаауыл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Жаңаауыл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525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Қарағай станциясы, Бекет көшесі, 11. "Ақмола облысы білім басқармасының Зеренді ауданы бойынша білім бөлімі Қарағай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Қарағай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526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Ақан ауылы, Бейбітшілік көшесі, 7.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Ақан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527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Баратай ауылы, Жастар көшесі, 16/1.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Баратай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528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Уголки ауылы, Бәйтерек көшесі, 10. "Ақмола облысы білім басқармасының Зеренді ауданы бойынша білім бөлімі Уголки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Уголки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529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Қызылсая ауылы, Орталық көшесі, 16.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Қызылсая ауылы, Биіктесін ауылы, Қызылағаш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530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Бірлестік ауылы, ГОК шағын ауданы, 23. "Ақмола облысы білім басқармасының Зеренді ауданы бойынша білім бөлімі Бірлестік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Бірлестік ауылы, Жаңатілек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531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Сейфуллин ауылы, Орталық көшесі, 20. "Ақмола облысы білім басқармасының Зеренді ауданы бойынша білім бөлімі Сейфуллин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Сейфуллин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532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Қараөзек ауылы, Орталық көшесі, 9. "Ақмола облысы білім басқармасының Зеренді ауданы бойынша білім бөлімі Қараөзек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Қараөзек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533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Қонысбай ауылы, Абай Құнанбаев атындағы көшесі, 16.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Қонысбай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534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Гранитный ауылы, Гранитный шағын ауданы, 27. "Ақмола облысы білім басқармасының Зеренді ауданы бойынша білім бөлімі Гранитный кентінің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Гранитный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535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Васильковка ауылы, Мектеп көшесі, 15. "Ақмола облысы білім басқармасының Зеренді ауданы бойынша білім бөлімі Васильковка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Васильковка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536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Дөңгілағаш ауылы, Мәдениет көшесі, 9.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Дөңгілағаш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537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Өркен ауылы, Школьная көшесі, 20.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Өркен ауылы, Жамбыл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538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Өзен ауылы, Бектұрғанов көшесі, 34. Ақмола облысы білім басқармасының Зеренді ауданы бойынша білім бөліміне қарасты "Өзен ауылының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Зеренді ауданы, Өзен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539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Азат ауылы, Школьная көшесі, 12. "Ақмола облысы білім басқармасының Зеренді ауданы бойынша білім бөлімі Азат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Азат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540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Приречное ауылы, Орталық көшесі, 19.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Приречное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541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Павловка ауылы, Жастар көшесі, 4, 3 пәтер. Медициналық пунктінің ғимараты.</w:t>
            </w:r>
          </w:p>
          <w:p>
            <w:pPr>
              <w:spacing w:after="20"/>
              <w:ind w:left="20"/>
              <w:jc w:val="both"/>
            </w:pPr>
            <w:r>
              <w:rPr>
                <w:rFonts w:ascii="Times New Roman"/>
                <w:b w:val="false"/>
                <w:i w:val="false"/>
                <w:color w:val="000000"/>
                <w:sz w:val="20"/>
              </w:rPr>
              <w:t>
Шекаралары: Ақмола облысы, Зеренді ауданы, Павловка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542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Садовое ауылы, Мектеп көшесі, 1. "Ақмола облысы білім басқармасының Зеренді ауданы бойынша білім бөлімі Садовое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Садовое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543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Елікті ауылы, Мектеп көшесі, 12. "Ақмола облысы білім басқармасының Зеренді ауданы бойынша білім бөлімі Елікті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Елікті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544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Заречное ауылы, Мектеп көшесі, 22. "Ақмола облысы білім басқармасының Зеренді ауданы бойынша білім бөлімі Заречное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Заречное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545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Симферополь ауылы, Ахмет Байтұрсынұлы көшесі, 6.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Симферополь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546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Бұлақ ауылы, Жасыл ел көшесі, 6.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Бұлақ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547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Жолдыбай ауылы, Орталық көшесі, 10.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Жолдыбай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548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Викторовка ауылы, Мир көшесі, 71. Ауылдық мәдениет үйінің ғимараты.</w:t>
            </w:r>
          </w:p>
          <w:p>
            <w:pPr>
              <w:spacing w:after="20"/>
              <w:ind w:left="20"/>
              <w:jc w:val="both"/>
            </w:pPr>
            <w:r>
              <w:rPr>
                <w:rFonts w:ascii="Times New Roman"/>
                <w:b w:val="false"/>
                <w:i w:val="false"/>
                <w:color w:val="000000"/>
                <w:sz w:val="20"/>
              </w:rPr>
              <w:t>
Шекаралары: Ақмола облысы, Зеренді ауданы, Викторовка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549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Бөгенбай би ауылы, Әз батыр атындағы көшесі, 28/2. Медициналық пунктінің ғимараты. </w:t>
            </w:r>
          </w:p>
          <w:p>
            <w:pPr>
              <w:spacing w:after="20"/>
              <w:ind w:left="20"/>
              <w:jc w:val="both"/>
            </w:pPr>
            <w:r>
              <w:rPr>
                <w:rFonts w:ascii="Times New Roman"/>
                <w:b w:val="false"/>
                <w:i w:val="false"/>
                <w:color w:val="000000"/>
                <w:sz w:val="20"/>
              </w:rPr>
              <w:t>
Шекаралары: Ақмола облысы, Зеренді ауданы, Бөгенбай би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550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Красиловка ауылы, Бөгенбай би атындағы көшесі, 24. "Ақмола облысы білім басқармасының Зеренді ауданы бойынша білім бөлімі Красиловка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Красиловка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551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Айдабол ауылы, Карл – Маркс көшесі, 7. Ауылдық мәдениет үйінің ғимараты.</w:t>
            </w:r>
          </w:p>
          <w:p>
            <w:pPr>
              <w:spacing w:after="20"/>
              <w:ind w:left="20"/>
              <w:jc w:val="both"/>
            </w:pPr>
            <w:r>
              <w:rPr>
                <w:rFonts w:ascii="Times New Roman"/>
                <w:b w:val="false"/>
                <w:i w:val="false"/>
                <w:color w:val="000000"/>
                <w:sz w:val="20"/>
              </w:rPr>
              <w:t>
Шекаралары: Ақмола облысы, Зеренді ауданы, Айдабол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552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Исаковка ауылы, Мектеп көшесі, 20. "Ақмола облысы білім басқармасының Зеренді ауданы бойынша білім бөлімі Исаковка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Исаковка ауылы, Ұялы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553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Қостомар ауылы, Мектеп көшесі, 6. "Ақмола облысы білім басқармасының Зеренді ауданы бойынша білім бөлімі Қостомар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Қостомар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554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Зеренда ауылы, Тәуелсіздік көшесі, 40. Зеренді ауданы мәдениет және тілдерді дамыту бөлімінің "Мәдениет үйі" мемлекеттік коммуналдық қазыналық кәсіпорнының ғимараты.</w:t>
            </w:r>
          </w:p>
          <w:p>
            <w:pPr>
              <w:spacing w:after="20"/>
              <w:ind w:left="20"/>
              <w:jc w:val="both"/>
            </w:pPr>
            <w:r>
              <w:rPr>
                <w:rFonts w:ascii="Times New Roman"/>
                <w:b w:val="false"/>
                <w:i w:val="false"/>
                <w:color w:val="000000"/>
                <w:sz w:val="20"/>
              </w:rPr>
              <w:t>
Шекаралары: Ақмола облысы, Зеренді ауданы, Зеренда ауылы, келесі көшелер:</w:t>
            </w:r>
          </w:p>
          <w:p>
            <w:pPr>
              <w:spacing w:after="20"/>
              <w:ind w:left="20"/>
              <w:jc w:val="both"/>
            </w:pPr>
            <w:r>
              <w:rPr>
                <w:rFonts w:ascii="Times New Roman"/>
                <w:b w:val="false"/>
                <w:i w:val="false"/>
                <w:color w:val="000000"/>
                <w:sz w:val="20"/>
              </w:rPr>
              <w:t>
"Малиновый Мыс" демалыс базасы: 1 ғимарат, 1 ғимарат, 2 блок, 1 ғимарат, 3 блок, 1 ғимарат, 4 блок, 1 ғимарат, 6 блок, 1 ғимарат, 1 корпус, 1 ғимарат, 5 корпус;</w:t>
            </w:r>
          </w:p>
          <w:p>
            <w:pPr>
              <w:spacing w:after="20"/>
              <w:ind w:left="20"/>
              <w:jc w:val="both"/>
            </w:pPr>
            <w:r>
              <w:rPr>
                <w:rFonts w:ascii="Times New Roman"/>
                <w:b w:val="false"/>
                <w:i w:val="false"/>
                <w:color w:val="000000"/>
                <w:sz w:val="20"/>
              </w:rPr>
              <w:t>
"Лол" шағын ауданы: 1, 2, 2А, 3, 5, 5/1, 6, 7 ғимарат, 8, 9, 10, 11, 12, 13, 14, 15, 16, 17, 18, 19, 20, 20Б, 20В, 22, 24, 26;</w:t>
            </w:r>
          </w:p>
          <w:p>
            <w:pPr>
              <w:spacing w:after="20"/>
              <w:ind w:left="20"/>
              <w:jc w:val="both"/>
            </w:pPr>
            <w:r>
              <w:rPr>
                <w:rFonts w:ascii="Times New Roman"/>
                <w:b w:val="false"/>
                <w:i w:val="false"/>
                <w:color w:val="000000"/>
                <w:sz w:val="20"/>
              </w:rPr>
              <w:t>
Горький көшесі: 1, 2, 3, 4, 5, 6, 7, 8, 9, 10, 11, 12, 13, 14, 15, 16, 17, 18, 19, 20, 21, 22, 23, 24, 25, 26, 27, 28, 29, 30, 31, 32, 33, 34, 35, 36, 37, 38, 39, 40, 41, 42, 42А, 43, 44, 45, 46, 47, 48, 49, 50, 51, 52, 53, 54, 55, 56, 57, 58, 59, 60, 61, 62, 63, 64, 65, 66, 67, 68, 69, 70, 71, 72, 73, 74, 75, 76, 77, 78, 79, 80, 81, 82, 83, 84, 85, 86, 87, 88, 88А, 89, 90, 91, 93, 93А, 94, 95, 96, 97, 98, 99, 100, 102;</w:t>
            </w:r>
          </w:p>
          <w:p>
            <w:pPr>
              <w:spacing w:after="20"/>
              <w:ind w:left="20"/>
              <w:jc w:val="both"/>
            </w:pPr>
            <w:r>
              <w:rPr>
                <w:rFonts w:ascii="Times New Roman"/>
                <w:b w:val="false"/>
                <w:i w:val="false"/>
                <w:color w:val="000000"/>
                <w:sz w:val="20"/>
              </w:rPr>
              <w:t>
Жанайдар Мусин көшесі: 34, 36, 39А құрылыс, 39А құрылыс, 39А Блок 1, 39А құрылыс, 39А Блок 2, 39А құрылыс, 39А Корпус 3, 39А құрылыс, 39А Корпус 4, 42, 43, 44, 45, 47, 48, 49, 50, 51, 52, 53, 54, 55, 56, 57, 58, 61, 61А, 63, 63А, 68, 70;</w:t>
            </w:r>
          </w:p>
          <w:p>
            <w:pPr>
              <w:spacing w:after="20"/>
              <w:ind w:left="20"/>
              <w:jc w:val="both"/>
            </w:pPr>
            <w:r>
              <w:rPr>
                <w:rFonts w:ascii="Times New Roman"/>
                <w:b w:val="false"/>
                <w:i w:val="false"/>
                <w:color w:val="000000"/>
                <w:sz w:val="20"/>
              </w:rPr>
              <w:t>
"Зона Отдыха" көшесі: 1, 1А құрылыс, 2, 3, 7, 8, 8А құрылыс, 8Б құрылыс, 9 құрылыс, 9 құрылыс, Блок 9/1, 10 ғимарат, 10А ғимарат, 14, 16 ғимарат;</w:t>
            </w:r>
          </w:p>
          <w:p>
            <w:pPr>
              <w:spacing w:after="20"/>
              <w:ind w:left="20"/>
              <w:jc w:val="both"/>
            </w:pPr>
            <w:r>
              <w:rPr>
                <w:rFonts w:ascii="Times New Roman"/>
                <w:b w:val="false"/>
                <w:i w:val="false"/>
                <w:color w:val="000000"/>
                <w:sz w:val="20"/>
              </w:rPr>
              <w:t>
Ильясова көшесі: 1, 1А, 2, 3, 5, 6, 7, 8, 9, 10, 11, 12, 13, 14, 15, 16 ғимарат, 16А ғимарат, 17, 18, 19, 20, 21, 23, 23А, 24 ғимарат, 24А ғимарат, 25, 26, 28, 29, 30, 31, 32, 33, 34, 36, 37, 39, 40, 41, 42, 43, 45, 47, 48, 49, 51, 52, 53, 54, 55, 56, 57, 57А, 58, 58А ғимарат, 59, 60, 60А, 61, 62, 63, 64, 65, 66, 67, 68, 69, 70, 71, 72, 73, 74, 75, 76, 77, 77А, 78, 79, 80, 80А, 80Б, 81, 82, 83, 84, 85, 86, 87, 88, 89, 90, 91, 92, 92А, 93, 93А, 94, 95, 96, 98, 100, 102, 104, 106, 106А;</w:t>
            </w:r>
          </w:p>
          <w:p>
            <w:pPr>
              <w:spacing w:after="20"/>
              <w:ind w:left="20"/>
              <w:jc w:val="both"/>
            </w:pPr>
            <w:r>
              <w:rPr>
                <w:rFonts w:ascii="Times New Roman"/>
                <w:b w:val="false"/>
                <w:i w:val="false"/>
                <w:color w:val="000000"/>
                <w:sz w:val="20"/>
              </w:rPr>
              <w:t>
Куйбышев көшесі: 1, 2, 3, 4, 5, 6, 7, 8, 9, 10, 11, 12, 13, 14, 15, 16, 17, 18, 19, 20, 21, 22, 23, 24, 26, 26А, 27 ғимарат, 28, 29, 30, 31, 32, 33, 34, 35, 36, 37, 38, 39, 40, 41, 42, 43, 44А ғимарат, 44 құрылыс, 45, 46, 46А, 47, 48, 49, 50, 51, 52, 53, 54, 55, 56, 57, 58, 59, 60, 61, 63, 64, 65, 66, 67, 68, 69, 70, 71, 72, 73, 74, 75, 77, 79, 81 ғимарат, 83, 85, 87, 89, 91, 93, 95, 97, 99, 101, 103;</w:t>
            </w:r>
          </w:p>
          <w:p>
            <w:pPr>
              <w:spacing w:after="20"/>
              <w:ind w:left="20"/>
              <w:jc w:val="both"/>
            </w:pPr>
            <w:r>
              <w:rPr>
                <w:rFonts w:ascii="Times New Roman"/>
                <w:b w:val="false"/>
                <w:i w:val="false"/>
                <w:color w:val="000000"/>
                <w:sz w:val="20"/>
              </w:rPr>
              <w:t>
Ленин көшесі: 1, 2, 3, 4, 5, 7, 8, 10, 11, 12, 13, 14, 15, 16, 17, 18, 19, 20, 21, 22, 22А құрылыс, 23, 24, 26, 27, 28 құрылыс, 28А құрылыс, 29, 30, 32, 32А құрылыс, 33, 35, 36, 37, 39, 40Б гараж, 40, 40В ғимарат, 40А құрылыс, 41, 42, 43 ғимарат, 44 құрылыс, 45, 46, 47, 48 құрылыс, 49, 50, 51, 52, 53, 54, 55, 56, 57, 58, 59, 60, 61, 62, 63, 64, 65, 66, 68, 69, 70, 71, 72, 73, 74, 75, 76, 77, 78, 79, 80, 81, 82, 83, 84, 85, 86, 87, 88, 89, 90, 92;</w:t>
            </w:r>
          </w:p>
          <w:p>
            <w:pPr>
              <w:spacing w:after="20"/>
              <w:ind w:left="20"/>
              <w:jc w:val="both"/>
            </w:pPr>
            <w:r>
              <w:rPr>
                <w:rFonts w:ascii="Times New Roman"/>
                <w:b w:val="false"/>
                <w:i w:val="false"/>
                <w:color w:val="000000"/>
                <w:sz w:val="20"/>
              </w:rPr>
              <w:t>
Мәлік Ғабдуллин көшесі: 24, 26, 28, 30, 32, 32А, 34, 35, 36, 37, 38, 39, 40, 41, 42, 43, 44, 45, 46, 47, 48, 49, 50, 51, 52, 53, 54, 55, 56, 57, 58, 59, 60, 61, 62, 63, 64, 65, 66, 67, 68, 69, 70, 71, 72, 73, 74, 75, 76, 77, 78, 79, 80, 81, 82, 83, 84, 85, 86, 87, 88, 89, 90, 91, 92, 93, 94, 94А, 95, 96, 97, 98, 99, 100, 101, 103, 105, 107, 109, 111, 113, 115, 117, 119, 121, 123, 125;</w:t>
            </w:r>
          </w:p>
          <w:p>
            <w:pPr>
              <w:spacing w:after="20"/>
              <w:ind w:left="20"/>
              <w:jc w:val="both"/>
            </w:pPr>
            <w:r>
              <w:rPr>
                <w:rFonts w:ascii="Times New Roman"/>
                <w:b w:val="false"/>
                <w:i w:val="false"/>
                <w:color w:val="000000"/>
                <w:sz w:val="20"/>
              </w:rPr>
              <w:t>
Мұхтар Әуезов көшесі: 12, 14, 16, 18;</w:t>
            </w:r>
          </w:p>
          <w:p>
            <w:pPr>
              <w:spacing w:after="20"/>
              <w:ind w:left="20"/>
              <w:jc w:val="both"/>
            </w:pPr>
            <w:r>
              <w:rPr>
                <w:rFonts w:ascii="Times New Roman"/>
                <w:b w:val="false"/>
                <w:i w:val="false"/>
                <w:color w:val="000000"/>
                <w:sz w:val="20"/>
              </w:rPr>
              <w:t>
Тәуелсіздік көшесі: 14, 15, 16, 17, 18, 19, 20, 21, 22, 23, 24, 25, 26, 27, 28, 28А, 29, 30, 31, 32, 34, 34А, 35, 37, 37А құрылыс, 38, 38А құрылыс, 39 құрылыс, 40, 41, 42, 43, 44, 45, 46 ғимарат, 47, 48 ғимарат, 49, 50, 51, 52 ғимарат, 52А ғимарат, 52Б ғимарат, 53, 54, 55, 56А құрылыс, 57А құрылыс, 58, 59, 59А құрылыс, 60 ғимарат, 60А құрылыс, 61, 61А ғимарат, 62, 63, 64, 65, 66, 67, 68, 69, 70, 71 құрылыс, 73 ғимарат, 75 ғимарат, 75А ғимарат, 76, 77 ғимарат, 77А құрылыс, 78, 79 ғимарат, 80, 81, 83, 84, 85, 87, 88, 89, 90, 91, 92, 93, 94, 94А құрылыс, 95, 96, 97, 98, 99, 100, 101, 102, 103, 104, 105, 106, 107, 108 ғимарат, 108А ғимарат, 109, 110, 110А, 111, 112, 113, 114, 115, 116, 117, 118, 118А, 119, 120/2 гараж, 120 ғимарат, 120/1 құрылыс, 121 ғимарат, 123, 125, 126 ғимарат, 127, 128 ғимарат, 129, 130, 131, 132, 133, 136 құрылыс, 137, 138, 139, 140, 141, 144 ғимарат, 146 ғимарат, 147.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 № 555</w:t>
            </w:r>
          </w:p>
          <w:p>
            <w:pPr>
              <w:spacing w:after="20"/>
              <w:ind w:left="20"/>
              <w:jc w:val="both"/>
            </w:pPr>
            <w:r>
              <w:rPr>
                <w:rFonts w:ascii="Times New Roman"/>
                <w:b w:val="false"/>
                <w:i w:val="false"/>
                <w:color w:val="000000"/>
                <w:sz w:val="20"/>
              </w:rPr>
              <w:t>
Орналасқан жері: Ақмола облысы, Зеренді ауданы, Зеренді ауылы, Нагорная көшесі, 1. Ақмола облысы білім басқармасы Зеренді ауданы білім бөлімінің Зеренді ауылы №2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Шекарасы: Ақмола облысы, Зеренді ауданы, Зеренді ауылы, көшелер:</w:t>
            </w:r>
          </w:p>
          <w:p>
            <w:pPr>
              <w:spacing w:after="20"/>
              <w:ind w:left="20"/>
              <w:jc w:val="both"/>
            </w:pPr>
            <w:r>
              <w:rPr>
                <w:rFonts w:ascii="Times New Roman"/>
                <w:b w:val="false"/>
                <w:i w:val="false"/>
                <w:color w:val="000000"/>
                <w:sz w:val="20"/>
              </w:rPr>
              <w:t>
Микрорайон: Микрорайон 1, 3, 4, 7, 8, ғимарат 8А, 9, 10, 11, 12, 13, 14, 15, ғимарат 15А, ғимарат 15Б, 16, ғимарат 16А, құрылыс 16Б, 17, 18;</w:t>
            </w:r>
          </w:p>
          <w:p>
            <w:pPr>
              <w:spacing w:after="20"/>
              <w:ind w:left="20"/>
              <w:jc w:val="both"/>
            </w:pPr>
            <w:r>
              <w:rPr>
                <w:rFonts w:ascii="Times New Roman"/>
                <w:b w:val="false"/>
                <w:i w:val="false"/>
                <w:color w:val="000000"/>
                <w:sz w:val="20"/>
              </w:rPr>
              <w:t>
Зеренді балық питомнигі: 1, 2, 3;</w:t>
            </w:r>
          </w:p>
          <w:p>
            <w:pPr>
              <w:spacing w:after="20"/>
              <w:ind w:left="20"/>
              <w:jc w:val="both"/>
            </w:pPr>
            <w:r>
              <w:rPr>
                <w:rFonts w:ascii="Times New Roman"/>
                <w:b w:val="false"/>
                <w:i w:val="false"/>
                <w:color w:val="000000"/>
                <w:sz w:val="20"/>
              </w:rPr>
              <w:t>
Автомобилистов: 1, 2, 3, 4, 5, 6, 7, 8, 9, 10, 11;</w:t>
            </w:r>
          </w:p>
          <w:p>
            <w:pPr>
              <w:spacing w:after="20"/>
              <w:ind w:left="20"/>
              <w:jc w:val="both"/>
            </w:pPr>
            <w:r>
              <w:rPr>
                <w:rFonts w:ascii="Times New Roman"/>
                <w:b w:val="false"/>
                <w:i w:val="false"/>
                <w:color w:val="000000"/>
                <w:sz w:val="20"/>
              </w:rPr>
              <w:t>
Антон Чехов: 1, 1А, 2, 3, ғимарат 4;</w:t>
            </w:r>
          </w:p>
          <w:p>
            <w:pPr>
              <w:spacing w:after="20"/>
              <w:ind w:left="20"/>
              <w:jc w:val="both"/>
            </w:pPr>
            <w:r>
              <w:rPr>
                <w:rFonts w:ascii="Times New Roman"/>
                <w:b w:val="false"/>
                <w:i w:val="false"/>
                <w:color w:val="000000"/>
                <w:sz w:val="20"/>
              </w:rPr>
              <w:t>
Буденный: 1, 1А, 2, 2А, 3, 4, 5, 5А, 6, 7, 7А, 7Б, 8, 9, 10, 10А, 11, 12, 13, 14, 16, 17, 18, 19, 20, 21, 22, 23;</w:t>
            </w:r>
          </w:p>
          <w:p>
            <w:pPr>
              <w:spacing w:after="20"/>
              <w:ind w:left="20"/>
              <w:jc w:val="both"/>
            </w:pPr>
            <w:r>
              <w:rPr>
                <w:rFonts w:ascii="Times New Roman"/>
                <w:b w:val="false"/>
                <w:i w:val="false"/>
                <w:color w:val="000000"/>
                <w:sz w:val="20"/>
              </w:rPr>
              <w:t>
Верхняя: 1, 2, 3, 4, 5, 6, 7, 8, 9, 10, 11, 11А, 12, 13, 17А;</w:t>
            </w:r>
          </w:p>
          <w:p>
            <w:pPr>
              <w:spacing w:after="20"/>
              <w:ind w:left="20"/>
              <w:jc w:val="both"/>
            </w:pPr>
            <w:r>
              <w:rPr>
                <w:rFonts w:ascii="Times New Roman"/>
                <w:b w:val="false"/>
                <w:i w:val="false"/>
                <w:color w:val="000000"/>
                <w:sz w:val="20"/>
              </w:rPr>
              <w:t>
Восточная 1, 1Б, 1Е, құрылыс 1А, құрылыс 1В, 2, 3, 4, 5, 6, 7, 8, 9, құрылыс 10, құрылыс 10А, құрылыс 10А, Блок 1, құрылыс 10А, Блок 2, құрылыс 10А, Блок 3, құрылыс 11, құрылыс 11А, құрылыс 11Б, құрылыс 12, құрылыс 12В, құрылыс 12Г, құрылыс 12Д, құрылыс 12Е, 13, 13А, 14, 15, 16, 17, 18, 19, 20, 21, 22, 23, құрылыс 25, 27, құрылыс 35, ғимарат 37;</w:t>
            </w:r>
          </w:p>
          <w:p>
            <w:pPr>
              <w:spacing w:after="20"/>
              <w:ind w:left="20"/>
              <w:jc w:val="both"/>
            </w:pPr>
            <w:r>
              <w:rPr>
                <w:rFonts w:ascii="Times New Roman"/>
                <w:b w:val="false"/>
                <w:i w:val="false"/>
                <w:color w:val="000000"/>
                <w:sz w:val="20"/>
              </w:rPr>
              <w:t>
Жанайдар Мусин: 1, 2, 3, 4, 5, 7, 8, 9, 10, 11, 11А, 12, 13, 14, 15, 15А, 16, 17, 17А, 18, 20, 20А, 21, 22, 23, 24, 25, 26, 27, 28, 29, 30, 31, ғимарат 32, 33, 35, 37, 38, 39;</w:t>
            </w:r>
          </w:p>
          <w:p>
            <w:pPr>
              <w:spacing w:after="20"/>
              <w:ind w:left="20"/>
              <w:jc w:val="both"/>
            </w:pPr>
            <w:r>
              <w:rPr>
                <w:rFonts w:ascii="Times New Roman"/>
                <w:b w:val="false"/>
                <w:i w:val="false"/>
                <w:color w:val="000000"/>
                <w:sz w:val="20"/>
              </w:rPr>
              <w:t>
Жасыл: 1, 2, 3, 4, 5, 6, 7, 8, 9, 10, 11, 12, 13;</w:t>
            </w:r>
          </w:p>
          <w:p>
            <w:pPr>
              <w:spacing w:after="20"/>
              <w:ind w:left="20"/>
              <w:jc w:val="both"/>
            </w:pPr>
            <w:r>
              <w:rPr>
                <w:rFonts w:ascii="Times New Roman"/>
                <w:b w:val="false"/>
                <w:i w:val="false"/>
                <w:color w:val="000000"/>
                <w:sz w:val="20"/>
              </w:rPr>
              <w:t>
Калинин: 1, 2, 3, 4, 5, 6, 7, 8, 9, 10, 11, 12, 14, 15, құрылыс 15А, 16, 18, 20, 22, 24, 26, 28, 30, 32, 34, 36, 38, 40, 42, 44, 46, 48, ғимарат 50;</w:t>
            </w:r>
          </w:p>
          <w:p>
            <w:pPr>
              <w:spacing w:after="20"/>
              <w:ind w:left="20"/>
              <w:jc w:val="both"/>
            </w:pPr>
            <w:r>
              <w:rPr>
                <w:rFonts w:ascii="Times New Roman"/>
                <w:b w:val="false"/>
                <w:i w:val="false"/>
                <w:color w:val="000000"/>
                <w:sz w:val="20"/>
              </w:rPr>
              <w:t>
Ключевая: 1, 2, 3, 4, 6, 7, 8, 9, 10, 11, 12, 13, 14, 15, 16, 17, 18, 19, 20, 21, 22, 23, 24, 25, 26, 27, 28, 29, 30, 31, 32, 33, 34, 35, 36, 37, 38, 39, 40, 41, 42, 43, 44, 45, ғимарат 45А, 46;</w:t>
            </w:r>
          </w:p>
          <w:p>
            <w:pPr>
              <w:spacing w:after="20"/>
              <w:ind w:left="20"/>
              <w:jc w:val="both"/>
            </w:pPr>
            <w:r>
              <w:rPr>
                <w:rFonts w:ascii="Times New Roman"/>
                <w:b w:val="false"/>
                <w:i w:val="false"/>
                <w:color w:val="000000"/>
                <w:sz w:val="20"/>
              </w:rPr>
              <w:t>
Колбаскин: 1, 2, 3, 4, 5, 6, 7, 8, 9, 10, 11, 12, 14, 15, 16, 18, 19, 20, 21;</w:t>
            </w:r>
          </w:p>
          <w:p>
            <w:pPr>
              <w:spacing w:after="20"/>
              <w:ind w:left="20"/>
              <w:jc w:val="both"/>
            </w:pPr>
            <w:r>
              <w:rPr>
                <w:rFonts w:ascii="Times New Roman"/>
                <w:b w:val="false"/>
                <w:i w:val="false"/>
                <w:color w:val="000000"/>
                <w:sz w:val="20"/>
              </w:rPr>
              <w:t>
Красноармейская: 1, 2, 3, 4, 5, 6, 7, 8, 9, 10, 11, 12, 13, 14, 15, 16, 17, 18, 19, 20, 21, 22, 23;</w:t>
            </w:r>
          </w:p>
          <w:p>
            <w:pPr>
              <w:spacing w:after="20"/>
              <w:ind w:left="20"/>
              <w:jc w:val="both"/>
            </w:pPr>
            <w:r>
              <w:rPr>
                <w:rFonts w:ascii="Times New Roman"/>
                <w:b w:val="false"/>
                <w:i w:val="false"/>
                <w:color w:val="000000"/>
                <w:sz w:val="20"/>
              </w:rPr>
              <w:t>
Малика Габдуллина: 1, 3, 4, 5, 6, 7, 8, 9, 10, 11, 12, 13, 14, 15, 16, 17, 18, 20, 21, 22, 23, 25, 27, 29, 31, 33;</w:t>
            </w:r>
          </w:p>
          <w:p>
            <w:pPr>
              <w:spacing w:after="20"/>
              <w:ind w:left="20"/>
              <w:jc w:val="both"/>
            </w:pPr>
            <w:r>
              <w:rPr>
                <w:rFonts w:ascii="Times New Roman"/>
                <w:b w:val="false"/>
                <w:i w:val="false"/>
                <w:color w:val="000000"/>
                <w:sz w:val="20"/>
              </w:rPr>
              <w:t>
Нагорная: құрылыс 1, 2, құрылыс 2А, 3, 4, 5, 6, 7, 8, 9, 10, 11, 12, 13, 14, 15, 16, 17, 18, 19, 20, 21, 21А, 22, 23, 24, 25, 26, 27, 28, 29, 30, 31, 32, 33, 34, 35;</w:t>
            </w:r>
          </w:p>
          <w:p>
            <w:pPr>
              <w:spacing w:after="20"/>
              <w:ind w:left="20"/>
              <w:jc w:val="both"/>
            </w:pPr>
            <w:r>
              <w:rPr>
                <w:rFonts w:ascii="Times New Roman"/>
                <w:b w:val="false"/>
                <w:i w:val="false"/>
                <w:color w:val="000000"/>
                <w:sz w:val="20"/>
              </w:rPr>
              <w:t>
Новая: 1, 2, 3, 4, 5, 6, 7, 8, 9, 10, 11, 12, 13, 14, 15, 16, 17, 18, 19, 20, 21, 22;</w:t>
            </w:r>
          </w:p>
          <w:p>
            <w:pPr>
              <w:spacing w:after="20"/>
              <w:ind w:left="20"/>
              <w:jc w:val="both"/>
            </w:pPr>
            <w:r>
              <w:rPr>
                <w:rFonts w:ascii="Times New Roman"/>
                <w:b w:val="false"/>
                <w:i w:val="false"/>
                <w:color w:val="000000"/>
                <w:sz w:val="20"/>
              </w:rPr>
              <w:t>
Победа: 1, 2, 3, 4, 5, 6, 7, 8, 9, 10, 11, 12, 13, 14, 15, 16;</w:t>
            </w:r>
          </w:p>
          <w:p>
            <w:pPr>
              <w:spacing w:after="20"/>
              <w:ind w:left="20"/>
              <w:jc w:val="both"/>
            </w:pPr>
            <w:r>
              <w:rPr>
                <w:rFonts w:ascii="Times New Roman"/>
                <w:b w:val="false"/>
                <w:i w:val="false"/>
                <w:color w:val="000000"/>
                <w:sz w:val="20"/>
              </w:rPr>
              <w:t>
Прудхозная: 1, 2, 3, 4, 5, 6, 7, 8, 9, 10, 11, 12, 13;</w:t>
            </w:r>
          </w:p>
          <w:p>
            <w:pPr>
              <w:spacing w:after="20"/>
              <w:ind w:left="20"/>
              <w:jc w:val="both"/>
            </w:pPr>
            <w:r>
              <w:rPr>
                <w:rFonts w:ascii="Times New Roman"/>
                <w:b w:val="false"/>
                <w:i w:val="false"/>
                <w:color w:val="000000"/>
                <w:sz w:val="20"/>
              </w:rPr>
              <w:t>
Пушкин: 1, ғимарат 1А, 2, 3, 5, 6, 7, 8, 9, 10, 11, 12, 13, 14, 15, 16, 18, 18А;</w:t>
            </w:r>
          </w:p>
          <w:p>
            <w:pPr>
              <w:spacing w:after="20"/>
              <w:ind w:left="20"/>
              <w:jc w:val="both"/>
            </w:pPr>
            <w:r>
              <w:rPr>
                <w:rFonts w:ascii="Times New Roman"/>
                <w:b w:val="false"/>
                <w:i w:val="false"/>
                <w:color w:val="000000"/>
                <w:sz w:val="20"/>
              </w:rPr>
              <w:t>
Садовая: 1, 1А, 1Б, 2, 2Б, 3, 3А, 3В, 4, 4А, 5, ғимарат 5Д, 6, 7, 8, 9, 10, 12, 12А, 12М, 14Б, 20;</w:t>
            </w:r>
          </w:p>
          <w:p>
            <w:pPr>
              <w:spacing w:after="20"/>
              <w:ind w:left="20"/>
              <w:jc w:val="both"/>
            </w:pPr>
            <w:r>
              <w:rPr>
                <w:rFonts w:ascii="Times New Roman"/>
                <w:b w:val="false"/>
                <w:i w:val="false"/>
                <w:color w:val="000000"/>
                <w:sz w:val="20"/>
              </w:rPr>
              <w:t>
Степная: 1, 2, 3, 4, 5, 6, 7, 8, 9, 10, 11, 12, 13, 14, 15, 16, 17, 18, 19;</w:t>
            </w:r>
          </w:p>
          <w:p>
            <w:pPr>
              <w:spacing w:after="20"/>
              <w:ind w:left="20"/>
              <w:jc w:val="both"/>
            </w:pPr>
            <w:r>
              <w:rPr>
                <w:rFonts w:ascii="Times New Roman"/>
                <w:b w:val="false"/>
                <w:i w:val="false"/>
                <w:color w:val="000000"/>
                <w:sz w:val="20"/>
              </w:rPr>
              <w:t>
Тәуелсіздік: 1, 1А, ғимарат 2, 3, 5, ғимарат 6, ғимарат 6/2, құрылыс 6/1, 7, 8, 9, 10, 11, 12, 13;</w:t>
            </w:r>
          </w:p>
          <w:p>
            <w:pPr>
              <w:spacing w:after="20"/>
              <w:ind w:left="20"/>
              <w:jc w:val="both"/>
            </w:pPr>
            <w:r>
              <w:rPr>
                <w:rFonts w:ascii="Times New Roman"/>
                <w:b w:val="false"/>
                <w:i w:val="false"/>
                <w:color w:val="000000"/>
                <w:sz w:val="20"/>
              </w:rPr>
              <w:t>
Целинная: 1, 2, 3, 4, 5, 6, 7, 8, 9, 10, 11, 12, 13, 14, 15, 16, 17, 18, 19, 20, 21, 22, 24;</w:t>
            </w:r>
          </w:p>
          <w:p>
            <w:pPr>
              <w:spacing w:after="20"/>
              <w:ind w:left="20"/>
              <w:jc w:val="both"/>
            </w:pPr>
            <w:r>
              <w:rPr>
                <w:rFonts w:ascii="Times New Roman"/>
                <w:b w:val="false"/>
                <w:i w:val="false"/>
                <w:color w:val="000000"/>
                <w:sz w:val="20"/>
              </w:rPr>
              <w:t>
Чапаев: 1, 2, 3, 4, 5, 6, 7, 8, 9, 10, 11, 12, 13, 14, 16, 18;</w:t>
            </w:r>
          </w:p>
          <w:p>
            <w:pPr>
              <w:spacing w:after="20"/>
              <w:ind w:left="20"/>
              <w:jc w:val="both"/>
            </w:pPr>
            <w:r>
              <w:rPr>
                <w:rFonts w:ascii="Times New Roman"/>
                <w:b w:val="false"/>
                <w:i w:val="false"/>
                <w:color w:val="000000"/>
                <w:sz w:val="20"/>
              </w:rPr>
              <w:t>
Чкалов: 1, 2, 3, 4, 5, 6, 8, 9, 10, 12, 13, 14, 15, 16, 17, 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 № 556</w:t>
            </w:r>
          </w:p>
          <w:p>
            <w:pPr>
              <w:spacing w:after="20"/>
              <w:ind w:left="20"/>
              <w:jc w:val="both"/>
            </w:pPr>
            <w:r>
              <w:rPr>
                <w:rFonts w:ascii="Times New Roman"/>
                <w:b w:val="false"/>
                <w:i w:val="false"/>
                <w:color w:val="000000"/>
                <w:sz w:val="20"/>
              </w:rPr>
              <w:t>
Орналасқан жері: Ақмола облысы, Зеренді ауданы, Зеренді ауылы, Чапаев көшесі, 43. Ақмола облысы білім басқармасының Зеренді ауданы бойынша білім бөлімінің "Зеренді ауылының № 1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Зеренді ауданы, Зеренді ауылы, көшелер:</w:t>
            </w:r>
          </w:p>
          <w:p>
            <w:pPr>
              <w:spacing w:after="20"/>
              <w:ind w:left="20"/>
              <w:jc w:val="both"/>
            </w:pPr>
            <w:r>
              <w:rPr>
                <w:rFonts w:ascii="Times New Roman"/>
                <w:b w:val="false"/>
                <w:i w:val="false"/>
                <w:color w:val="000000"/>
                <w:sz w:val="20"/>
              </w:rPr>
              <w:t>
Көкшетау–Атбасар жолы 2 құрылыс, 5 құрылыс, 8 құрылыс, 9 құрылыс</w:t>
            </w:r>
          </w:p>
          <w:p>
            <w:pPr>
              <w:spacing w:after="20"/>
              <w:ind w:left="20"/>
              <w:jc w:val="both"/>
            </w:pPr>
            <w:r>
              <w:rPr>
                <w:rFonts w:ascii="Times New Roman"/>
                <w:b w:val="false"/>
                <w:i w:val="false"/>
                <w:color w:val="000000"/>
                <w:sz w:val="20"/>
              </w:rPr>
              <w:t>
"Лесной" шағын ауданы 1, 2, 3, 10, 10 корпус 10/1, 10 корпус 10/2, 10 корпус 10/3, 10 корпус 10/4, 10 корпус 10/5, 10 корпус 10/6;</w:t>
            </w:r>
          </w:p>
          <w:p>
            <w:pPr>
              <w:spacing w:after="20"/>
              <w:ind w:left="20"/>
              <w:jc w:val="both"/>
            </w:pPr>
            <w:r>
              <w:rPr>
                <w:rFonts w:ascii="Times New Roman"/>
                <w:b w:val="false"/>
                <w:i w:val="false"/>
                <w:color w:val="000000"/>
                <w:sz w:val="20"/>
              </w:rPr>
              <w:t>
"Степной" шағын ауданы 27, 30, 31, 32, 47, 49, 55, 56;</w:t>
            </w:r>
          </w:p>
          <w:p>
            <w:pPr>
              <w:spacing w:after="20"/>
              <w:ind w:left="20"/>
              <w:jc w:val="both"/>
            </w:pPr>
            <w:r>
              <w:rPr>
                <w:rFonts w:ascii="Times New Roman"/>
                <w:b w:val="false"/>
                <w:i w:val="false"/>
                <w:color w:val="000000"/>
                <w:sz w:val="20"/>
              </w:rPr>
              <w:t>
"Зерендинские дачи" тұтынушылар кооперативі құрылыс 58, 60 ғимарат, 61 ғимарат, 146, 236;</w:t>
            </w:r>
          </w:p>
          <w:p>
            <w:pPr>
              <w:spacing w:after="20"/>
              <w:ind w:left="20"/>
              <w:jc w:val="both"/>
            </w:pPr>
            <w:r>
              <w:rPr>
                <w:rFonts w:ascii="Times New Roman"/>
                <w:b w:val="false"/>
                <w:i w:val="false"/>
                <w:color w:val="000000"/>
                <w:sz w:val="20"/>
              </w:rPr>
              <w:t>
Абылқажы Қашаев 1, 1А, 2, 3, 4, 5, 6, 7, 8, 9, 10, 11, 12, 13, 14, 15, 16, 17, 18, 19, 20, 21, 22, 23, 24, 25, 26, 27, 28, 29, 30, 31, 32, 33, 34, 35, 36, 37, 38, 39, 40, 41, 42, 43, 44, 45, 45А ғимарат, 46, 47, 48, 49, 50, 50А, 51, 52, 53, 54, 55, 56, 57, 58, 59, құрылыс 60, 61, 62, 63, 64, 65, 65А құрылыс, 68, 68, корпус 68, 69, 71, 73, 73В, 73А ғимарат;</w:t>
            </w:r>
          </w:p>
          <w:p>
            <w:pPr>
              <w:spacing w:after="20"/>
              <w:ind w:left="20"/>
              <w:jc w:val="both"/>
            </w:pPr>
            <w:r>
              <w:rPr>
                <w:rFonts w:ascii="Times New Roman"/>
                <w:b w:val="false"/>
                <w:i w:val="false"/>
                <w:color w:val="000000"/>
                <w:sz w:val="20"/>
              </w:rPr>
              <w:t>
Бөгенбай батыр 24, 25А, 25 ғимарат, 26, 27, 28, 29, 30, 31, 32, 35, 36, 38, 39, 40, 41, 42, 43, 44, 46, 47, 48, 49, 49А, 50, 51, 52, 52/1 құрылыс, 52А құрылыс, 53, 57, 57А, 58, 58А құрылыс, 59, 60, 61, 62, 63, 64, 64А ғимарат, 65, 66, 67, 67А, 68, 69, 70, 71, 72, 72А, 73, 74, 75, 76, 77, 78, 79, 80, 80А, 81, 82, 83, 84, 85, 86, 87, 88, 89, 90, 91, 92, 93, 94, 95, 96, 97, 98, 99, 100, 101, 102, 103, 104, 105, 106, 107, 108, 108А, 109, 110, 111, 111А, 112, 113, 114, 115, 116, 118;</w:t>
            </w:r>
          </w:p>
          <w:p>
            <w:pPr>
              <w:spacing w:after="20"/>
              <w:ind w:left="20"/>
              <w:jc w:val="both"/>
            </w:pPr>
            <w:r>
              <w:rPr>
                <w:rFonts w:ascii="Times New Roman"/>
                <w:b w:val="false"/>
                <w:i w:val="false"/>
                <w:color w:val="000000"/>
                <w:sz w:val="20"/>
              </w:rPr>
              <w:t>
Жанайдар Мусин 59, 60;</w:t>
            </w:r>
          </w:p>
          <w:p>
            <w:pPr>
              <w:spacing w:after="20"/>
              <w:ind w:left="20"/>
              <w:jc w:val="both"/>
            </w:pPr>
            <w:r>
              <w:rPr>
                <w:rFonts w:ascii="Times New Roman"/>
                <w:b w:val="false"/>
                <w:i w:val="false"/>
                <w:color w:val="000000"/>
                <w:sz w:val="20"/>
              </w:rPr>
              <w:t>
Жасыл 14, 15, 16, 18, 19, 20, 21, 22, 23, 24, 25, 26, 27, 28, 29, 30, 30А құрылыс, 31, 32, 33, 34, 35, 36, 37, 38, 39, 40, 41, 42, 43, 44, 45, 46, 47, 48, 49, 50, 50А, 51, 52, 53, 53А, 54, 55, 56, 57, 58, 59, 60, 62, 64;</w:t>
            </w:r>
          </w:p>
          <w:p>
            <w:pPr>
              <w:spacing w:after="20"/>
              <w:ind w:left="20"/>
              <w:jc w:val="both"/>
            </w:pPr>
            <w:r>
              <w:rPr>
                <w:rFonts w:ascii="Times New Roman"/>
                <w:b w:val="false"/>
                <w:i w:val="false"/>
                <w:color w:val="000000"/>
                <w:sz w:val="20"/>
              </w:rPr>
              <w:t>
Қызыләскер 24, 25, 26, 27, 28, 29, 30, 31, 32, 33, 34, 35, 36, 37, 38, 39, 40, 41, 42, 43, 44, 45, 46, 47, 48, 49, 50, 51, 52, 52А, 53, 54, 55, 56, 57, 58, 59, 60, 61, 62, 63, 64, 65, 66, 67, 68, 69, 70, 71, 72, 73, 73А, 74, 74А құрылыс, 75, 75А, 76, 77, 78, 79, 80, 81, 82, 83, 84, 85, 86, 87, 88, 89, 90, 91, 92, 93, 94, 96, 97, 98, 99, 100, 101, 102, 103, 104, 105, 106, 107, 108, 109, 110, 111, 112, 113, 113А, 114, 116;</w:t>
            </w:r>
          </w:p>
          <w:p>
            <w:pPr>
              <w:spacing w:after="20"/>
              <w:ind w:left="20"/>
              <w:jc w:val="both"/>
            </w:pPr>
            <w:r>
              <w:rPr>
                <w:rFonts w:ascii="Times New Roman"/>
                <w:b w:val="false"/>
                <w:i w:val="false"/>
                <w:color w:val="000000"/>
                <w:sz w:val="20"/>
              </w:rPr>
              <w:t>
Луговая 1, 1В, 2, 2Г, 3, 4, 5, 6, 6А, 7, 8, 9, 10, 11, 12, 13, 14, 15, 16, 16Б</w:t>
            </w:r>
          </w:p>
          <w:p>
            <w:pPr>
              <w:spacing w:after="20"/>
              <w:ind w:left="20"/>
              <w:jc w:val="both"/>
            </w:pPr>
            <w:r>
              <w:rPr>
                <w:rFonts w:ascii="Times New Roman"/>
                <w:b w:val="false"/>
                <w:i w:val="false"/>
                <w:color w:val="000000"/>
                <w:sz w:val="20"/>
              </w:rPr>
              <w:t>
Жаңа 23, 24, 25, 26, 27, 28, 29, 30, 31, 32, 33, 34, 35, 36, 37, 38, 39, 40, 41, 42, 43, 44, 45, 46, 47, 48, 49, 50, 51, 52, 53, 53А, 54, 55, 56, 57, 58, 59, 60, 60А ғимарат, 61, 62, 63, 64, 65, 66, 67, 68, 69, 70, 71, 72, 73, 74, 75, 76, 77, 78, 79, 80, 81, 82, 83, 84, 85, 87, 88, 89, 90, 91, 93, 94, 95 құрылыс, 96, 98, 100, 102, 104, 106, 108, 110;</w:t>
            </w:r>
          </w:p>
          <w:p>
            <w:pPr>
              <w:spacing w:after="20"/>
              <w:ind w:left="20"/>
              <w:jc w:val="both"/>
            </w:pPr>
            <w:r>
              <w:rPr>
                <w:rFonts w:ascii="Times New Roman"/>
                <w:b w:val="false"/>
                <w:i w:val="false"/>
                <w:color w:val="000000"/>
                <w:sz w:val="20"/>
              </w:rPr>
              <w:t>
Жеңіс 17, 17А ғимарат, 18, 19, 20, 21, 22, 23, 23А, 24, 25, 26, 27, 28, 29, 30, 31, 32, 33, 34, 35, 36, 37, 38, 39, 40, 41, 42, 42А, 43, 44, 45, 46, 47, 48, 48А, 49, 50, 51, 52, 53, 55, 56, 57, 58, 59, 60 құрылыс, 61, 62, 62А, 62/1 құрылыс, 62/2 құрылыс, 63, 64, 64А, 65, 66, 67, 68, 69, 70, 71, 72, 73, 74, 75, 76, 77, 78, 79, 80, 81, 82, 83, 84, 85, 86, 87, 88, 89, 90, 91, 92, 93, 94, 95, 96, 97, 99, 100, 101, 102, 103, 104, 105, 105А, 105Б, 105В, 106, 108, 109, 110, 111, 112, 113, 114, 115, 116, 117, 117А, 118, 119, 120, 121, 122, 123, 124, 126, 128, 130, 132, 134, 136, 138, 140, 142, 144;</w:t>
            </w:r>
          </w:p>
          <w:p>
            <w:pPr>
              <w:spacing w:after="20"/>
              <w:ind w:left="20"/>
              <w:jc w:val="both"/>
            </w:pPr>
            <w:r>
              <w:rPr>
                <w:rFonts w:ascii="Times New Roman"/>
                <w:b w:val="false"/>
                <w:i w:val="false"/>
                <w:color w:val="000000"/>
                <w:sz w:val="20"/>
              </w:rPr>
              <w:t>
Степная 20, 21, 22, 23, 24, 25, 26, 27, 28, 29, 30, 31, 32, 33, 34, 35, 36, 37, 38, 39, 40, 41, 42, 43, 44, 45, 46, 47, 48, 49, 50, 51, 52, 53, 54, 55, 56, 57, 59, 61, 62, 63, 64, 65, 66, 67, 68, 69, 70, 71, 72, 73, 73А құрылыс, 74, 75, 77, 78, 79, 80, 81, 82, 83, 84, 85, 86, 87, 88, 90, 91, 92А, 93, 93В, 94, 94А, 96, 98, 100, 101, 103, 107, 109, 111, 113, 115, 117, 119, 121, 123, 125, 125А, 127, 129, 135;</w:t>
            </w:r>
          </w:p>
          <w:p>
            <w:pPr>
              <w:spacing w:after="20"/>
              <w:ind w:left="20"/>
              <w:jc w:val="both"/>
            </w:pPr>
            <w:r>
              <w:rPr>
                <w:rFonts w:ascii="Times New Roman"/>
                <w:b w:val="false"/>
                <w:i w:val="false"/>
                <w:color w:val="000000"/>
                <w:sz w:val="20"/>
              </w:rPr>
              <w:t>
Чапаев 17, 19, 20, 21, 22, 23, 24, 25, 26, 27, 27А құрылыс, 28, 30, 31, 32, 33, 34, 35, 36, 37, 38, 39, 40, 40А, 41, 42, 43, 43А ғимарат, 44, 45, 46, 47, 48, 49, 50, 51, 52, 53, 54, 55, 56, 58, 58А, 59, 60, 61, 62, 63, 63А, 64, 65, 65А, 66А, 67, 68, 68А, 69, 70, 71, 71А, 72, 73, 74, 75, 76, 77, 78, 79, 80, 81, 82, 83, 84, 85, 86, 88, 89, 90, 92, 94, 96, 98, 102, 104;</w:t>
            </w:r>
          </w:p>
          <w:p>
            <w:pPr>
              <w:spacing w:after="20"/>
              <w:ind w:left="20"/>
              <w:jc w:val="both"/>
            </w:pPr>
            <w:r>
              <w:rPr>
                <w:rFonts w:ascii="Times New Roman"/>
                <w:b w:val="false"/>
                <w:i w:val="false"/>
                <w:color w:val="000000"/>
                <w:sz w:val="20"/>
              </w:rPr>
              <w:t>
Энергетиктер 1, 2, 3, 4, 5, 6, 6А, 8, 9, 10, 13, 15, 16, 17, 18, 19, 20, 21, 22, 23, 24, 25, 26, 27, 28, 29, 30, 31, 32, 33, 34, 35, 36, 37, 38, 39, 40, 42, 43, 44, 45, 46, 47, 48, 49, 50, 51, 52, 52Б, 52Г, 52Д, 52Е, 52П, 53/9, 53В, 53Г, 53Е, 53К, 54Е, 54Н, 54Р, 54С, 54Ф, 55А, 55Д, 56Б, 56В, 57Е, 57К, 58/14.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557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Айдарлы ауылы, Орталық көшесі, 15.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Айдарлы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558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Көктерек ауылы, Бейбітшілік көшесі, 18. Медициналық пунктінің ғимараты.</w:t>
            </w:r>
          </w:p>
          <w:p>
            <w:pPr>
              <w:spacing w:after="20"/>
              <w:ind w:left="20"/>
              <w:jc w:val="both"/>
            </w:pPr>
            <w:r>
              <w:rPr>
                <w:rFonts w:ascii="Times New Roman"/>
                <w:b w:val="false"/>
                <w:i w:val="false"/>
                <w:color w:val="000000"/>
                <w:sz w:val="20"/>
              </w:rPr>
              <w:t>
Шекаралары: Ақмола облысы, Зеренді ауданы, Көктерек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559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Мәлік Ғабдуллин ауылы, Зеленая көшесі, 16 А.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Мәлік Ғабдуллин ауылы, Қойсалған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560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Кіші Түкті ауылы, Орталық көшесі, 11 А.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Кіші Түкті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561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Серафимовка ауылы, Орталық көшесі, 40.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Серафимовка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562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Дороговка ауылы, Еңбек көшесі, 16.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Дороговка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563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Қарауыл Қанай би ауылы, Қанай би атындағы көшесі, 10.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Қарауыл Қанай би ауылы, Желтау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564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Игілік ауылы, Қанай би атындағы көшесі, 24.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Игілік ауылы, Жамантұз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565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Қызылегіс ауылы, Орталық көшесі, 11.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Қызылегіс ауылы, Қарашілік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566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Ортағаш ауылы, Ардагерлер көшесі, 17.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Ортағаш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568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Троицкое ауылы, Мектеп көшесі, 2. "Ақмола облысы білім басқармасының Зеренді ауданы бойынша білім бөлімі Троицкое ауылының негізгі орта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Троицкое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569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Қошқарбай ауылы, Мектеп көшесі, 12. "Зеренда-Астык" жауапкершілігі шектеулі серіктестігінің ғимараты. </w:t>
            </w:r>
          </w:p>
          <w:p>
            <w:pPr>
              <w:spacing w:after="20"/>
              <w:ind w:left="20"/>
              <w:jc w:val="both"/>
            </w:pPr>
            <w:r>
              <w:rPr>
                <w:rFonts w:ascii="Times New Roman"/>
                <w:b w:val="false"/>
                <w:i w:val="false"/>
                <w:color w:val="000000"/>
                <w:sz w:val="20"/>
              </w:rPr>
              <w:t>
Шекаралары: Ақмола облысы, Зеренді ауданы, Қошқарбай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570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Кеңөткел ауылы, Орталық көшесі, 25. Ауылдық клубының ғимараты. </w:t>
            </w:r>
          </w:p>
          <w:p>
            <w:pPr>
              <w:spacing w:after="20"/>
              <w:ind w:left="20"/>
              <w:jc w:val="both"/>
            </w:pPr>
            <w:r>
              <w:rPr>
                <w:rFonts w:ascii="Times New Roman"/>
                <w:b w:val="false"/>
                <w:i w:val="false"/>
                <w:color w:val="000000"/>
                <w:sz w:val="20"/>
              </w:rPr>
              <w:t>
Шекаралары: Ақмола облысы, Зеренді ауданы, Кеңөткел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 № 571</w:t>
            </w:r>
          </w:p>
          <w:p>
            <w:pPr>
              <w:spacing w:after="20"/>
              <w:ind w:left="20"/>
              <w:jc w:val="both"/>
            </w:pPr>
            <w:r>
              <w:rPr>
                <w:rFonts w:ascii="Times New Roman"/>
                <w:b w:val="false"/>
                <w:i w:val="false"/>
                <w:color w:val="000000"/>
                <w:sz w:val="20"/>
              </w:rPr>
              <w:t>
Орналасқан жері: Ақмола облысы, Зеренді ауданы, Бәйтерек ауылы, Орталық көшесі, 1. Ауылдық клуб ғимараты.</w:t>
            </w:r>
          </w:p>
          <w:p>
            <w:pPr>
              <w:spacing w:after="20"/>
              <w:ind w:left="20"/>
              <w:jc w:val="both"/>
            </w:pPr>
            <w:r>
              <w:rPr>
                <w:rFonts w:ascii="Times New Roman"/>
                <w:b w:val="false"/>
                <w:i w:val="false"/>
                <w:color w:val="000000"/>
                <w:sz w:val="20"/>
              </w:rPr>
              <w:t>
Шекарасы: Ақмола облысы, Зеренді ауданы, Бәйтерек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 № 572</w:t>
            </w:r>
          </w:p>
          <w:p>
            <w:pPr>
              <w:spacing w:after="20"/>
              <w:ind w:left="20"/>
              <w:jc w:val="both"/>
            </w:pPr>
            <w:r>
              <w:rPr>
                <w:rFonts w:ascii="Times New Roman"/>
                <w:b w:val="false"/>
                <w:i w:val="false"/>
                <w:color w:val="000000"/>
                <w:sz w:val="20"/>
              </w:rPr>
              <w:t>
Орналасқан жері: Ақмола облысы, Зеренді ауданы, Красный Кордон ауылы, Орман көшесі, 27. Ауылдық клуб ғимараты.</w:t>
            </w:r>
          </w:p>
          <w:p>
            <w:pPr>
              <w:spacing w:after="20"/>
              <w:ind w:left="20"/>
              <w:jc w:val="both"/>
            </w:pPr>
            <w:r>
              <w:rPr>
                <w:rFonts w:ascii="Times New Roman"/>
                <w:b w:val="false"/>
                <w:i w:val="false"/>
                <w:color w:val="000000"/>
                <w:sz w:val="20"/>
              </w:rPr>
              <w:t>
Шекарасы: Ақмола облысы, Зеренді ауданы, Красный Кордон ауылы, Өндіріс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573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Ермаковка ауылы, Мектеп көшесі, 4. Ауылдық клубының ғимараты.</w:t>
            </w:r>
          </w:p>
          <w:p>
            <w:pPr>
              <w:spacing w:after="20"/>
              <w:ind w:left="20"/>
              <w:jc w:val="both"/>
            </w:pPr>
            <w:r>
              <w:rPr>
                <w:rFonts w:ascii="Times New Roman"/>
                <w:b w:val="false"/>
                <w:i w:val="false"/>
                <w:color w:val="000000"/>
                <w:sz w:val="20"/>
              </w:rPr>
              <w:t>
Шекаралары: Ақмола облысы, Зеренді ауданы, Ермаковка ауылы, Үлгілі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574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Қарсақ ауылы, Ардагерлер көшесі, 1. "Ақмола облысы білім басқармасының Зеренді ауданы бойынша білім бөлімі Қарсақ ауылының бастауыш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Қарсақ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795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Зеренді ауылы, Ілиясов көшесі, 42. "Қазақстан Республикасы Ішкі істер министрлігі Ақмола облысының полиция департаменті Зеренді ауданының полиция бөлімі" мемлекеттік мекемесінің ғимараты. </w:t>
            </w:r>
          </w:p>
          <w:p>
            <w:pPr>
              <w:spacing w:after="20"/>
              <w:ind w:left="20"/>
              <w:jc w:val="both"/>
            </w:pPr>
            <w:r>
              <w:rPr>
                <w:rFonts w:ascii="Times New Roman"/>
                <w:b w:val="false"/>
                <w:i w:val="false"/>
                <w:color w:val="000000"/>
                <w:sz w:val="20"/>
              </w:rPr>
              <w:t>
Шекаралары: Ақмола облысы, Зеренді ауданы, Зеренді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796 сайлау учаскесі</w:t>
            </w:r>
          </w:p>
          <w:p>
            <w:pPr>
              <w:spacing w:after="20"/>
              <w:ind w:left="20"/>
              <w:jc w:val="both"/>
            </w:pPr>
            <w:r>
              <w:rPr>
                <w:rFonts w:ascii="Times New Roman"/>
                <w:b w:val="false"/>
                <w:i w:val="false"/>
                <w:color w:val="000000"/>
                <w:sz w:val="20"/>
              </w:rPr>
              <w:t xml:space="preserve">
Орналасқан жері: Ақмола облысы, Зеренді ауданы, Зеренді ауылы, Тәуелсіздік көшесі, 146. Ақмола облысы денсаулық сақтау басқармасының жанындағы "Зеренді аудандық ауруханасы" шаруашылық жүргізу құқығындағы мемлекеттік коммуналдық кәсіпорнының ғимараты. </w:t>
            </w:r>
          </w:p>
          <w:p>
            <w:pPr>
              <w:spacing w:after="20"/>
              <w:ind w:left="20"/>
              <w:jc w:val="both"/>
            </w:pPr>
            <w:r>
              <w:rPr>
                <w:rFonts w:ascii="Times New Roman"/>
                <w:b w:val="false"/>
                <w:i w:val="false"/>
                <w:color w:val="000000"/>
                <w:sz w:val="20"/>
              </w:rPr>
              <w:t>
Шекаралары: Ақмола облысы, Зеренді ауданы, Зеренді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807 сайлау учаскесі</w:t>
            </w:r>
          </w:p>
          <w:p>
            <w:pPr>
              <w:spacing w:after="20"/>
              <w:ind w:left="20"/>
              <w:jc w:val="both"/>
            </w:pPr>
            <w:r>
              <w:rPr>
                <w:rFonts w:ascii="Times New Roman"/>
                <w:b w:val="false"/>
                <w:i w:val="false"/>
                <w:color w:val="000000"/>
                <w:sz w:val="20"/>
              </w:rPr>
              <w:t>
Орналасқан жері: Ақмола облысы, Зеренді ауданы, Қонысбай ауылы, Қонысбай ауылдық округінің өндірістік алаңы, "ALTYNTAU KOKSHETAU" АҚ ғимараты.</w:t>
            </w:r>
          </w:p>
          <w:p>
            <w:pPr>
              <w:spacing w:after="20"/>
              <w:ind w:left="20"/>
              <w:jc w:val="both"/>
            </w:pPr>
            <w:r>
              <w:rPr>
                <w:rFonts w:ascii="Times New Roman"/>
                <w:b w:val="false"/>
                <w:i w:val="false"/>
                <w:color w:val="000000"/>
                <w:sz w:val="20"/>
              </w:rPr>
              <w:t>
Шекарасы: Ақмола облысы, Зеренді ауданы, Қонысбай ауылы, Қонысбай ауылдық округінің өндірістік алаңы, "ALTYNTAU KOKSHETAU" АҚ аумағы.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