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9915" w14:textId="9129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Зеренді ауданының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ақпандағы № 19-154 шешімі. Ақмола облысының Әділет департаментінде 2018 жылғы 1 наурызда № 6445 болып тіркелді. Күші жойылды - Ақмола облысы Зеренді аудандық мәслихатының 2022 жылғы 30 наурыздағы № 17-119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17-119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Зеренді ауданының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Ж.Шәймерденов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