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fcf2" w14:textId="a53f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Бірсуат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Бірсуат ауылы әкімінің 2018 жылғы 13 сәуірдегі № 2 шешімі. Ақмола облысының Әділет департаментінде 2018 жылғы 25 сәуірде № 6579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бас мемлекеттік ветеринариялық-санитариялық инспекторының 2018 жылғы 20 ақпандағы № 01-28-68 ұсынысы негізінде, Бірсуат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Бірсуат ауылының аумағында ірі қара мал бруцеллезі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"Жарқайың ауданының Бірсуат ауылының аумағында шектеу іс- шараларын белгілеу туралы" Ақмола облысы Жарқайың ауданы Бірсуат ауылы әкімінің 2017 жылғы 21 тамыздағы № 1 (Нормативтік құқықтық актілерді мемлекеттік тіркеу тізілімінде № 6069 болып тіркелген, 2017 жылғы 15 қыркүйекте Казақстан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Бірсуат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