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4646" w14:textId="e464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2017 жылғы 22 желтоқсандағы № 6С18-5 "2018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Егіндікөл аудандық мәслихатының 2018 жылғы 14 ақпандағы № 6С21-2 шешімі. Ақмола облысының Әділет департаментінде 2018 жылғы 27 ақпанда № 6433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"2018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22 желтоқсандағы № 6С18-5 (Нормативтік құқықтық актілерді мемлекеттік тіркеу тізілімінде № 6309 болып тіркелген, 2018 жылғы 18 қаңтарда Қазақстан Республикасы нормативтiк құқықтық актiлерiнiң эталондық бақылау банкiнде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қазақ тіліндегі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 орыс тіліндегі мәтін өзгермейді:</w:t>
      </w:r>
    </w:p>
    <w:bookmarkEnd w:id="2"/>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болып тіркелген) сәйкес, Егіндікөл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14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