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bece" w14:textId="b47b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2018 жылғы 14 мамырдағы № 6С-23/6 "Бұланды ауданының аумағында қызметін жүзеге асыратын барлық салық төлеушілер үшін тіркелген салықтың бірыңғай мөлшерлемелерін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26 маусымдағы № 6С-25/2 шешімі. Ақмола облысының Әділет департаментінде 2018 жылғы 11 шілдеде № 6719 болып тіркелді. Күші жойылды - Ақмола облысы Бұланды аудандық мәслихатының 2020 жылғы 21 мамырдағы № 6С-58/1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21.05.2020 </w:t>
      </w:r>
      <w:r>
        <w:rPr>
          <w:rFonts w:ascii="Times New Roman"/>
          <w:b w:val="false"/>
          <w:i w:val="false"/>
          <w:color w:val="ff0000"/>
          <w:sz w:val="28"/>
        </w:rPr>
        <w:t>№ 6С-58/1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маслихатының "Бұланды ауданының аумағында қызметін жүзеге асыратын барлық салық төлеушілер үшін тіркелген салықтың бірыңғай мөлшерлемелерін белгілеу туралы" 2018 жылғы 14 мамырдағы № 6С-23/6 (Нормативтік құқықтық актілерді мемлекеттік тіркеу тізілімінде № 6630 болып тіркелген, 2018 жылғы 07 маусымда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25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аумағында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5305"/>
        <w:gridCol w:w="5135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ауданында орналасқан уəкілетті ұйымның айырбастау пункті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