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ce34d" w14:textId="b9ce3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ауданында автотұрақтар (паркингтер) санаттарын белгілеу және автотұрақтар (паркингтер) орналасқан жерлерге арналған базалық салық мөлшерлемелерін ұлғайту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2018 жылғы 14 мамырдағы № 6С-23/7 шешімі. Ақмола облысының Әділет департаментінде 2018 жылғы 29 мамырда № 6631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 (Салық кодексі)" Кодексінің 509 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Бұланды ауданында автотұрақтардың (паркингтердің) санаттары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 және автотұрақтар (паркингтер) орналасқан жерлерге арналған базалық салық мөлшерлемелері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ұлғайтылсын.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Салықты есептеу кезінде жерлеріне базалық мөлшерлемелері қолданылатын жақын орналасқан елді мекен Макинск қаласы болып айқындалсын.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Кезекті 23 – сессияның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Б.Қажақанов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Ш.Құсайынов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Ж.Нұркенов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мамыр 2018 жыл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министрлігінің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комитеті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облысы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департаментінің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Бұланды ауданы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республиқалық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А.Есполов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мамыр 2018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Автотұрақтардың (паркингтердің) санаттары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7"/>
        <w:gridCol w:w="5424"/>
        <w:gridCol w:w="3439"/>
      </w:tblGrid>
      <w:tr>
        <w:trPr>
          <w:trHeight w:val="3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Автотұрақтардың (паркингтердің) түрлері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Санаттары</w:t>
            </w:r>
          </w:p>
        </w:tc>
      </w:tr>
      <w:tr>
        <w:trPr>
          <w:trHeight w:val="3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түрдегі автотұрақтар (паркингтер)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санат</w:t>
            </w:r>
          </w:p>
        </w:tc>
      </w:tr>
      <w:tr>
        <w:trPr>
          <w:trHeight w:val="3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түрдегі автотұрақтар (паркингтер)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санат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6С-23/7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Бұланды ауданында автотұрақтар (паркингтер) орналаскан жерлерге арналған базалық салық мөлшерлемелері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0"/>
        <w:gridCol w:w="2992"/>
        <w:gridCol w:w="5386"/>
        <w:gridCol w:w="1722"/>
      </w:tblGrid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Автотұрақтардың (паркингтердің) санаттары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 (паркингтер) орналасқан жерлерге арналған базалық салық мөлшерлемелері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мөлшерлемелердің ұлғаюы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санат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5,02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есеге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санат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5,02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есеге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