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36c4" w14:textId="a4e3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Бұланды ауданының шекараларындағы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2018 жылғы 14 мамырдағы № 6С-23/5 шешімі. Ақмола облысының Әділет департаментінде 2018 жылғы 29 мамырда № 6629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Бұланды ауданының шекараларындағы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23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мамыр 2018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республиқалық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мамыр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