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cad4d2" w14:textId="7cad4d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Көкшетау қаласының әкімшілік шекараларындағы Көкшетау қаласы, елді мекендер жер учаскелеріне жер салығының мөлшерлемелерін арттыру (азайту) туралы және Көкшетау қаласының әкімшілік шекараларындағы елді мекендердің, Көкшетау қаласының жерлерін аймақтарға бөлу схемасын бекіту туралы</w:t>
      </w:r>
    </w:p>
    <w:p>
      <w:pPr>
        <w:spacing w:after="0"/>
        <w:ind w:left="0"/>
        <w:jc w:val="both"/>
      </w:pPr>
      <w:r>
        <w:rPr>
          <w:rFonts w:ascii="Times New Roman"/>
          <w:b w:val="false"/>
          <w:i w:val="false"/>
          <w:color w:val="000000"/>
          <w:sz w:val="28"/>
        </w:rPr>
        <w:t>Ақмола облысы Көкшетау қалалық мәслихатының 2018 жылғы 22 қарашадағы № С-24/6 шешімі. Ақмола облысының Әділет департаментінде 2018 жылғы 19 желтоқсанда № 6944 болып тіркелді</w:t>
      </w:r>
    </w:p>
    <w:p>
      <w:pPr>
        <w:spacing w:after="0"/>
        <w:ind w:left="0"/>
        <w:jc w:val="both"/>
      </w:pP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xml:space="preserve">
      2003 жылғы 20 маусымдағы Қазақстан Республикасының Жер кодексінің </w:t>
      </w:r>
      <w:r>
        <w:rPr>
          <w:rFonts w:ascii="Times New Roman"/>
          <w:b w:val="false"/>
          <w:i w:val="false"/>
          <w:color w:val="000000"/>
          <w:sz w:val="28"/>
        </w:rPr>
        <w:t>8 бабына</w:t>
      </w:r>
      <w:r>
        <w:rPr>
          <w:rFonts w:ascii="Times New Roman"/>
          <w:b w:val="false"/>
          <w:i w:val="false"/>
          <w:color w:val="000000"/>
          <w:sz w:val="28"/>
        </w:rPr>
        <w:t xml:space="preserve">, "Салық және бюджетке төленетін басқа да міндетті төлемдер туралы (Салық кодексі)" 2017 жылғы 25 желтоқсандағы Қазақстан Республикасы Кодексінің </w:t>
      </w:r>
      <w:r>
        <w:rPr>
          <w:rFonts w:ascii="Times New Roman"/>
          <w:b w:val="false"/>
          <w:i w:val="false"/>
          <w:color w:val="000000"/>
          <w:sz w:val="28"/>
        </w:rPr>
        <w:t>510 бабына</w:t>
      </w:r>
      <w:r>
        <w:rPr>
          <w:rFonts w:ascii="Times New Roman"/>
          <w:b w:val="false"/>
          <w:i w:val="false"/>
          <w:color w:val="000000"/>
          <w:sz w:val="28"/>
        </w:rPr>
        <w:t xml:space="preserve"> сәйкес, Көкшетау қалалық мәслихаты ШЕШІМ ҚАБЫЛДАДЫ:</w:t>
      </w:r>
    </w:p>
    <w:bookmarkEnd w:id="0"/>
    <w:bookmarkStart w:name="z2" w:id="1"/>
    <w:p>
      <w:pPr>
        <w:spacing w:after="0"/>
        <w:ind w:left="0"/>
        <w:jc w:val="both"/>
      </w:pPr>
      <w:r>
        <w:rPr>
          <w:rFonts w:ascii="Times New Roman"/>
          <w:b w:val="false"/>
          <w:i w:val="false"/>
          <w:color w:val="000000"/>
          <w:sz w:val="28"/>
        </w:rPr>
        <w:t xml:space="preserve">
      1. Көкшетау қаласының әкімшілік шекараларындағы елді мекендердің, Көкшетау қаласының жерлерін аймақтарға бөлу схемасы </w:t>
      </w:r>
      <w:r>
        <w:rPr>
          <w:rFonts w:ascii="Times New Roman"/>
          <w:b w:val="false"/>
          <w:i w:val="false"/>
          <w:color w:val="000000"/>
          <w:sz w:val="28"/>
        </w:rPr>
        <w:t>1 қосымшаға</w:t>
      </w:r>
      <w:r>
        <w:rPr>
          <w:rFonts w:ascii="Times New Roman"/>
          <w:b w:val="false"/>
          <w:i w:val="false"/>
          <w:color w:val="000000"/>
          <w:sz w:val="28"/>
        </w:rPr>
        <w:t xml:space="preserve"> сәйкес бекітілсін.</w:t>
      </w:r>
    </w:p>
    <w:bookmarkEnd w:id="1"/>
    <w:bookmarkStart w:name="z3" w:id="2"/>
    <w:p>
      <w:pPr>
        <w:spacing w:after="0"/>
        <w:ind w:left="0"/>
        <w:jc w:val="both"/>
      </w:pPr>
      <w:r>
        <w:rPr>
          <w:rFonts w:ascii="Times New Roman"/>
          <w:b w:val="false"/>
          <w:i w:val="false"/>
          <w:color w:val="000000"/>
          <w:sz w:val="28"/>
        </w:rPr>
        <w:t xml:space="preserve">
      2. Көкшетау қаласының әкімшілік шекараларындағы Көкшетау қаласы, елді мекендер жер учаскелеріне жер салығының мөлшерлемелері </w:t>
      </w:r>
      <w:r>
        <w:rPr>
          <w:rFonts w:ascii="Times New Roman"/>
          <w:b w:val="false"/>
          <w:i w:val="false"/>
          <w:color w:val="000000"/>
          <w:sz w:val="28"/>
        </w:rPr>
        <w:t>2 қосымшаға</w:t>
      </w:r>
      <w:r>
        <w:rPr>
          <w:rFonts w:ascii="Times New Roman"/>
          <w:b w:val="false"/>
          <w:i w:val="false"/>
          <w:color w:val="000000"/>
          <w:sz w:val="28"/>
        </w:rPr>
        <w:t xml:space="preserve"> сәйкес арттырылсын (азайтылсын).</w:t>
      </w:r>
    </w:p>
    <w:bookmarkEnd w:id="2"/>
    <w:bookmarkStart w:name="z4" w:id="3"/>
    <w:p>
      <w:pPr>
        <w:spacing w:after="0"/>
        <w:ind w:left="0"/>
        <w:jc w:val="both"/>
      </w:pPr>
      <w:r>
        <w:rPr>
          <w:rFonts w:ascii="Times New Roman"/>
          <w:b w:val="false"/>
          <w:i w:val="false"/>
          <w:color w:val="000000"/>
          <w:sz w:val="28"/>
        </w:rPr>
        <w:t>
      3. Көкшетау қалалық мәслихатының келесі шешімдерінің күші жойылды деп танылсын:</w:t>
      </w:r>
    </w:p>
    <w:bookmarkEnd w:id="3"/>
    <w:bookmarkStart w:name="z5" w:id="4"/>
    <w:p>
      <w:pPr>
        <w:spacing w:after="0"/>
        <w:ind w:left="0"/>
        <w:jc w:val="both"/>
      </w:pPr>
      <w:r>
        <w:rPr>
          <w:rFonts w:ascii="Times New Roman"/>
          <w:b w:val="false"/>
          <w:i w:val="false"/>
          <w:color w:val="000000"/>
          <w:sz w:val="28"/>
        </w:rPr>
        <w:t xml:space="preserve">
      1) Көкшетау қалалық мәслихатының "Көкшетау қаласының әкімшілік шекараларындағы Көкшетау қаласы, елді мекендер жер учаскелеріне жер салығының мөлшерлемелерін арттыру (азайту) туралы және Көкшетау қаласының әкімшілік шекараларындағы елді мекендердің, Көкшетау қаласының жерлерін аймақтарға бөлу схемасын бекіту туралы" 2016 жылғы 25 қарашадағы № С-5/8 (Нормативтік құқықтық актілерді мемлекеттік тіркеу тізілімінде № 5619 болып тіркелген, 2016 жылғы 23 желтоқсанда "Әділет" ақпараттық-құқықтық жүйесінде жарияланған) </w:t>
      </w:r>
      <w:r>
        <w:rPr>
          <w:rFonts w:ascii="Times New Roman"/>
          <w:b w:val="false"/>
          <w:i w:val="false"/>
          <w:color w:val="000000"/>
          <w:sz w:val="28"/>
        </w:rPr>
        <w:t>шешімі</w:t>
      </w:r>
      <w:r>
        <w:rPr>
          <w:rFonts w:ascii="Times New Roman"/>
          <w:b w:val="false"/>
          <w:i w:val="false"/>
          <w:color w:val="000000"/>
          <w:sz w:val="28"/>
        </w:rPr>
        <w:t>;</w:t>
      </w:r>
    </w:p>
    <w:bookmarkEnd w:id="4"/>
    <w:bookmarkStart w:name="z6" w:id="5"/>
    <w:p>
      <w:pPr>
        <w:spacing w:after="0"/>
        <w:ind w:left="0"/>
        <w:jc w:val="both"/>
      </w:pPr>
      <w:r>
        <w:rPr>
          <w:rFonts w:ascii="Times New Roman"/>
          <w:b w:val="false"/>
          <w:i w:val="false"/>
          <w:color w:val="000000"/>
          <w:sz w:val="28"/>
        </w:rPr>
        <w:t xml:space="preserve">
      2) Көкшетау қалалық мәслихатының "Көкшетау қалалық мәслихатының 2016 жылғы 25 қарашадағы № С-5/8 "Көкшетау қаласының әкімшілік шекараларындағы Көкшетау қаласы, елді мекендер жер учаскелеріне жер салығының ставкаларын жоғарылату (төмендету) туралы және Көкшетау қаласының әкімшілік шекараларындағы елді мекендердің, Көкшетау қаласының жерлерін аймақтарға бөлу схемасын бекіту туралы" шешіміне өзгерістер енгізу туралы" 2018 жылғы 20 наурыздағы № С-19/7 (Нормативтік құқықтық актілерді мемлекеттік тіркеу тізілімінде № 6511 болып тіркелген, 2018 жылғы 11 сәуірде Қазақстан Республикасы нормативтік құқықтық актілерінің электрондық түрдегі эталондық бақылау банкінде жарияланған) </w:t>
      </w:r>
      <w:r>
        <w:rPr>
          <w:rFonts w:ascii="Times New Roman"/>
          <w:b w:val="false"/>
          <w:i w:val="false"/>
          <w:color w:val="000000"/>
          <w:sz w:val="28"/>
        </w:rPr>
        <w:t>шешімі</w:t>
      </w:r>
      <w:r>
        <w:rPr>
          <w:rFonts w:ascii="Times New Roman"/>
          <w:b w:val="false"/>
          <w:i w:val="false"/>
          <w:color w:val="000000"/>
          <w:sz w:val="28"/>
        </w:rPr>
        <w:t>.</w:t>
      </w:r>
    </w:p>
    <w:bookmarkEnd w:id="5"/>
    <w:bookmarkStart w:name="z7" w:id="6"/>
    <w:p>
      <w:pPr>
        <w:spacing w:after="0"/>
        <w:ind w:left="0"/>
        <w:jc w:val="both"/>
      </w:pPr>
      <w:r>
        <w:rPr>
          <w:rFonts w:ascii="Times New Roman"/>
          <w:b w:val="false"/>
          <w:i w:val="false"/>
          <w:color w:val="000000"/>
          <w:sz w:val="28"/>
        </w:rPr>
        <w:t>
      4. Осы шешім Ақмола облысының Әділет департаментінде мемлекеттік тіркелген күнінен бастап күшіне енеді және 2019 жылдың 1 қаңтарынан бастап қолданысқа енгізіледі.</w:t>
      </w:r>
    </w:p>
    <w:bookmarkEnd w:id="6"/>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Алтыншы шақырылған</w:t>
            </w:r>
            <w:r>
              <w:br/>
            </w:r>
            <w:r>
              <w:rPr>
                <w:rFonts w:ascii="Times New Roman"/>
                <w:b w:val="false"/>
                <w:i/>
                <w:color w:val="000000"/>
                <w:sz w:val="20"/>
              </w:rPr>
              <w:t>Көкшетау қалалық мәслихатының</w:t>
            </w:r>
            <w:r>
              <w:br/>
            </w:r>
            <w:r>
              <w:rPr>
                <w:rFonts w:ascii="Times New Roman"/>
                <w:b w:val="false"/>
                <w:i/>
                <w:color w:val="000000"/>
                <w:sz w:val="20"/>
              </w:rPr>
              <w:t>24-ші кезектен тыс</w:t>
            </w:r>
            <w:r>
              <w:br/>
            </w:r>
            <w:r>
              <w:rPr>
                <w:rFonts w:ascii="Times New Roman"/>
                <w:b w:val="false"/>
                <w:i/>
                <w:color w:val="000000"/>
                <w:sz w:val="20"/>
              </w:rPr>
              <w:t>сессиясының төрағасы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Ж.Әміржанов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Алтыншы шақырылған</w:t>
            </w:r>
            <w:r>
              <w:br/>
            </w:r>
            <w:r>
              <w:rPr>
                <w:rFonts w:ascii="Times New Roman"/>
                <w:b w:val="false"/>
                <w:i/>
                <w:color w:val="000000"/>
                <w:sz w:val="20"/>
              </w:rPr>
              <w:t>Көкшетау қалалық</w:t>
            </w:r>
            <w:r>
              <w:br/>
            </w:r>
            <w:r>
              <w:rPr>
                <w:rFonts w:ascii="Times New Roman"/>
                <w:b w:val="false"/>
                <w:i/>
                <w:color w:val="000000"/>
                <w:sz w:val="20"/>
              </w:rPr>
              <w:t>мәслихатының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Е.Исимбаев</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"КЕЛІСІЛДІ"</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Көкшетау қаласының</w:t>
            </w:r>
            <w:r>
              <w:br/>
            </w:r>
            <w:r>
              <w:rPr>
                <w:rFonts w:ascii="Times New Roman"/>
                <w:b w:val="false"/>
                <w:i/>
                <w:color w:val="000000"/>
                <w:sz w:val="20"/>
              </w:rPr>
              <w:t>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Е.Маржықпаев</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2018 жылғы "22" қараша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Көкшетау қалалық мәслихатының</w:t>
            </w:r>
            <w:r>
              <w:br/>
            </w:r>
            <w:r>
              <w:rPr>
                <w:rFonts w:ascii="Times New Roman"/>
                <w:b w:val="false"/>
                <w:i w:val="false"/>
                <w:color w:val="000000"/>
                <w:sz w:val="20"/>
              </w:rPr>
              <w:t>2018 жылғы 22 қарашадағы</w:t>
            </w:r>
            <w:r>
              <w:br/>
            </w:r>
            <w:r>
              <w:rPr>
                <w:rFonts w:ascii="Times New Roman"/>
                <w:b w:val="false"/>
                <w:i w:val="false"/>
                <w:color w:val="000000"/>
                <w:sz w:val="20"/>
              </w:rPr>
              <w:t>№ С-24/6</w:t>
            </w:r>
            <w:r>
              <w:br/>
            </w:r>
            <w:r>
              <w:rPr>
                <w:rFonts w:ascii="Times New Roman"/>
                <w:b w:val="false"/>
                <w:i w:val="false"/>
                <w:color w:val="000000"/>
                <w:sz w:val="20"/>
              </w:rPr>
              <w:t>шешіміне 1 қосымша</w:t>
            </w:r>
          </w:p>
        </w:tc>
      </w:tr>
    </w:tbl>
    <w:bookmarkStart w:name="z9" w:id="7"/>
    <w:p>
      <w:pPr>
        <w:spacing w:after="0"/>
        <w:ind w:left="0"/>
        <w:jc w:val="left"/>
      </w:pPr>
      <w:r>
        <w:rPr>
          <w:rFonts w:ascii="Times New Roman"/>
          <w:b/>
          <w:i w:val="false"/>
          <w:color w:val="000000"/>
        </w:rPr>
        <w:t xml:space="preserve"> Көкшетау қаласының әкімшілік шекараларындағы елді мекендердің, Көкшетау қаласының жерлерін аймақтарға бөлу схемасы</w:t>
      </w:r>
    </w:p>
    <w:bookmarkEnd w:id="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605"/>
        <w:gridCol w:w="695"/>
      </w:tblGrid>
      <w:tr>
        <w:trPr>
          <w:trHeight w:val="30" w:hRule="atLeast"/>
        </w:trPr>
        <w:tc>
          <w:tcPr>
            <w:tcW w:w="1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Аймақтың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Аймақтын атауы</w:t>
            </w:r>
          </w:p>
        </w:tc>
      </w:tr>
      <w:tr>
        <w:trPr>
          <w:trHeight w:val="30" w:hRule="atLeast"/>
        </w:trPr>
        <w:tc>
          <w:tcPr>
            <w:tcW w:w="1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I-1, I-1 Су қорғау, I-2, I-3, I-4, ІІ-1, ІІ-2, ІІІ-1,</w:t>
            </w:r>
            <w:r>
              <w:br/>
            </w:r>
            <w:r>
              <w:rPr>
                <w:rFonts w:ascii="Times New Roman"/>
                <w:b w:val="false"/>
                <w:i w:val="false"/>
                <w:color w:val="000000"/>
                <w:sz w:val="20"/>
              </w:rPr>
              <w:t>
ІІІ-2, ІІІ-3, ІІІ-4, IV-1, IV-2, I-П, II-П, III-П, IV-П</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Көкшетау қаласы</w:t>
            </w:r>
          </w:p>
        </w:tc>
      </w:tr>
      <w:tr>
        <w:trPr>
          <w:trHeight w:val="30" w:hRule="atLeast"/>
        </w:trPr>
        <w:tc>
          <w:tcPr>
            <w:tcW w:w="1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Яр ауылының аймағы, V-П</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Яр ауылы</w:t>
            </w:r>
          </w:p>
        </w:tc>
      </w:tr>
      <w:tr>
        <w:trPr>
          <w:trHeight w:val="30" w:hRule="atLeast"/>
        </w:trPr>
        <w:tc>
          <w:tcPr>
            <w:tcW w:w="1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Чайкино мөлтек ауданының аймағы</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Чайкино мөлтек ауданы</w:t>
            </w:r>
          </w:p>
        </w:tc>
      </w:tr>
      <w:tr>
        <w:trPr>
          <w:trHeight w:val="30" w:hRule="atLeast"/>
        </w:trPr>
        <w:tc>
          <w:tcPr>
            <w:tcW w:w="1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кентінің аймағы, VI-П</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кенті</w:t>
            </w:r>
          </w:p>
        </w:tc>
      </w:tr>
      <w:tr>
        <w:trPr>
          <w:trHeight w:val="30" w:hRule="atLeast"/>
        </w:trPr>
        <w:tc>
          <w:tcPr>
            <w:tcW w:w="1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Жұлдыз ауылының аймағы</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Жұлдыз ауылы</w:t>
            </w:r>
          </w:p>
        </w:tc>
      </w:tr>
    </w:tbl>
    <w:p>
      <w:pPr>
        <w:spacing w:after="0"/>
        <w:ind w:left="0"/>
        <w:jc w:val="left"/>
      </w:pPr>
      <w:r>
        <w:br/>
      </w:r>
    </w:p>
    <w:p>
      <w:pPr>
        <w:spacing w:after="0"/>
        <w:ind w:left="0"/>
        <w:jc w:val="both"/>
      </w:pPr>
      <w:r>
        <w:drawing>
          <wp:inline distT="0" distB="0" distL="0" distR="0">
            <wp:extent cx="7810500" cy="632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32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858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58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69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Көкшетау қалалық мәслихатының</w:t>
            </w:r>
            <w:r>
              <w:br/>
            </w:r>
            <w:r>
              <w:rPr>
                <w:rFonts w:ascii="Times New Roman"/>
                <w:b w:val="false"/>
                <w:i w:val="false"/>
                <w:color w:val="000000"/>
                <w:sz w:val="20"/>
              </w:rPr>
              <w:t>2018 жылғы 22 қарашадағы № С-24/6</w:t>
            </w:r>
            <w:r>
              <w:br/>
            </w:r>
            <w:r>
              <w:rPr>
                <w:rFonts w:ascii="Times New Roman"/>
                <w:b w:val="false"/>
                <w:i w:val="false"/>
                <w:color w:val="000000"/>
                <w:sz w:val="20"/>
              </w:rPr>
              <w:t>шешіміне 2 қосымша</w:t>
            </w:r>
          </w:p>
        </w:tc>
      </w:tr>
    </w:tbl>
    <w:bookmarkStart w:name="z11" w:id="8"/>
    <w:p>
      <w:pPr>
        <w:spacing w:after="0"/>
        <w:ind w:left="0"/>
        <w:jc w:val="left"/>
      </w:pPr>
      <w:r>
        <w:rPr>
          <w:rFonts w:ascii="Times New Roman"/>
          <w:b/>
          <w:i w:val="false"/>
          <w:color w:val="000000"/>
        </w:rPr>
        <w:t xml:space="preserve"> Көкшетау қаласының әкімшілік шекараларындағы Көкшетау қаласы, елді мекендер жер учаскелеріне жер салығының мөлшерлемелерін арттыру (азайту)</w:t>
      </w:r>
    </w:p>
    <w:bookmarkEnd w:id="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46"/>
        <w:gridCol w:w="3348"/>
        <w:gridCol w:w="1318"/>
        <w:gridCol w:w="5588"/>
      </w:tblGrid>
      <w:tr>
        <w:trPr>
          <w:trHeight w:val="30" w:hRule="atLeast"/>
        </w:trPr>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Аймақтың №</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Аймақтын атауы</w:t>
            </w:r>
          </w:p>
        </w:tc>
        <w:tc>
          <w:tcPr>
            <w:tcW w:w="5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салығының мөлшерлемелерін арттыру (азайту) (%)</w:t>
            </w:r>
          </w:p>
        </w:tc>
      </w:tr>
      <w:tr>
        <w:trPr>
          <w:trHeight w:val="30" w:hRule="atLeast"/>
        </w:trPr>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I-1</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Көкшетау қаласы</w:t>
            </w:r>
          </w:p>
        </w:tc>
        <w:tc>
          <w:tcPr>
            <w:tcW w:w="5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I-1 Су қорғау</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Көкшетау қаласы</w:t>
            </w:r>
          </w:p>
        </w:tc>
        <w:tc>
          <w:tcPr>
            <w:tcW w:w="5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I-2</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Көкшетау қаласы</w:t>
            </w:r>
          </w:p>
        </w:tc>
        <w:tc>
          <w:tcPr>
            <w:tcW w:w="5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I-3</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Көкшетау қаласы</w:t>
            </w:r>
          </w:p>
        </w:tc>
        <w:tc>
          <w:tcPr>
            <w:tcW w:w="5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I-4</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Көкшетау қаласы</w:t>
            </w:r>
          </w:p>
        </w:tc>
        <w:tc>
          <w:tcPr>
            <w:tcW w:w="5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ІІ-1</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Көкшетау қаласы</w:t>
            </w:r>
          </w:p>
        </w:tc>
        <w:tc>
          <w:tcPr>
            <w:tcW w:w="5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ІІ-2</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Көкшетау қаласы</w:t>
            </w:r>
          </w:p>
        </w:tc>
        <w:tc>
          <w:tcPr>
            <w:tcW w:w="5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ІІІ-1</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Көкшетау қаласы</w:t>
            </w:r>
          </w:p>
        </w:tc>
        <w:tc>
          <w:tcPr>
            <w:tcW w:w="5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ІІІ-2</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Көкшетау қаласы</w:t>
            </w:r>
          </w:p>
        </w:tc>
        <w:tc>
          <w:tcPr>
            <w:tcW w:w="5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ІІІ-3</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Көкшетау қаласы</w:t>
            </w:r>
          </w:p>
        </w:tc>
        <w:tc>
          <w:tcPr>
            <w:tcW w:w="5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ІІІ-4</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Көкшетау қаласы</w:t>
            </w:r>
          </w:p>
        </w:tc>
        <w:tc>
          <w:tcPr>
            <w:tcW w:w="5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IV-1</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Көкшетау қаласы</w:t>
            </w:r>
          </w:p>
        </w:tc>
        <w:tc>
          <w:tcPr>
            <w:tcW w:w="5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IV-2</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Көкшетау қаласы</w:t>
            </w:r>
          </w:p>
        </w:tc>
        <w:tc>
          <w:tcPr>
            <w:tcW w:w="5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Яр ауылының аймағы</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Яр ауылы</w:t>
            </w:r>
          </w:p>
        </w:tc>
        <w:tc>
          <w:tcPr>
            <w:tcW w:w="5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Чайкино мөлтек ауданының аймағы</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Чайкино мөлтек ауданы</w:t>
            </w:r>
          </w:p>
        </w:tc>
        <w:tc>
          <w:tcPr>
            <w:tcW w:w="5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кентінің аймағы</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кенті</w:t>
            </w:r>
          </w:p>
        </w:tc>
        <w:tc>
          <w:tcPr>
            <w:tcW w:w="5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Жұлдыз ауылының аймағы</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Жұлдыз ауылы</w:t>
            </w:r>
          </w:p>
        </w:tc>
        <w:tc>
          <w:tcPr>
            <w:tcW w:w="5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I-П</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Көкшетау қаласы</w:t>
            </w:r>
          </w:p>
        </w:tc>
        <w:tc>
          <w:tcPr>
            <w:tcW w:w="5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II-П</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Көкшетау қаласы</w:t>
            </w:r>
          </w:p>
        </w:tc>
        <w:tc>
          <w:tcPr>
            <w:tcW w:w="5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III-П</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Көкшетау қаласы</w:t>
            </w:r>
          </w:p>
        </w:tc>
        <w:tc>
          <w:tcPr>
            <w:tcW w:w="5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IV-П</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Көкшетау қаласы</w:t>
            </w:r>
          </w:p>
        </w:tc>
        <w:tc>
          <w:tcPr>
            <w:tcW w:w="5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V-П</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Яр ауылы</w:t>
            </w:r>
          </w:p>
        </w:tc>
        <w:tc>
          <w:tcPr>
            <w:tcW w:w="5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VI-П</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кенті</w:t>
            </w:r>
          </w:p>
        </w:tc>
        <w:tc>
          <w:tcPr>
            <w:tcW w:w="5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