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a4f8" w14:textId="873a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2017 жылғы 13 желтоқсандағы № 6С-17-2 "2018-2020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2018 жылғы 10 қазандағы № 6С-24-2 шешімі. Ақмола облысының Әділет департаментінде 2018 жылғы 22 қазанда № 6805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"2018-2020 жылдарға арналған облыстық бюджет туралы" 2017 жылғы 13 желтоқсандағы № 6С-17-2 (Нормативтік құқықтық актілерді мемлекеттік тіркеу тізілімінде № 6242 тіркелген, 2018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облыстық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179 070 208,1 мың теңге, оның ішінде:</w:t>
      </w:r>
    </w:p>
    <w:p>
      <w:pPr>
        <w:spacing w:after="0"/>
        <w:ind w:left="0"/>
        <w:jc w:val="both"/>
      </w:pPr>
      <w:r>
        <w:rPr>
          <w:rFonts w:ascii="Times New Roman"/>
          <w:b w:val="false"/>
          <w:i w:val="false"/>
          <w:color w:val="000000"/>
          <w:sz w:val="28"/>
        </w:rPr>
        <w:t>
      салықтық түсімдер – 21 581 243,9 мың теңге;</w:t>
      </w:r>
    </w:p>
    <w:p>
      <w:pPr>
        <w:spacing w:after="0"/>
        <w:ind w:left="0"/>
        <w:jc w:val="both"/>
      </w:pPr>
      <w:r>
        <w:rPr>
          <w:rFonts w:ascii="Times New Roman"/>
          <w:b w:val="false"/>
          <w:i w:val="false"/>
          <w:color w:val="000000"/>
          <w:sz w:val="28"/>
        </w:rPr>
        <w:t>
      салықтық емес түсімдер – 1 314 962,6 мың теңге;</w:t>
      </w:r>
    </w:p>
    <w:p>
      <w:pPr>
        <w:spacing w:after="0"/>
        <w:ind w:left="0"/>
        <w:jc w:val="both"/>
      </w:pPr>
      <w:r>
        <w:rPr>
          <w:rFonts w:ascii="Times New Roman"/>
          <w:b w:val="false"/>
          <w:i w:val="false"/>
          <w:color w:val="000000"/>
          <w:sz w:val="28"/>
        </w:rPr>
        <w:t>
      негізгі капиталды сатудан түсетін түсімдер – 10 781,9 мың теңге;</w:t>
      </w:r>
    </w:p>
    <w:p>
      <w:pPr>
        <w:spacing w:after="0"/>
        <w:ind w:left="0"/>
        <w:jc w:val="both"/>
      </w:pPr>
      <w:r>
        <w:rPr>
          <w:rFonts w:ascii="Times New Roman"/>
          <w:b w:val="false"/>
          <w:i w:val="false"/>
          <w:color w:val="000000"/>
          <w:sz w:val="28"/>
        </w:rPr>
        <w:t>
      трансферттер түсімі – 156 163 219,7 мың теңге;</w:t>
      </w:r>
    </w:p>
    <w:p>
      <w:pPr>
        <w:spacing w:after="0"/>
        <w:ind w:left="0"/>
        <w:jc w:val="both"/>
      </w:pPr>
      <w:r>
        <w:rPr>
          <w:rFonts w:ascii="Times New Roman"/>
          <w:b w:val="false"/>
          <w:i w:val="false"/>
          <w:color w:val="000000"/>
          <w:sz w:val="28"/>
        </w:rPr>
        <w:t>
      2) шығындар – 179 775 545,9 мың теңге;</w:t>
      </w:r>
    </w:p>
    <w:p>
      <w:pPr>
        <w:spacing w:after="0"/>
        <w:ind w:left="0"/>
        <w:jc w:val="both"/>
      </w:pPr>
      <w:r>
        <w:rPr>
          <w:rFonts w:ascii="Times New Roman"/>
          <w:b w:val="false"/>
          <w:i w:val="false"/>
          <w:color w:val="000000"/>
          <w:sz w:val="28"/>
        </w:rPr>
        <w:t>
      3) таза бюджеттік кредиттеу – 8 195 547,1 мың теңге, оның ішінде:</w:t>
      </w:r>
    </w:p>
    <w:p>
      <w:pPr>
        <w:spacing w:after="0"/>
        <w:ind w:left="0"/>
        <w:jc w:val="both"/>
      </w:pPr>
      <w:r>
        <w:rPr>
          <w:rFonts w:ascii="Times New Roman"/>
          <w:b w:val="false"/>
          <w:i w:val="false"/>
          <w:color w:val="000000"/>
          <w:sz w:val="28"/>
        </w:rPr>
        <w:t>
      бюджеттік кредиттер – 10 610 331,2 мың теңге;</w:t>
      </w:r>
    </w:p>
    <w:p>
      <w:pPr>
        <w:spacing w:after="0"/>
        <w:ind w:left="0"/>
        <w:jc w:val="both"/>
      </w:pPr>
      <w:r>
        <w:rPr>
          <w:rFonts w:ascii="Times New Roman"/>
          <w:b w:val="false"/>
          <w:i w:val="false"/>
          <w:color w:val="000000"/>
          <w:sz w:val="28"/>
        </w:rPr>
        <w:t>
      бюджеттік кредиттерді өтеу – 2 414 784,1 мың теңге;</w:t>
      </w:r>
    </w:p>
    <w:p>
      <w:pPr>
        <w:spacing w:after="0"/>
        <w:ind w:left="0"/>
        <w:jc w:val="both"/>
      </w:pPr>
      <w:r>
        <w:rPr>
          <w:rFonts w:ascii="Times New Roman"/>
          <w:b w:val="false"/>
          <w:i w:val="false"/>
          <w:color w:val="000000"/>
          <w:sz w:val="28"/>
        </w:rPr>
        <w:t>
      4) қаржы активтерiмен операциялар бойынша сальдо – 379 400,0 мың теңге, оның ішінде:</w:t>
      </w:r>
    </w:p>
    <w:p>
      <w:pPr>
        <w:spacing w:after="0"/>
        <w:ind w:left="0"/>
        <w:jc w:val="both"/>
      </w:pPr>
      <w:r>
        <w:rPr>
          <w:rFonts w:ascii="Times New Roman"/>
          <w:b w:val="false"/>
          <w:i w:val="false"/>
          <w:color w:val="000000"/>
          <w:sz w:val="28"/>
        </w:rPr>
        <w:t>
      қаржы активтерiн сатып алу – 379 400,0 мың теңге;</w:t>
      </w:r>
    </w:p>
    <w:p>
      <w:pPr>
        <w:spacing w:after="0"/>
        <w:ind w:left="0"/>
        <w:jc w:val="both"/>
      </w:pPr>
      <w:r>
        <w:rPr>
          <w:rFonts w:ascii="Times New Roman"/>
          <w:b w:val="false"/>
          <w:i w:val="false"/>
          <w:color w:val="000000"/>
          <w:sz w:val="28"/>
        </w:rPr>
        <w:t>
      5) бюджет тапшылығы (профициті) – -9 280 284,9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9 280 284,9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2018 жылға арналған облыстың жергілікті атқарушы органның резерві 113 239,6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2018 жылдың 1 қаңтарынан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Б.Наурызбаева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 10 " қазан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Қ.Дүзелбаев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"10"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10 қазандағы</w:t>
            </w:r>
            <w:r>
              <w:br/>
            </w:r>
            <w:r>
              <w:rPr>
                <w:rFonts w:ascii="Times New Roman"/>
                <w:b w:val="false"/>
                <w:i w:val="false"/>
                <w:color w:val="000000"/>
                <w:sz w:val="20"/>
              </w:rPr>
              <w:t>№ 6С-24-2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6С-17-2</w:t>
            </w:r>
            <w:r>
              <w:br/>
            </w:r>
            <w:r>
              <w:rPr>
                <w:rFonts w:ascii="Times New Roman"/>
                <w:b w:val="false"/>
                <w:i w:val="false"/>
                <w:color w:val="000000"/>
                <w:sz w:val="20"/>
              </w:rPr>
              <w:t>шешіміне 1 қосымша</w:t>
            </w:r>
          </w:p>
        </w:tc>
      </w:tr>
    </w:tbl>
    <w:bookmarkStart w:name="z8" w:id="4"/>
    <w:p>
      <w:pPr>
        <w:spacing w:after="0"/>
        <w:ind w:left="0"/>
        <w:jc w:val="left"/>
      </w:pPr>
      <w:r>
        <w:rPr>
          <w:rFonts w:ascii="Times New Roman"/>
          <w:b/>
          <w:i w:val="false"/>
          <w:color w:val="000000"/>
        </w:rPr>
        <w:t xml:space="preserve"> 2018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179 070 208,1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21 581 243,9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18 705 838,3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18 705 838,3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1 314 962,6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86 623,4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66 676,5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806 925,5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806 925,5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156 163 219,7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146 903 204,0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146 903 204,0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179 775 545,9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3 680 880,3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128 152,7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2 465 618,4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973 982,2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1 002 020,6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133 358,3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419 573,8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325 499,3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6 682 307,6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6 378 564,7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5 527 900,1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743 197,9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24 482 857,7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300 879,3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251 436,9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18 338 778,9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993 141,4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737 704,5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7 711 842,5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1 007 505,8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93 264,3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3 165 498,2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308 692,8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1 506 603,5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4 225 918,8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3 967 806,0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1 617 280,7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4 573 325,1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3 983 766,3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2 101 488,6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589 558,8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589 558,8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6 333 645,1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4 421 732,7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759 040,4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1 127 506,7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210 637,3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644 185,6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25 653 237,7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13 405 423,5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2 224 207,9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5 853 830,1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5 327 385,5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12 024 001,1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1 331 132,3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1 348 226,0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8 879 416,4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393 199,2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7 817 163,9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336 259,7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1 701 733,5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288 491,7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400 114,1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583 140,5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312 554,3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жастар саясатын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246 639,2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3 484 648,3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2 895 200,3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2 229 752,3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2 228 452,3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33 404 091,4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1 642 002,0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299 313,9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30 713 300,8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5 912 115,5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3 626 446,6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4 284 900,0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6 369 251,7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5 958 926,0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947 654,2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2 560 315,4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2 339 950,8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2 272 804,4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12 800 896,0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12 800 896,0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1 431 770,6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3 016 126,3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285 363,5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2 503 603,5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1 376 942,1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2 780 637,0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113 239,6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113 239,6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362 380,4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362 380,4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45 680 987,9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45 680 987,9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42 339 080,0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8 195 547,1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10 610 331,2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2 414 784,1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2 414 784,1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2 414 784,1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2 403 902,1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-9 280 284,9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9 280 284,9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10 қазандағы</w:t>
            </w:r>
            <w:r>
              <w:br/>
            </w:r>
            <w:r>
              <w:rPr>
                <w:rFonts w:ascii="Times New Roman"/>
                <w:b w:val="false"/>
                <w:i w:val="false"/>
                <w:color w:val="000000"/>
                <w:sz w:val="20"/>
              </w:rPr>
              <w:t>№ 6С-24-2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 № 6С-17-2</w:t>
            </w:r>
            <w:r>
              <w:br/>
            </w:r>
            <w:r>
              <w:rPr>
                <w:rFonts w:ascii="Times New Roman"/>
                <w:b w:val="false"/>
                <w:i w:val="false"/>
                <w:color w:val="000000"/>
                <w:sz w:val="20"/>
              </w:rPr>
              <w:t>шешіміне 2 қосымша</w:t>
            </w:r>
          </w:p>
        </w:tc>
      </w:tr>
    </w:tbl>
    <w:bookmarkStart w:name="z10" w:id="5"/>
    <w:p>
      <w:pPr>
        <w:spacing w:after="0"/>
        <w:ind w:left="0"/>
        <w:jc w:val="left"/>
      </w:pPr>
      <w:r>
        <w:rPr>
          <w:rFonts w:ascii="Times New Roman"/>
          <w:b/>
          <w:i w:val="false"/>
          <w:color w:val="000000"/>
        </w:rPr>
        <w:t xml:space="preserve"> 2019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144 963 784,0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20 383 974,0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18 264 965,0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18 264 965,0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123 730 464,0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10 527 239,0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10 527 239,0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113 203 225,0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113 203 225,0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144 563 269,0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868 719,0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5 486 887,0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5 437 814,0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14 266 310,9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7 734 836,0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1 134 539,9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1 495 610,0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1 174 358,0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3 873 676,0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2 587 176,0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5 858 896,7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2 740 112,0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9 205 085,7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3 883 650,7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369 239,7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5 321 435,0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4 075 992,0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6 155 965,0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жастар саясатын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3 148 184,0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2 882 346,0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1 407 721,0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20 359 267,0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1 490 283,0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17 650 172,0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9 516 518,0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1 754 936,0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4 824 155,0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25 519 999,7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23 228 090,7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23 028 090,7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42 043 372,0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3 958 302,0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1 355 603,0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-1 355 603,0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10 қазандағы</w:t>
            </w:r>
            <w:r>
              <w:br/>
            </w:r>
            <w:r>
              <w:rPr>
                <w:rFonts w:ascii="Times New Roman"/>
                <w:b w:val="false"/>
                <w:i w:val="false"/>
                <w:color w:val="000000"/>
                <w:sz w:val="20"/>
              </w:rPr>
              <w:t>№ 6С-24-2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 № 6С-17-2</w:t>
            </w:r>
            <w:r>
              <w:br/>
            </w:r>
            <w:r>
              <w:rPr>
                <w:rFonts w:ascii="Times New Roman"/>
                <w:b w:val="false"/>
                <w:i w:val="false"/>
                <w:color w:val="000000"/>
                <w:sz w:val="20"/>
              </w:rPr>
              <w:t>шешіміне 4 қосымша</w:t>
            </w:r>
          </w:p>
        </w:tc>
      </w:tr>
    </w:tbl>
    <w:bookmarkStart w:name="z12" w:id="6"/>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3"/>
        <w:gridCol w:w="4767"/>
      </w:tblGrid>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52 111 321,0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24 747 763,0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599 174,0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556 892,0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сыныптық біліктілігі үшін үстемеақы мөлшерлерін ұлғайтуға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1 232 184,0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399 944,0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262 747,0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160 293,0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4 607 329,0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333 041,0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582 837,0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190 591,0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3 188 672,0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1 246 747,0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1 027 833,0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3 005 785,0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жарақтауға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186 094,0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186 094,0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13 630 705,0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4 281 220,0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5 958 926,0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3 377 235,0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18 112 432,0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13 376 530,0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213 739,0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салуға және реконструкциялауға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салуға және реконструкциялауға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1 265 700,0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2 988 512,0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тұрғын үй құрылысы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инфрақұрылымды жобалауға, дамытуға және (немесе) жайластыруға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1 809 333,0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4 354 144,0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2 720 764,0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1 923 670,0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9 251 126,0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және моноқалаларда кәсіпкерлікті дамытуға жәрдемдесуге</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дамытуға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10 қазандағы</w:t>
            </w:r>
            <w:r>
              <w:br/>
            </w:r>
            <w:r>
              <w:rPr>
                <w:rFonts w:ascii="Times New Roman"/>
                <w:b w:val="false"/>
                <w:i w:val="false"/>
                <w:color w:val="000000"/>
                <w:sz w:val="20"/>
              </w:rPr>
              <w:t>№ 6С-24-2 шешіміне</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 № 6С-17-2</w:t>
            </w:r>
            <w:r>
              <w:br/>
            </w:r>
            <w:r>
              <w:rPr>
                <w:rFonts w:ascii="Times New Roman"/>
                <w:b w:val="false"/>
                <w:i w:val="false"/>
                <w:color w:val="000000"/>
                <w:sz w:val="20"/>
              </w:rPr>
              <w:t>шешіміне 5-қосымша</w:t>
            </w:r>
          </w:p>
        </w:tc>
      </w:tr>
    </w:tbl>
    <w:bookmarkStart w:name="z14" w:id="7"/>
    <w:p>
      <w:pPr>
        <w:spacing w:after="0"/>
        <w:ind w:left="0"/>
        <w:jc w:val="left"/>
      </w:pPr>
      <w:r>
        <w:rPr>
          <w:rFonts w:ascii="Times New Roman"/>
          <w:b/>
          <w:i w:val="false"/>
          <w:color w:val="000000"/>
        </w:rPr>
        <w:t xml:space="preserve"> 2018 жылға арналған аудандар (облыстық маңызы бар қалалар) бюджеттерiне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9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23 595 824,2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14 605 067,2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1 506 603,5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385 901,8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282 889,5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қазандықтар және қазандық жабдықтарын сатып алуға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ауданының Қ.Ш.Өскенбаев атындағы Қима орта мектебіне "Үздік орта білім беру ұйымына" гранты беруге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 білім беру бөлімінің мектеп жанындағы интернатымен Есіл қалалық "С. Серіков атындағы орта мектебі" коммуналдық мемлекеттік мекемесін ұстауға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жаңадан пайдалануға берілетін мектептерді ұстауға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101 999,4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 орталық стадионын ағымдағы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 балалар мен жас өспірімдер спорт мектептеріне боксқа арналған спорт жабдықтарын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2 619 671,6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1 376 942,1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1 242 729,5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8 879 416,4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8 324 546,9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384 642,0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170 227,5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840 046,8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735 171,6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82 503,2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157 215,5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79 640,2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құжаттамасының әзірленуіне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79 640,2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375 493,8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47 658,1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198 725,7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шығындарды өтеуге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27 628,4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8 990 757,0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6 733 242,9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1 353 133,2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1 472 704,0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973 241,5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1 406 720,5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1 089 365,8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бос уақытты өткізу инфрақұрылымын, демалыс орындарын және әлеуметтік саланы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250 335,6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92 144,3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1 256 525,8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100 167,5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807 244,3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330 632,3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17 181,7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1 000 988,3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1 000 988,3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