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0b3b" w14:textId="6030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әкімшілік мемлекеттік қызметшілерінің қызметін бағалаудың әдістемесін бекіту туралы" Ақмола облысы әкімдігінің 2016 жылғы 18 наурыздағы № А-4/121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19 наурыздағы № А-4/131 қаулысы. Ақмола облысының Әділет департаментінде 2018 жылғы 4 сәуірде № 6509 болып тіркелді. Күші жойылды - Ақмола облысы әкімдігінің 2022 жылғы 20 қыркүйектегі № А-9/450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20.09.2022 </w:t>
      </w:r>
      <w:r>
        <w:rPr>
          <w:rFonts w:ascii="Times New Roman"/>
          <w:b w:val="false"/>
          <w:i w:val="false"/>
          <w:color w:val="ff0000"/>
          <w:sz w:val="28"/>
        </w:rPr>
        <w:t>№ А-9/450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атқарушы органдарының "Б" корпусы әкімшілік мемлекеттік қызметшілерінің қызметін бағалаудың әдістемесін бекіту туралы" Ақмола облысы әкімдігінің 2016 жылғы 18 тамыздағы № А-4/121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5285 болып тіркелген, 2016 жылғы 14 сәуірде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 аппаратының басшысы Қ.Б.Шөкеновке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2018 жылғы 19 наурыздағы</w:t>
            </w:r>
            <w:r>
              <w:br/>
            </w:r>
            <w:r>
              <w:rPr>
                <w:rFonts w:ascii="Times New Roman"/>
                <w:b w:val="false"/>
                <w:i w:val="false"/>
                <w:color w:val="000000"/>
                <w:sz w:val="20"/>
              </w:rPr>
              <w:t xml:space="preserve">№ А-4/131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4/121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Ақмола облысы атқарушы органдарының "Б" корпусы әкімшілік мемлекеттік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bookmarkStart w:name="z12"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3"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4" w:id="11"/>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5"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6"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17"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18"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19"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0"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1"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8"/>
    <w:bookmarkStart w:name="z22"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3"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4" w:id="21"/>
    <w:p>
      <w:pPr>
        <w:spacing w:after="0"/>
        <w:ind w:left="0"/>
        <w:jc w:val="both"/>
      </w:pPr>
      <w:r>
        <w:rPr>
          <w:rFonts w:ascii="Times New Roman"/>
          <w:b w:val="false"/>
          <w:i w:val="false"/>
          <w:color w:val="000000"/>
          <w:sz w:val="28"/>
        </w:rPr>
        <w:t>
      1) НМИ жетістіктерін бағалау;</w:t>
      </w:r>
    </w:p>
    <w:bookmarkEnd w:id="21"/>
    <w:bookmarkStart w:name="z25"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6" w:id="2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3"/>
    <w:bookmarkStart w:name="z27" w:id="2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4"/>
    <w:bookmarkStart w:name="z28"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29" w:id="26"/>
    <w:p>
      <w:pPr>
        <w:spacing w:after="0"/>
        <w:ind w:left="0"/>
        <w:jc w:val="left"/>
      </w:pPr>
      <w:r>
        <w:rPr>
          <w:rFonts w:ascii="Times New Roman"/>
          <w:b/>
          <w:i w:val="false"/>
          <w:color w:val="000000"/>
        </w:rPr>
        <w:t xml:space="preserve"> 2-тарау. НМИ анықтау тәртібі</w:t>
      </w:r>
    </w:p>
    <w:bookmarkEnd w:id="26"/>
    <w:bookmarkStart w:name="z30"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7"/>
    <w:bookmarkStart w:name="z31"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2" w:id="29"/>
    <w:p>
      <w:pPr>
        <w:spacing w:after="0"/>
        <w:ind w:left="0"/>
        <w:jc w:val="both"/>
      </w:pPr>
      <w:r>
        <w:rPr>
          <w:rFonts w:ascii="Times New Roman"/>
          <w:b w:val="false"/>
          <w:i w:val="false"/>
          <w:color w:val="000000"/>
          <w:sz w:val="28"/>
        </w:rPr>
        <w:t>
      11. "Б" корпусы қызметшісінің тікелей басшысы әкім немесе мемлекеттік органның басшысы болған жағдайда жеке жұмыс жоспары осы лауазымды тұлғамен бекітіледі.</w:t>
      </w:r>
    </w:p>
    <w:bookmarkEnd w:id="29"/>
    <w:bookmarkStart w:name="z33"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4" w:id="31"/>
    <w:p>
      <w:pPr>
        <w:spacing w:after="0"/>
        <w:ind w:left="0"/>
        <w:jc w:val="both"/>
      </w:pPr>
      <w:r>
        <w:rPr>
          <w:rFonts w:ascii="Times New Roman"/>
          <w:b w:val="false"/>
          <w:i w:val="false"/>
          <w:color w:val="000000"/>
          <w:sz w:val="28"/>
        </w:rPr>
        <w:t>
      13. НМИ:</w:t>
      </w:r>
    </w:p>
    <w:bookmarkEnd w:id="31"/>
    <w:bookmarkStart w:name="z35"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6"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7"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8" w:id="35"/>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5"/>
    <w:bookmarkStart w:name="z39"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0" w:id="37"/>
    <w:p>
      <w:pPr>
        <w:spacing w:after="0"/>
        <w:ind w:left="0"/>
        <w:jc w:val="both"/>
      </w:pPr>
      <w:r>
        <w:rPr>
          <w:rFonts w:ascii="Times New Roman"/>
          <w:b w:val="false"/>
          <w:i w:val="false"/>
          <w:color w:val="000000"/>
          <w:sz w:val="28"/>
        </w:rPr>
        <w:t>
      14. НМИ саны 5 құрайды.</w:t>
      </w:r>
    </w:p>
    <w:bookmarkEnd w:id="37"/>
    <w:bookmarkStart w:name="z41"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2" w:id="39"/>
    <w:p>
      <w:pPr>
        <w:spacing w:after="0"/>
        <w:ind w:left="0"/>
        <w:jc w:val="left"/>
      </w:pPr>
      <w:r>
        <w:rPr>
          <w:rFonts w:ascii="Times New Roman"/>
          <w:b/>
          <w:i w:val="false"/>
          <w:color w:val="000000"/>
        </w:rPr>
        <w:t xml:space="preserve"> 3-тарау. НМИ жетістігін бағалау тәртібі</w:t>
      </w:r>
    </w:p>
    <w:bookmarkEnd w:id="39"/>
    <w:bookmarkStart w:name="z43"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4"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5"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6"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7"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8"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9"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0"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1"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2"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3" w:id="50"/>
    <w:p>
      <w:pPr>
        <w:spacing w:after="0"/>
        <w:ind w:left="0"/>
        <w:jc w:val="both"/>
      </w:pPr>
      <w:r>
        <w:rPr>
          <w:rFonts w:ascii="Times New Roman"/>
          <w:b w:val="false"/>
          <w:i w:val="false"/>
          <w:color w:val="000000"/>
          <w:sz w:val="28"/>
        </w:rPr>
        <w:t>
      20. "Б" корпусы қызметшісінің тікелей басшысы әкім немесе мемлекеттік органның басшысы болған жағдайда бағалау парағы оның қарауына енгізіледі.</w:t>
      </w:r>
    </w:p>
    <w:bookmarkEnd w:id="50"/>
    <w:bookmarkStart w:name="z54"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5" w:id="52"/>
    <w:p>
      <w:pPr>
        <w:spacing w:after="0"/>
        <w:ind w:left="0"/>
        <w:jc w:val="both"/>
      </w:pPr>
      <w:r>
        <w:rPr>
          <w:rFonts w:ascii="Times New Roman"/>
          <w:b w:val="false"/>
          <w:i w:val="false"/>
          <w:color w:val="000000"/>
          <w:sz w:val="28"/>
        </w:rPr>
        <w:t>
      1) бағалаумен келісу;</w:t>
      </w:r>
    </w:p>
    <w:bookmarkEnd w:id="52"/>
    <w:bookmarkStart w:name="z56" w:id="53"/>
    <w:p>
      <w:pPr>
        <w:spacing w:after="0"/>
        <w:ind w:left="0"/>
        <w:jc w:val="both"/>
      </w:pPr>
      <w:r>
        <w:rPr>
          <w:rFonts w:ascii="Times New Roman"/>
          <w:b w:val="false"/>
          <w:i w:val="false"/>
          <w:color w:val="000000"/>
          <w:sz w:val="28"/>
        </w:rPr>
        <w:t>
      2) түзетуге жіберу.</w:t>
      </w:r>
    </w:p>
    <w:bookmarkEnd w:id="53"/>
    <w:bookmarkStart w:name="z57"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8"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9"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0" w:id="57"/>
    <w:p>
      <w:pPr>
        <w:spacing w:after="0"/>
        <w:ind w:left="0"/>
        <w:jc w:val="left"/>
      </w:pPr>
      <w:r>
        <w:rPr>
          <w:rFonts w:ascii="Times New Roman"/>
          <w:b/>
          <w:i w:val="false"/>
          <w:color w:val="000000"/>
        </w:rPr>
        <w:t xml:space="preserve"> 4-тарау. Құзыреттерді бағалау тәртібі</w:t>
      </w:r>
    </w:p>
    <w:bookmarkEnd w:id="57"/>
    <w:bookmarkStart w:name="z61"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2"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3"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4"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5"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6"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67"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8"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9"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0"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немесе бұйрыққа өзгертулер енгізу арқылы уәкілетті тұлғаның шешімі бойынша жүзеге асырылады.</w:t>
      </w:r>
    </w:p>
    <w:bookmarkEnd w:id="67"/>
    <w:bookmarkStart w:name="z71"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2"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3"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4"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5"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6" w:id="73"/>
    <w:p>
      <w:pPr>
        <w:spacing w:after="0"/>
        <w:ind w:left="0"/>
        <w:jc w:val="both"/>
      </w:pPr>
      <w:r>
        <w:rPr>
          <w:rFonts w:ascii="Times New Roman"/>
          <w:b w:val="false"/>
          <w:i w:val="false"/>
          <w:color w:val="000000"/>
          <w:sz w:val="28"/>
        </w:rPr>
        <w:t>
      1) толтырылған бағалау парақтарын;</w:t>
      </w:r>
    </w:p>
    <w:bookmarkEnd w:id="73"/>
    <w:bookmarkStart w:name="z77"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8"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9" w:id="76"/>
    <w:p>
      <w:pPr>
        <w:spacing w:after="0"/>
        <w:ind w:left="0"/>
        <w:jc w:val="both"/>
      </w:pPr>
      <w:r>
        <w:rPr>
          <w:rFonts w:ascii="Times New Roman"/>
          <w:b w:val="false"/>
          <w:i w:val="false"/>
          <w:color w:val="000000"/>
          <w:sz w:val="28"/>
        </w:rPr>
        <w:t>
      1) бағалау нәтижелерін бекіту;</w:t>
      </w:r>
    </w:p>
    <w:bookmarkEnd w:id="76"/>
    <w:bookmarkStart w:name="z80" w:id="77"/>
    <w:p>
      <w:pPr>
        <w:spacing w:after="0"/>
        <w:ind w:left="0"/>
        <w:jc w:val="both"/>
      </w:pPr>
      <w:r>
        <w:rPr>
          <w:rFonts w:ascii="Times New Roman"/>
          <w:b w:val="false"/>
          <w:i w:val="false"/>
          <w:color w:val="000000"/>
          <w:sz w:val="28"/>
        </w:rPr>
        <w:t>
      2) бағалау нәтижелерін қайта қарау.</w:t>
      </w:r>
    </w:p>
    <w:bookmarkEnd w:id="77"/>
    <w:bookmarkStart w:name="z81"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3"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5"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2"/>
    <w:bookmarkStart w:name="z86"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7"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8"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9"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w:t>
            </w:r>
            <w:r>
              <w:br/>
            </w:r>
            <w:r>
              <w:rPr>
                <w:rFonts w:ascii="Times New Roman"/>
                <w:b w:val="false"/>
                <w:i w:val="false"/>
                <w:color w:val="000000"/>
                <w:sz w:val="20"/>
              </w:rPr>
              <w:t>қолы 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r>
              <w:br/>
            </w:r>
            <w:r>
              <w:rPr>
                <w:rFonts w:ascii="Times New Roman"/>
                <w:b w:val="false"/>
                <w:i w:val="false"/>
                <w:color w:val="000000"/>
                <w:sz w:val="20"/>
              </w:rPr>
              <w:t>қолы___________________</w:t>
            </w:r>
          </w:p>
        </w:tc>
      </w:tr>
    </w:tbl>
    <w:bookmarkStart w:name="z114" w:id="87"/>
    <w:p>
      <w:pPr>
        <w:spacing w:after="0"/>
        <w:ind w:left="0"/>
        <w:jc w:val="left"/>
      </w:pPr>
      <w:r>
        <w:rPr>
          <w:rFonts w:ascii="Times New Roman"/>
          <w:b/>
          <w:i w:val="false"/>
          <w:color w:val="000000"/>
        </w:rPr>
        <w:t xml:space="preserve"> НМИ бойынша бағалау парағы</w:t>
      </w:r>
    </w:p>
    <w:bookmarkEnd w:id="8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
      ____________________________________</w:t>
      </w:r>
      <w:r>
        <w:br/>
      </w:r>
      <w:r>
        <w:rPr>
          <w:rFonts w:ascii="Times New Roman"/>
          <w:b w:val="false"/>
          <w:i w:val="false"/>
          <w:color w:val="000000"/>
          <w:sz w:val="28"/>
        </w:rPr>
        <w:t>(бағаланатын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1" w:id="88"/>
    <w:p>
      <w:pPr>
        <w:spacing w:after="0"/>
        <w:ind w:left="0"/>
        <w:jc w:val="left"/>
      </w:pPr>
      <w:r>
        <w:rPr>
          <w:rFonts w:ascii="Times New Roman"/>
          <w:b/>
          <w:i w:val="false"/>
          <w:color w:val="000000"/>
        </w:rPr>
        <w:t xml:space="preserve"> Құзыреттер бойынша бағалау парағы</w:t>
      </w:r>
    </w:p>
    <w:bookmarkEnd w:id="88"/>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Бағаланатын қызметшінің (тегі, аты, әкесінің аты (болған жағдайда)________________________________________________________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8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0" w:id="90"/>
    <w:p>
      <w:pPr>
        <w:spacing w:after="0"/>
        <w:ind w:left="0"/>
        <w:jc w:val="both"/>
      </w:pPr>
      <w:r>
        <w:rPr>
          <w:rFonts w:ascii="Times New Roman"/>
          <w:b w:val="false"/>
          <w:i w:val="false"/>
          <w:color w:val="000000"/>
          <w:sz w:val="28"/>
        </w:rPr>
        <w:t>
      Нысан</w:t>
      </w:r>
    </w:p>
    <w:bookmarkEnd w:id="90"/>
    <w:bookmarkStart w:name="z131" w:id="91"/>
    <w:p>
      <w:pPr>
        <w:spacing w:after="0"/>
        <w:ind w:left="0"/>
        <w:jc w:val="left"/>
      </w:pPr>
      <w:r>
        <w:rPr>
          <w:rFonts w:ascii="Times New Roman"/>
          <w:b/>
          <w:i w:val="false"/>
          <w:color w:val="000000"/>
        </w:rPr>
        <w:t xml:space="preserve"> Құзыреттердің мінез-құлық индикаторлары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 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жұмысынадалорындайды;</w:t>
            </w:r>
          </w:p>
          <w:p>
            <w:pPr>
              <w:spacing w:after="20"/>
              <w:ind w:left="20"/>
              <w:jc w:val="both"/>
            </w:pPr>
            <w:r>
              <w:rPr>
                <w:rFonts w:ascii="Times New Roman"/>
                <w:b w:val="false"/>
                <w:i w:val="false"/>
                <w:color w:val="000000"/>
                <w:sz w:val="20"/>
              </w:rPr>
              <w:t>
Өзінадал, қарапайым, әділ ұстайды, басқаларға сыпайылық және биязылықтанытады.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r>
              <w:br/>
            </w:r>
            <w:r>
              <w:rPr>
                <w:rFonts w:ascii="Times New Roman"/>
                <w:b w:val="false"/>
                <w:i w:val="false"/>
                <w:color w:val="000000"/>
                <w:sz w:val="20"/>
              </w:rPr>
              <w:t>қолы __________________</w:t>
            </w:r>
          </w:p>
        </w:tc>
      </w:tr>
    </w:tbl>
    <w:bookmarkStart w:name="z140" w:id="92"/>
    <w:p>
      <w:pPr>
        <w:spacing w:after="0"/>
        <w:ind w:left="0"/>
        <w:jc w:val="left"/>
      </w:pPr>
      <w:r>
        <w:rPr>
          <w:rFonts w:ascii="Times New Roman"/>
          <w:b/>
          <w:i w:val="false"/>
          <w:color w:val="000000"/>
        </w:rPr>
        <w:t xml:space="preserve"> Бағалау жөніндегі комиссия отырысының хаттамасы</w:t>
      </w:r>
    </w:p>
    <w:bookmarkEnd w:id="92"/>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