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6e11" w14:textId="4556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2017 жылғы 13 желтоқсандағы № 6С-17-2 "2018-2020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2018 жылғы 16 наурыздағы № 6С-19-4 шешімі. Ақмола облысының Әділет департаментінде 2018 жылғы 20 наурызда № 6473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"2018-2020 жылдарға арналған облыстық бюджет туралы" 2017 жылғы 13 желтоқсандағы № 6С-17-2 (Нормативтік құқықтық актілерді мемлекеттік тіркеу тізілімінде № 6242 тіркелген, Қазақстан Республикасы нормативтік құқықтық актілерінің эталондық бақылау банкінде электрондық түрде 2018 жылғы 03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 2020 жылдарға арналған облыстық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165 732 544,6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19 678 991,0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1 006 540,6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145 036 257,0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166 090 150,2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7 423 554,2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9 814 272,0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2 390 717,8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210 000,0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-7 991 159,8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7 991 159,8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2018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16.03.2018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165 732 544,6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19 678 991,0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17 698 610,0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1 006 540,6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286 954,6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145 036 257,0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166 090 150,2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3 009 378,6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1 848 675,3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863 141,6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91 492,7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107 205,7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194 204,8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6 221 307,5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6 131 328,5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120 407,4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5 813 758,1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6 485 146,3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6 181 616,0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5 493 474,1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303 530,3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19 106 848,9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13 405 347,3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962 081,7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75 293,9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 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717 557,7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7 547 550,8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98 235,9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орта білім беру ұйымдарын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3 854 122,1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3 561 095,4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293 026,7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1 590 479,5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1 256 391,1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334 088,4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5 259 543,2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3 886 513,2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137 571,5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1 140 146,0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83 408,7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2 026 140,0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1 373 030,0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6 518 598,6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4 515 089,4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103 576,2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759 753,1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215 737,1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1 062 546,6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1 010 385,6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14 612 697,6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9 514 123,8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2 559 998,5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2 796 829,3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4 157 296,0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5 098 573,8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66 756,3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1 794 006,0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2 013 150,5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6 800 299,5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1 365 585,5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305 761,7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53 763,7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3 150 507,3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3 008 869,0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жылу- 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33 221 994,3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250 845,8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1 988 323,8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785 875,4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30 047 481,1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128 317,1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9 063 350,0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1 671 368,0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2 937 523,2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2 766 601,1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65 605,1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2 700 996,0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129 709,5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9 965 868,0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9 965 868,0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3 251 163,0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көлiк инфрақұрылымының басым жобаларын қаржыландыруға берiлетiн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1 881 344,0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3 083 464,3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824 261,0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366 322,3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45 847 792,2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45 847 792,2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3 471 604,0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7 423 554,2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9 814 272,0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5 425 039,0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4 125 039,0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2 390 717,8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-7 991 159,8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7 991 159,8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144 963 784,0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20 383 974,0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18 264 965,0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123 730 464,0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10 527 239,0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113 203 225,0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144 563 269,0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5 486 887,0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14 206 896,0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727 526,0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7 734 836,0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1 495 610,0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3 853 676,0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5 850 918,0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2 740 112,0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1 036 912,0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1 882 458,0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8 546 175,0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3 224 740,0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3 066 959,0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5 321 435,0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4 075 992,0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6 155 965,0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314 312,0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523 356,0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424 668,0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2 882 346,0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жылу- энергетикалық жүйесін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20 359 267,0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1 490 283,0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9 516 518,0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845 382,0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3 557 279,0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26 732 104,0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24 440 195,0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24 240 195,0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46 001 674,0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-955 088,0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1 355 603,0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-1 355 603,0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173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135 268 545,0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21 116 782,0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18 849 444,0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113 456 918,0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106 132 081,0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"/>
        <w:gridCol w:w="950"/>
        <w:gridCol w:w="662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134 854 988,0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1 846 329,0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тәртiппен тұтқындалған адамдарды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13 639 452,0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11 720 189,0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7 976 573,0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1 552 232,0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4 129 587,0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1 078 199,0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кәсіпкерлікке оқыту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1 966 122,0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1 171 319,0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6 274 594,0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архивтер және құжаттама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архив ісін басқару жөніндегі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жастар саясатын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2 910 893,0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21 019 014,0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253 220,0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1 520 510,0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809 585,0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18 251 845,0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671 051,0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 (улы химикаттарды) залалсыздандыру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9 849 596,0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1 816 359,0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микроқаржы ұйымдарының операциялық шығындарын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3 818 405,0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966 370,0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1 373 764,0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31 927 622,0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30 209 741,0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 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30 009 741,0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-3 513 133,0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-3 926 690,0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аудандардың (облыстық маңызы бар қалалар) бюджеттерiне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6142"/>
      </w:tblGrid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17 170 723,7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7 200 813,5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1 024 412,0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объектілерінің жөндеуіне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545 256,0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285 626,0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 үшін блокты-модульдік қазандық сатып алуға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Есіл қаласында футбол алаңына жасанды жабылуларды, көрермендер үшін орындарды әзірлеуге және орнатуға, стадион аумақтарын абаттандыруға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Аудандардық балалар мен жас өспірімдер спорт мектептеріне боксқа арналған спорт жабдықтарын сатып алуға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2 375 954,0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1 176 154,0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2 013 150,5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1 625 458,5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үйлерін төлеп немесе сатып алуға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344 642,0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бұруын жөндеуге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815 556,0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739 091,0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құжаттамасының әзірленуіне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376 062,0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шығындарды өтеуге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9 969 910,2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7 190 869,2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1 575 507,0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1 435 716,4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801 152,0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жобалауға және (немесе) салуға, реконструкциялауға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1 030 745,5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1 222 259,3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бос уақытты өткізу инфрақұрылымын, демалыс орындарын және әлеуметтік саланы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609 807,0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120 084,0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1 543 016,0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1 020 118,0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425 601,0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1 236 025,0</w:t>
            </w:r>
          </w:p>
        </w:tc>
      </w:tr>
      <w:tr>
        <w:trPr>
          <w:trHeight w:val="3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