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dbb1" w14:textId="6f9d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өтініштердің нысандарын бекіту туралы" Қазақстан Республикасы Қаржы министрінің 2018 жылғы 12 ақпандағы № 160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27 желтоқсандағы № 1115 бұйрығы. Қазақстан Республикасының Әділет министрлігінде 2019 жылғы 4 қаңтарда № 18153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01.01.2019 бастап қолданысқа енгізіледі.</w:t>
      </w:r>
    </w:p>
    <w:bookmarkStart w:name="z12"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"Салықтық өтініштердің нысандарын бекіту туралы" Қазақстан Республикасы Қаржы министрінің 2018 жылғы 12 ақпандағы № 160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16425 болып тіркелген, Қазақстан Республикасы нормативтiк құқықтық актiлерiнiң эталондық бақылау банкiнде 2018 жылғы 12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салықтарды, бюджетке төленетін төлемдерді, кедендік төлемдерді, өсімпұлдарды, пайыздар мен айыппұлдарды есепке жатқызу және (немесе) қайтару жүргізуге салықтық өтініш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 2019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1115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12 ақпандағы</w:t>
            </w:r>
            <w:r>
              <w:br/>
            </w:r>
            <w:r>
              <w:rPr>
                <w:rFonts w:ascii="Times New Roman"/>
                <w:b w:val="false"/>
                <w:i w:val="false"/>
                <w:color w:val="000000"/>
                <w:sz w:val="20"/>
              </w:rPr>
              <w:t>№ 160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