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3cd3" w14:textId="7053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28 желтоқсандағы № 108 бұйрығы. Қазақстан Республикасының Әділет министрлігінде 2018 жылғы 29 желтоқсанда № 18142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2019 жылға арналған тарифтік квоталар көлемі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тарихи өнiм берушiлер арасында 2019 жылға (1-кезең) арналған тарифтік квоталар көлемін бөлу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Республикасының Әділетминистрлігінде мемлекеттік тіркелгеннен кейін он жұмыскүні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108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2019 жылға арналған тарифтік квоталар көлемі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1"/>
        <w:gridCol w:w="641"/>
        <w:gridCol w:w="508"/>
      </w:tblGrid>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малдың еті, жас немесе тоңазытылған</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малдың еті, мұздатылған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үй тауықтарының тұтас етінің жартысы немесе төрттен бір бөлігі және мұздатылған сүйегі сылынбаған үй тауықтарының аяқтары мен олардан тілімдер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жас немесе тоңазытылған сүйегі сылынған еті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мұздатылған сүйегі сылынған 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Күркетауықтың жас немесе тоңазытылған сүйегі сылынған еті </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сылынған күркетауық 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күркетауықтың тұтас етінің бөліктері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жас, тоңазытылған немесе мұздатылған еті және тағамдық субөнімдері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108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Тарихи өнiм берушiлер арасында 2019 жылға (1-кезең) арналған тарифтік квоталар көлемін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749"/>
        <w:gridCol w:w="2795"/>
        <w:gridCol w:w="2145"/>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ЖСН/БСН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Іріқарамалдың жас немесе тоңазытылған еті (ЕАЭО СЭҚ ТН коды 0201 10 000 1, 0201 20 200 1, 0201 20 300 1, 0201 20 500 1, 0201 20 900 1, 0201 30 000 4 кодтары), іріқарамалдың еті, мұздатылған (ЕАЭО СЭҚ ТН0202 10 000 1, 0202 20 100 1, 0202 20 300 1, 0202 20 500 1, 0202 20 900 1, 0202 30 100 4, 0202 30 500 4, 0202 30 900 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1654, 899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1135, 658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АГРОПРОДУКТ"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80640001896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"JIRAFFA КУШПАНОВ ТИМУР СЕРИКОВИЧ"</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INVEST GROUP (МЕРКУРИ ИНВЕСТ ГРУПП"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170440030861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 өнімдері (ЕАЭО СЭҚ ТН коды 0207 14 200 1, 0207 14 600 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4 647, 305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2 354, 277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"Алта-XXI век"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1 596, 754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1 326, 873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"Голдфрейк"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1 317, 331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АйсФуд Астана"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Companyplus"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829, 238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418, 786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"SUPPLY&amp;DEMAND"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"Джанабекова Сауле Сатыбалдиевна"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 E. FOOD TRADE"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"G&amp;D FOOD TRADE"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296, 207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280, 438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Актобе"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"QAZSATUET"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180240013122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SOUTH"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180240011949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"САНЫЛАУ"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Нурбек"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(МИТ ТИМ)"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 TRADE"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180240009253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"Артис-М"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161140008805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"БУРАНБАЕВ" Буранбаев Усманали Абдуханович</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TRADE"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"КАРПРОДУКТ-2030"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"SATADAL"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180240008780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"ЖигерханДавлетханович" жауапкершілігішектеулісеріктестігі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"Көктеңіз 2016" жауапкершілігі шектеулі серіктестігі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160240030921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 өнімдері (ЕАЭО СЭҚ ТН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"ФАХРАД"</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"Пром Траст"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"Заман-PVL"</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"LOGIST SERVICE LLP"</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180240016503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"G&amp;D FOOD TRADE"</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"ИНЦЭПШН"</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"АГОРА-М"</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"OCEAN FRESH GROUP (ОУШЕН ФРЭШГРУПП)"</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150640026563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