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1ad1" w14:textId="1381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953 бұйрығы. Қазақстан Республикасының Әділет министрлігінде 2018 жылғы 29 желтоқсанда № 18138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министрлігімен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енгізілетін кейбір бұйрықтарының тізбесі</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xml:space="preserve">
      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 2015 жылы 2 ақпанда "Әділет" ақпараттық-құқықтық жүйесінде жарияланған):</w:t>
      </w:r>
    </w:p>
    <w:bookmarkStart w:name="z13" w:id="10"/>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15" w:id="11"/>
    <w:p>
      <w:pPr>
        <w:spacing w:after="0"/>
        <w:ind w:left="0"/>
        <w:jc w:val="both"/>
      </w:pPr>
      <w:r>
        <w:rPr>
          <w:rFonts w:ascii="Times New Roman"/>
          <w:b w:val="false"/>
          <w:i w:val="false"/>
          <w:color w:val="000000"/>
          <w:sz w:val="28"/>
        </w:rPr>
        <w:t>
      "1) жергілікті атқарушы органға:</w:t>
      </w:r>
    </w:p>
    <w:bookmarkEnd w:id="11"/>
    <w:bookmarkStart w:name="z16"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2"/>
    <w:p>
      <w:pPr>
        <w:spacing w:after="0"/>
        <w:ind w:left="0"/>
        <w:jc w:val="both"/>
      </w:pPr>
      <w:r>
        <w:rPr>
          <w:rFonts w:ascii="Times New Roman"/>
          <w:b w:val="false"/>
          <w:i w:val="false"/>
          <w:color w:val="000000"/>
          <w:sz w:val="28"/>
        </w:rPr>
        <w:t>
      жеке басын куәландыратын құжат - өтініш берушінің жеке басын сәйкестендіру үшін ұсынылады;</w:t>
      </w:r>
    </w:p>
    <w:p>
      <w:pPr>
        <w:spacing w:after="0"/>
        <w:ind w:left="0"/>
        <w:jc w:val="both"/>
      </w:pPr>
      <w:r>
        <w:rPr>
          <w:rFonts w:ascii="Times New Roman"/>
          <w:b w:val="false"/>
          <w:i w:val="false"/>
          <w:color w:val="000000"/>
          <w:sz w:val="28"/>
        </w:rPr>
        <w:t>
      кәсіптік жоғары білімі туралы дипломның көшірмесі (ғылыми дәрежесі немесе ғылыми атағы болған жағдайда, тиісті құжаттардың көшірмелері);</w:t>
      </w:r>
    </w:p>
    <w:p>
      <w:pPr>
        <w:spacing w:after="0"/>
        <w:ind w:left="0"/>
        <w:jc w:val="both"/>
      </w:pPr>
      <w:r>
        <w:rPr>
          <w:rFonts w:ascii="Times New Roman"/>
          <w:b w:val="false"/>
          <w:i w:val="false"/>
          <w:color w:val="000000"/>
          <w:sz w:val="28"/>
        </w:rPr>
        <w:t>
      еңбек кітапшасының көшірмесі.</w:t>
      </w:r>
    </w:p>
    <w:p>
      <w:pPr>
        <w:spacing w:after="0"/>
        <w:ind w:left="0"/>
        <w:jc w:val="both"/>
      </w:pPr>
      <w:r>
        <w:rPr>
          <w:rFonts w:ascii="Times New Roman"/>
          <w:b w:val="false"/>
          <w:i w:val="false"/>
          <w:color w:val="000000"/>
          <w:sz w:val="28"/>
        </w:rPr>
        <w:t>
      Өтініш беруші еңбек кітапшасын дәйекті себептер бойынша ұсынбаған жағдайда, ол еңбек қызметін растайтын мынадай құжаттардың бірін тапсырады:</w:t>
      </w:r>
    </w:p>
    <w:p>
      <w:pPr>
        <w:spacing w:after="0"/>
        <w:ind w:left="0"/>
        <w:jc w:val="both"/>
      </w:pPr>
      <w:r>
        <w:rPr>
          <w:rFonts w:ascii="Times New Roman"/>
          <w:b w:val="false"/>
          <w:i w:val="false"/>
          <w:color w:val="000000"/>
          <w:sz w:val="28"/>
        </w:rPr>
        <w:t>
      жұмыс берушінің жұмысқа қабылдау және оны тоқтату негіздері туралы белгісі бар еңбек шарты;</w:t>
      </w:r>
    </w:p>
    <w:p>
      <w:pPr>
        <w:spacing w:after="0"/>
        <w:ind w:left="0"/>
        <w:jc w:val="both"/>
      </w:pP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актілерінен үзінді;</w:t>
      </w:r>
    </w:p>
    <w:p>
      <w:pPr>
        <w:spacing w:after="0"/>
        <w:ind w:left="0"/>
        <w:jc w:val="both"/>
      </w:pPr>
      <w:r>
        <w:rPr>
          <w:rFonts w:ascii="Times New Roman"/>
          <w:b w:val="false"/>
          <w:i w:val="false"/>
          <w:color w:val="000000"/>
          <w:sz w:val="28"/>
        </w:rPr>
        <w:t>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көшірмелерін ұсынған жағдайда, салыстырып тексеру үшін құжаттардың түпнұсқалары ұсынылады немесе болмаған жағдайда құжаттарды нотариалды куәландырылған көшірмелері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20.05.2026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 2016 жылы 15 қаңтарда "Әділет" ақпараттық-құқықтық жүйесінде жарияланған):</w:t>
      </w:r>
    </w:p>
    <w:bookmarkStart w:name="z81" w:id="13"/>
    <w:p>
      <w:pPr>
        <w:spacing w:after="0"/>
        <w:ind w:left="0"/>
        <w:jc w:val="both"/>
      </w:pPr>
      <w:r>
        <w:rPr>
          <w:rFonts w:ascii="Times New Roman"/>
          <w:b w:val="false"/>
          <w:i w:val="false"/>
          <w:color w:val="000000"/>
          <w:sz w:val="28"/>
        </w:rPr>
        <w:t xml:space="preserve">
      көрсетілген бұйрықпен бекітілген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3" w:id="14"/>
    <w:p>
      <w:pPr>
        <w:spacing w:after="0"/>
        <w:ind w:left="0"/>
        <w:jc w:val="both"/>
      </w:pPr>
      <w:r>
        <w:rPr>
          <w:rFonts w:ascii="Times New Roman"/>
          <w:b w:val="false"/>
          <w:i w:val="false"/>
          <w:color w:val="000000"/>
          <w:sz w:val="28"/>
        </w:rPr>
        <w:t>
      "4. Аккредиттеуден өту үшін өтініш берушілер мынадай құжаттарды:</w:t>
      </w:r>
    </w:p>
    <w:bookmarkEnd w:id="14"/>
    <w:bookmarkStart w:name="z84" w:id="15"/>
    <w:p>
      <w:pPr>
        <w:spacing w:after="0"/>
        <w:ind w:left="0"/>
        <w:jc w:val="both"/>
      </w:pPr>
      <w:r>
        <w:rPr>
          <w:rFonts w:ascii="Times New Roman"/>
          <w:b w:val="false"/>
          <w:i w:val="false"/>
          <w:color w:val="000000"/>
          <w:sz w:val="28"/>
        </w:rPr>
        <w:t xml:space="preserve">
      1) осы Қағидаларда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5"/>
    <w:bookmarkStart w:name="z85" w:id="16"/>
    <w:p>
      <w:pPr>
        <w:spacing w:after="0"/>
        <w:ind w:left="0"/>
        <w:jc w:val="both"/>
      </w:pPr>
      <w:r>
        <w:rPr>
          <w:rFonts w:ascii="Times New Roman"/>
          <w:b w:val="false"/>
          <w:i w:val="false"/>
          <w:color w:val="000000"/>
          <w:sz w:val="28"/>
        </w:rPr>
        <w:t>
      2) заңды тұлғаны мемлекеттік тіркеу (қайта тіркеу) туралы анықтаманы;</w:t>
      </w:r>
    </w:p>
    <w:bookmarkEnd w:id="16"/>
    <w:bookmarkStart w:name="z86" w:id="17"/>
    <w:p>
      <w:pPr>
        <w:spacing w:after="0"/>
        <w:ind w:left="0"/>
        <w:jc w:val="both"/>
      </w:pPr>
      <w:r>
        <w:rPr>
          <w:rFonts w:ascii="Times New Roman"/>
          <w:b w:val="false"/>
          <w:i w:val="false"/>
          <w:color w:val="000000"/>
          <w:sz w:val="28"/>
        </w:rPr>
        <w:t xml:space="preserve">
      3) осы Қағидалар мен рұқсат беру талаптарына </w:t>
      </w:r>
      <w:r>
        <w:rPr>
          <w:rFonts w:ascii="Times New Roman"/>
          <w:b w:val="false"/>
          <w:i w:val="false"/>
          <w:color w:val="000000"/>
          <w:sz w:val="28"/>
        </w:rPr>
        <w:t>3-қосымшаға</w:t>
      </w:r>
      <w:r>
        <w:rPr>
          <w:rFonts w:ascii="Times New Roman"/>
          <w:b w:val="false"/>
          <w:i w:val="false"/>
          <w:color w:val="000000"/>
          <w:sz w:val="28"/>
        </w:rPr>
        <w:t xml:space="preserve"> сәйкес рұқсат беру талаптарына сай мәліметтер мен құжаттарды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8" w:id="18"/>
    <w:p>
      <w:pPr>
        <w:spacing w:after="0"/>
        <w:ind w:left="0"/>
        <w:jc w:val="both"/>
      </w:pPr>
      <w:r>
        <w:rPr>
          <w:rFonts w:ascii="Times New Roman"/>
          <w:b w:val="false"/>
          <w:i w:val="false"/>
          <w:color w:val="000000"/>
          <w:sz w:val="28"/>
        </w:rPr>
        <w:t>
      "8. Куәлікті беру мерзімі "Азаматтарға арналған үкімет" мемлекеттік корпорациясы" коммерциялық емес акционерлік қоғамынан құжаттардың толық жинағы қабылданған күннен бастап 15 (он бес) жұмыс күнін құрайды.</w:t>
      </w:r>
    </w:p>
    <w:bookmarkEnd w:id="18"/>
    <w:bookmarkStart w:name="z89" w:id="19"/>
    <w:p>
      <w:pPr>
        <w:spacing w:after="0"/>
        <w:ind w:left="0"/>
        <w:jc w:val="both"/>
      </w:pPr>
      <w:r>
        <w:rPr>
          <w:rFonts w:ascii="Times New Roman"/>
          <w:b w:val="false"/>
          <w:i w:val="false"/>
          <w:color w:val="000000"/>
          <w:sz w:val="28"/>
        </w:rPr>
        <w:t>
      9. Уәкілетті орган көрсетілген мерзімде аккредиттеу туралы тиісті куәлікті бір мезгілде бере отырып, аккредиттеу бойынша өзінің шешімі туралы не көрсетілетін қызметті алушы және (немесе) мемлекеттік қызметті көрсету үшін қажетті ұсынылған материалдар, объектілер, деректер мен мәліметтер рұқсат беру талаптарына сәйкес болмаған жағдайда, аккредиттеуден дәлелді бас тарту туралы жазбаша хабарлайды.";</w:t>
      </w:r>
    </w:p>
    <w:bookmarkEnd w:id="19"/>
    <w:bookmarkStart w:name="z90"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Жобалау және құрылыс салу процесіне қатысушы инженер-техник</w:t>
      </w:r>
    </w:p>
    <w:p>
      <w:pPr>
        <w:spacing w:after="0"/>
        <w:ind w:left="0"/>
        <w:jc w:val="both"/>
      </w:pPr>
      <w:r>
        <w:rPr>
          <w:rFonts w:ascii="Times New Roman"/>
          <w:b w:val="false"/>
          <w:i w:val="false"/>
          <w:color w:val="000000"/>
          <w:sz w:val="28"/>
        </w:rPr>
        <w:t>
      жұмыскерлерді аттестаттау жөніндегі аттестаттау орталығы ретінде аккредиттеуді</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Мекенжай_________________________________________________________________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 нөмірі, телефон, факс, е-mail)</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орны)</w:t>
      </w:r>
    </w:p>
    <w:p>
      <w:pPr>
        <w:spacing w:after="0"/>
        <w:ind w:left="0"/>
        <w:jc w:val="both"/>
      </w:pPr>
      <w:r>
        <w:rPr>
          <w:rFonts w:ascii="Times New Roman"/>
          <w:b w:val="false"/>
          <w:i w:val="false"/>
          <w:color w:val="000000"/>
          <w:sz w:val="28"/>
        </w:rPr>
        <w:t>
      Филиалдар (өкілдік, объекті, пункті, учаске)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орны және деректемелері)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куәлік беру немесе беруден бас тарту мәселелері бойынша кез келген ақпарат жіберілетіні;</w:t>
      </w:r>
    </w:p>
    <w:p>
      <w:pPr>
        <w:spacing w:after="0"/>
        <w:ind w:left="0"/>
        <w:jc w:val="both"/>
      </w:pPr>
      <w:r>
        <w:rPr>
          <w:rFonts w:ascii="Times New Roman"/>
          <w:b w:val="false"/>
          <w:i w:val="false"/>
          <w:color w:val="000000"/>
          <w:sz w:val="28"/>
        </w:rPr>
        <w:t>
      өтініш берушіге қызметтің аталған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келісімін бергендігі расталады.</w:t>
      </w:r>
    </w:p>
    <w:p>
      <w:pPr>
        <w:spacing w:after="0"/>
        <w:ind w:left="0"/>
        <w:jc w:val="both"/>
      </w:pPr>
      <w:r>
        <w:rPr>
          <w:rFonts w:ascii="Times New Roman"/>
          <w:b w:val="false"/>
          <w:i w:val="false"/>
          <w:color w:val="000000"/>
          <w:sz w:val="28"/>
        </w:rPr>
        <w:t>
      Басшы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Толтырылған күні: 20__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