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ec24" w14:textId="b52e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бірлігін қамтамасыз ету мемлекеттік жүйесінің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929 бұйрығы. Қазақстан Республикасының Әділет министрлігінде 2018 жылғы 28 желтоқсанда № 18079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6-2-бабының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Өлшем бірлігін қамтамасыз ету мемлекеттік жүйесінің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929 бұйрығымен бекітілді</w:t>
            </w:r>
          </w:p>
        </w:tc>
      </w:tr>
    </w:tbl>
    <w:bookmarkStart w:name="z11" w:id="9"/>
    <w:p>
      <w:pPr>
        <w:spacing w:after="0"/>
        <w:ind w:left="0"/>
        <w:jc w:val="left"/>
      </w:pPr>
      <w:r>
        <w:rPr>
          <w:rFonts w:ascii="Times New Roman"/>
          <w:b/>
          <w:i w:val="false"/>
          <w:color w:val="000000"/>
        </w:rPr>
        <w:t xml:space="preserve"> Өлшем бірлігін қамтамасыз ету мемлекеттік жүйесінің тізілімін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Сауда және интеграция министрінің 13.07.2021 </w:t>
      </w:r>
      <w:r>
        <w:rPr>
          <w:rFonts w:ascii="Times New Roman"/>
          <w:b w:val="false"/>
          <w:i w:val="false"/>
          <w:color w:val="ff0000"/>
          <w:sz w:val="28"/>
        </w:rPr>
        <w:t>№ 453-НҚ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xml:space="preserve">
      1. Осы Өлшем бірлігін қамтамасыз ету мемлекеттік жүйесінің тізілімін жүргізу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17) тармақшасына сәйкес әзірленген және өлшем бірлігін қамтамасыз ету мемлекеттік жүйесінің тізілімін жүргізу тәртібін айқындайды.</w:t>
      </w:r>
    </w:p>
    <w:bookmarkEnd w:id="10"/>
    <w:bookmarkStart w:name="z14" w:id="11"/>
    <w:p>
      <w:pPr>
        <w:spacing w:after="0"/>
        <w:ind w:left="0"/>
        <w:jc w:val="both"/>
      </w:pPr>
      <w:r>
        <w:rPr>
          <w:rFonts w:ascii="Times New Roman"/>
          <w:b w:val="false"/>
          <w:i w:val="false"/>
          <w:color w:val="000000"/>
          <w:sz w:val="28"/>
        </w:rPr>
        <w:t>
      2. Мемлекеттік ғылыми метрологиялық орталығы (бұдан әрі – МҒМО) осы Қағидаларға қосымшаға сәйкес нысан бойынша өлшем бірлігін қамтамасыз етудің мемлекеттік жүйесінің тізілімін (бұдан әрі – тізілім) жүргізеді.</w:t>
      </w:r>
    </w:p>
    <w:bookmarkEnd w:id="11"/>
    <w:bookmarkStart w:name="z15" w:id="12"/>
    <w:p>
      <w:pPr>
        <w:spacing w:after="0"/>
        <w:ind w:left="0"/>
        <w:jc w:val="left"/>
      </w:pPr>
      <w:r>
        <w:rPr>
          <w:rFonts w:ascii="Times New Roman"/>
          <w:b/>
          <w:i w:val="false"/>
          <w:color w:val="000000"/>
        </w:rPr>
        <w:t xml:space="preserve"> 2-тарау. Өлшем бірлігін қамтамасыз ету мемлекеттік жүйесінің тізілімін жүргізу тәртібі</w:t>
      </w:r>
    </w:p>
    <w:bookmarkEnd w:id="12"/>
    <w:bookmarkStart w:name="z16" w:id="13"/>
    <w:p>
      <w:pPr>
        <w:spacing w:after="0"/>
        <w:ind w:left="0"/>
        <w:jc w:val="both"/>
      </w:pPr>
      <w:r>
        <w:rPr>
          <w:rFonts w:ascii="Times New Roman"/>
          <w:b w:val="false"/>
          <w:i w:val="false"/>
          <w:color w:val="000000"/>
          <w:sz w:val="28"/>
        </w:rPr>
        <w:t>
      3. Тізілімді жүргізу өлшем бірлігін қамтамасыз ету саласындағы объектілерді, жұмыстарға қатысушыларды және құжаттарды (бұдан әрі – объектілер) тіркеуді есепке алуды ұйымдастыру үшін жүзеге асырылады.</w:t>
      </w:r>
    </w:p>
    <w:bookmarkEnd w:id="13"/>
    <w:bookmarkStart w:name="z17" w:id="14"/>
    <w:p>
      <w:pPr>
        <w:spacing w:after="0"/>
        <w:ind w:left="0"/>
        <w:jc w:val="both"/>
      </w:pPr>
      <w:r>
        <w:rPr>
          <w:rFonts w:ascii="Times New Roman"/>
          <w:b w:val="false"/>
          <w:i w:val="false"/>
          <w:color w:val="000000"/>
          <w:sz w:val="28"/>
        </w:rPr>
        <w:t>
      4. Тізілім келесі бөлімдерден тұрады:</w:t>
      </w:r>
    </w:p>
    <w:bookmarkEnd w:id="14"/>
    <w:p>
      <w:pPr>
        <w:spacing w:after="0"/>
        <w:ind w:left="0"/>
        <w:jc w:val="both"/>
      </w:pPr>
      <w:r>
        <w:rPr>
          <w:rFonts w:ascii="Times New Roman"/>
          <w:b w:val="false"/>
          <w:i w:val="false"/>
          <w:color w:val="000000"/>
          <w:sz w:val="28"/>
        </w:rPr>
        <w:t>
      1-бөлім. Шама бірліктерінің эталондары:</w:t>
      </w:r>
    </w:p>
    <w:p>
      <w:pPr>
        <w:spacing w:after="0"/>
        <w:ind w:left="0"/>
        <w:jc w:val="both"/>
      </w:pPr>
      <w:r>
        <w:rPr>
          <w:rFonts w:ascii="Times New Roman"/>
          <w:b w:val="false"/>
          <w:i w:val="false"/>
          <w:color w:val="000000"/>
          <w:sz w:val="28"/>
        </w:rPr>
        <w:t>
      1.1-кіші бөлім. Шама бірліктерінің мемлекеттік эталондары (KZ.01.01.ХХХХХ-ХХХХ);</w:t>
      </w:r>
    </w:p>
    <w:p>
      <w:pPr>
        <w:spacing w:after="0"/>
        <w:ind w:left="0"/>
        <w:jc w:val="both"/>
      </w:pPr>
      <w:r>
        <w:rPr>
          <w:rFonts w:ascii="Times New Roman"/>
          <w:b w:val="false"/>
          <w:i w:val="false"/>
          <w:color w:val="000000"/>
          <w:sz w:val="28"/>
        </w:rPr>
        <w:t>
      1.2-кіші бөлім. Шама бірліктерінің мемлекеттік жұмыс эталондары (KZ.01.02.ХХХХХ-ХХХХ);</w:t>
      </w:r>
    </w:p>
    <w:p>
      <w:pPr>
        <w:spacing w:after="0"/>
        <w:ind w:left="0"/>
        <w:jc w:val="both"/>
      </w:pPr>
      <w:r>
        <w:rPr>
          <w:rFonts w:ascii="Times New Roman"/>
          <w:b w:val="false"/>
          <w:i w:val="false"/>
          <w:color w:val="000000"/>
          <w:sz w:val="28"/>
        </w:rPr>
        <w:t>
      1.3-кіші бөлім. Ұйымның шама бірліктерінің эталондары (KZ.01.03.ХХХХХ-ХХХХ).</w:t>
      </w:r>
    </w:p>
    <w:p>
      <w:pPr>
        <w:spacing w:after="0"/>
        <w:ind w:left="0"/>
        <w:jc w:val="both"/>
      </w:pPr>
      <w:r>
        <w:rPr>
          <w:rFonts w:ascii="Times New Roman"/>
          <w:b w:val="false"/>
          <w:i w:val="false"/>
          <w:color w:val="000000"/>
          <w:sz w:val="28"/>
        </w:rPr>
        <w:t>
      2-бөлім. Өлшем құралдарының бекітілген түрлері:</w:t>
      </w:r>
    </w:p>
    <w:p>
      <w:pPr>
        <w:spacing w:after="0"/>
        <w:ind w:left="0"/>
        <w:jc w:val="both"/>
      </w:pPr>
      <w:r>
        <w:rPr>
          <w:rFonts w:ascii="Times New Roman"/>
          <w:b w:val="false"/>
          <w:i w:val="false"/>
          <w:color w:val="000000"/>
          <w:sz w:val="28"/>
        </w:rPr>
        <w:t>
      2.1-кіші бөлім. Қазақстан Республикасында өндірілетін және Қазақстан Республикасының аумағына әкелінетін өлшем құралдарының түрлері (KZ.02.01.ХХХХХ-ХХХХ);</w:t>
      </w:r>
    </w:p>
    <w:p>
      <w:pPr>
        <w:spacing w:after="0"/>
        <w:ind w:left="0"/>
        <w:jc w:val="both"/>
      </w:pPr>
      <w:r>
        <w:rPr>
          <w:rFonts w:ascii="Times New Roman"/>
          <w:b w:val="false"/>
          <w:i w:val="false"/>
          <w:color w:val="000000"/>
          <w:sz w:val="28"/>
        </w:rPr>
        <w:t>
      2.2-кіші бөлім. Нақты партиялармен Қазақстан Республикасында өндірілетін және Қазақстан Республикасының аумағына әкелінетін өлшем құралдарының түрлері (KZ.02.02.ХХХХХ-ХХХХ);</w:t>
      </w:r>
    </w:p>
    <w:p>
      <w:pPr>
        <w:spacing w:after="0"/>
        <w:ind w:left="0"/>
        <w:jc w:val="both"/>
      </w:pPr>
      <w:r>
        <w:rPr>
          <w:rFonts w:ascii="Times New Roman"/>
          <w:b w:val="false"/>
          <w:i w:val="false"/>
          <w:color w:val="000000"/>
          <w:sz w:val="28"/>
        </w:rPr>
        <w:t xml:space="preserve">
      2.3-кіші бөлім. Қазақстан Республикасы Үкіметінің 2015 жылғы 28 мамырдағы № 389 </w:t>
      </w:r>
      <w:r>
        <w:rPr>
          <w:rFonts w:ascii="Times New Roman"/>
          <w:b w:val="false"/>
          <w:i w:val="false"/>
          <w:color w:val="000000"/>
          <w:sz w:val="28"/>
        </w:rPr>
        <w:t>қаулысымен</w:t>
      </w:r>
      <w:r>
        <w:rPr>
          <w:rFonts w:ascii="Times New Roman"/>
          <w:b w:val="false"/>
          <w:i w:val="false"/>
          <w:color w:val="000000"/>
          <w:sz w:val="28"/>
        </w:rPr>
        <w:t xml:space="preserve"> бекітілген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 (бұдан әрі – Келісім) шеңберінде тану рәсімінен өткен өлшем құралдарының түрлері (KZ.02.03.ХХХХХ-ХХХХ);</w:t>
      </w:r>
    </w:p>
    <w:p>
      <w:pPr>
        <w:spacing w:after="0"/>
        <w:ind w:left="0"/>
        <w:jc w:val="both"/>
      </w:pPr>
      <w:r>
        <w:rPr>
          <w:rFonts w:ascii="Times New Roman"/>
          <w:b w:val="false"/>
          <w:i w:val="false"/>
          <w:color w:val="000000"/>
          <w:sz w:val="28"/>
        </w:rPr>
        <w:t>
      2.4-кіші бөлім. Еуразиялық экономикалық комиссия кеңесінің 2016 жылғы 18 қазандағы № 145 шешімімен бекітілген Өлшем бірлігін қамтамасыз ету жөніндегі жұмыстардың нәтижелерін өзара тану қағидалары (бұдан әрі – ЕЭК шешімі) шеңберінде тану рәсімінен өткен өлшем құралдарының түрлері (KZ.02.04.ХХХХХ-ХХХХ).</w:t>
      </w:r>
    </w:p>
    <w:p>
      <w:pPr>
        <w:spacing w:after="0"/>
        <w:ind w:left="0"/>
        <w:jc w:val="both"/>
      </w:pPr>
      <w:r>
        <w:rPr>
          <w:rFonts w:ascii="Times New Roman"/>
          <w:b w:val="false"/>
          <w:i w:val="false"/>
          <w:color w:val="000000"/>
          <w:sz w:val="28"/>
        </w:rPr>
        <w:t>
      3-бөлім. Метрологиялық аттестаттаудан өткен өлшем құралдары:</w:t>
      </w:r>
    </w:p>
    <w:p>
      <w:pPr>
        <w:spacing w:after="0"/>
        <w:ind w:left="0"/>
        <w:jc w:val="both"/>
      </w:pPr>
      <w:r>
        <w:rPr>
          <w:rFonts w:ascii="Times New Roman"/>
          <w:b w:val="false"/>
          <w:i w:val="false"/>
          <w:color w:val="000000"/>
          <w:sz w:val="28"/>
        </w:rPr>
        <w:t>
      3.1-кіші бөлім. Қазақстан Республикасында өндірілетін және Қазақстан Республикасының аумағына әкелінетін өлшем құралдары (KZ.03.01.ХХХХХ-ХХХХ);</w:t>
      </w:r>
    </w:p>
    <w:p>
      <w:pPr>
        <w:spacing w:after="0"/>
        <w:ind w:left="0"/>
        <w:jc w:val="both"/>
      </w:pPr>
      <w:r>
        <w:rPr>
          <w:rFonts w:ascii="Times New Roman"/>
          <w:b w:val="false"/>
          <w:i w:val="false"/>
          <w:color w:val="000000"/>
          <w:sz w:val="28"/>
        </w:rPr>
        <w:t>
      3.2-кіші бөлім. Келісім шеңберінде тану рәсімінен өткен өлшем құралдары (KZ.03.02.ХХХХХ-ХХХХ).</w:t>
      </w:r>
    </w:p>
    <w:p>
      <w:pPr>
        <w:spacing w:after="0"/>
        <w:ind w:left="0"/>
        <w:jc w:val="both"/>
      </w:pPr>
      <w:r>
        <w:rPr>
          <w:rFonts w:ascii="Times New Roman"/>
          <w:b w:val="false"/>
          <w:i w:val="false"/>
          <w:color w:val="000000"/>
          <w:sz w:val="28"/>
        </w:rPr>
        <w:t>
      4-бөлім. Стандартты үлгілердің бекітілген түрлері:</w:t>
      </w:r>
    </w:p>
    <w:p>
      <w:pPr>
        <w:spacing w:after="0"/>
        <w:ind w:left="0"/>
        <w:jc w:val="both"/>
      </w:pPr>
      <w:r>
        <w:rPr>
          <w:rFonts w:ascii="Times New Roman"/>
          <w:b w:val="false"/>
          <w:i w:val="false"/>
          <w:color w:val="000000"/>
          <w:sz w:val="28"/>
        </w:rPr>
        <w:t>
      4.1-кіші бөлім. Қазақстан Республикасында әзірленген стандартты үлгілердің түрлері (KZ.04.01.ХХХХХ-ХХХХ);</w:t>
      </w:r>
    </w:p>
    <w:p>
      <w:pPr>
        <w:spacing w:after="0"/>
        <w:ind w:left="0"/>
        <w:jc w:val="both"/>
      </w:pPr>
      <w:r>
        <w:rPr>
          <w:rFonts w:ascii="Times New Roman"/>
          <w:b w:val="false"/>
          <w:i w:val="false"/>
          <w:color w:val="000000"/>
          <w:sz w:val="28"/>
        </w:rPr>
        <w:t>
      4.2-кіші бөлім. Қазақстан Республикасының аумағында қолдануға рұқсат етілген шетелдік шығарылымның стандартты үлгілерінің түрлері (KZ.04.02.ХХХХХ-ХХХХ);</w:t>
      </w:r>
    </w:p>
    <w:p>
      <w:pPr>
        <w:spacing w:after="0"/>
        <w:ind w:left="0"/>
        <w:jc w:val="both"/>
      </w:pPr>
      <w:r>
        <w:rPr>
          <w:rFonts w:ascii="Times New Roman"/>
          <w:b w:val="false"/>
          <w:i w:val="false"/>
          <w:color w:val="000000"/>
          <w:sz w:val="28"/>
        </w:rPr>
        <w:t>
      4.3-кіші бөлім. ЕЭК шешімі шеңберінде тану рәсімінен өткен стандартты үлгілердің түрлері (KZ.04.03.ХХХХX-ХХХХ).</w:t>
      </w:r>
    </w:p>
    <w:p>
      <w:pPr>
        <w:spacing w:after="0"/>
        <w:ind w:left="0"/>
        <w:jc w:val="both"/>
      </w:pPr>
      <w:r>
        <w:rPr>
          <w:rFonts w:ascii="Times New Roman"/>
          <w:b w:val="false"/>
          <w:i w:val="false"/>
          <w:color w:val="000000"/>
          <w:sz w:val="28"/>
        </w:rPr>
        <w:t>
      5-бөлім. Өлшем құралдарын тексеру әдістемесі (KZ.05.01.ХХХХХ-ХХХХ).</w:t>
      </w:r>
    </w:p>
    <w:p>
      <w:pPr>
        <w:spacing w:after="0"/>
        <w:ind w:left="0"/>
        <w:jc w:val="both"/>
      </w:pPr>
      <w:r>
        <w:rPr>
          <w:rFonts w:ascii="Times New Roman"/>
          <w:b w:val="false"/>
          <w:i w:val="false"/>
          <w:color w:val="000000"/>
          <w:sz w:val="28"/>
        </w:rPr>
        <w:t>
      6-бөлім. Өлшемдерді орындау әдістемелері:</w:t>
      </w:r>
    </w:p>
    <w:p>
      <w:pPr>
        <w:spacing w:after="0"/>
        <w:ind w:left="0"/>
        <w:jc w:val="both"/>
      </w:pPr>
      <w:r>
        <w:rPr>
          <w:rFonts w:ascii="Times New Roman"/>
          <w:b w:val="false"/>
          <w:i w:val="false"/>
          <w:color w:val="000000"/>
          <w:sz w:val="28"/>
        </w:rPr>
        <w:t>
      6.1-кіші бөлім. Қазақстан Республикасында әзірленген өлшемдерді орындау әдістемелері (KZ.06.01.ХХХХX-ХХХХ);</w:t>
      </w:r>
    </w:p>
    <w:p>
      <w:pPr>
        <w:spacing w:after="0"/>
        <w:ind w:left="0"/>
        <w:jc w:val="both"/>
      </w:pPr>
      <w:r>
        <w:rPr>
          <w:rFonts w:ascii="Times New Roman"/>
          <w:b w:val="false"/>
          <w:i w:val="false"/>
          <w:color w:val="000000"/>
          <w:sz w:val="28"/>
        </w:rPr>
        <w:t>
      6.2-кіші бөлім. Өлшемдерді орындаудың референттік әдістемелері (KZ.06.02.ХХХХX-ХХХХ);</w:t>
      </w:r>
    </w:p>
    <w:p>
      <w:pPr>
        <w:spacing w:after="0"/>
        <w:ind w:left="0"/>
        <w:jc w:val="both"/>
      </w:pPr>
      <w:r>
        <w:rPr>
          <w:rFonts w:ascii="Times New Roman"/>
          <w:b w:val="false"/>
          <w:i w:val="false"/>
          <w:color w:val="000000"/>
          <w:sz w:val="28"/>
        </w:rPr>
        <w:t>
      6.3-кіші бөлім. Келісім шеңберінде тану рәсімінен өткен өлшемдерді орындау әдістемелері (KZ.06.03.ХХХХX-ХХХХ);</w:t>
      </w:r>
    </w:p>
    <w:p>
      <w:pPr>
        <w:spacing w:after="0"/>
        <w:ind w:left="0"/>
        <w:jc w:val="both"/>
      </w:pPr>
      <w:r>
        <w:rPr>
          <w:rFonts w:ascii="Times New Roman"/>
          <w:b w:val="false"/>
          <w:i w:val="false"/>
          <w:color w:val="000000"/>
          <w:sz w:val="28"/>
        </w:rPr>
        <w:t>
      6.4-кіші бөлім. ЕЭК шешімі шеңберінде тану рәсімінен өткен өлшемдерді орындау әдістемелері (KZ.06.04.ХХХХX-ХХХХ).</w:t>
      </w:r>
    </w:p>
    <w:p>
      <w:pPr>
        <w:spacing w:after="0"/>
        <w:ind w:left="0"/>
        <w:jc w:val="both"/>
      </w:pPr>
      <w:r>
        <w:rPr>
          <w:rFonts w:ascii="Times New Roman"/>
          <w:b w:val="false"/>
          <w:i w:val="false"/>
          <w:color w:val="000000"/>
          <w:sz w:val="28"/>
        </w:rPr>
        <w:t>
      7-бөлім. Шама бірліктерінің мемлекеттік эталондарын сақтаушы ғалымдар (KZ.07.01.ХХХХX-ХХХХ).</w:t>
      </w:r>
    </w:p>
    <w:p>
      <w:pPr>
        <w:spacing w:after="0"/>
        <w:ind w:left="0"/>
        <w:jc w:val="both"/>
      </w:pPr>
      <w:r>
        <w:rPr>
          <w:rFonts w:ascii="Times New Roman"/>
          <w:b w:val="false"/>
          <w:i w:val="false"/>
          <w:color w:val="000000"/>
          <w:sz w:val="28"/>
        </w:rPr>
        <w:t>
      8-бөлім. Өлшем құралдарын салыстырып тексерушілер (KZ.08.01.ХХХXX-ХХХX).</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5. Тізілімді жүргізу электрондық тасығышта жүзеге асырылады.</w:t>
      </w:r>
    </w:p>
    <w:bookmarkEnd w:id="15"/>
    <w:bookmarkStart w:name="z19" w:id="16"/>
    <w:p>
      <w:pPr>
        <w:spacing w:after="0"/>
        <w:ind w:left="0"/>
        <w:jc w:val="both"/>
      </w:pPr>
      <w:r>
        <w:rPr>
          <w:rFonts w:ascii="Times New Roman"/>
          <w:b w:val="false"/>
          <w:i w:val="false"/>
          <w:color w:val="000000"/>
          <w:sz w:val="28"/>
        </w:rPr>
        <w:t>
      6. Тізілімді жүргізу мыналарды:</w:t>
      </w:r>
    </w:p>
    <w:bookmarkEnd w:id="16"/>
    <w:p>
      <w:pPr>
        <w:spacing w:after="0"/>
        <w:ind w:left="0"/>
        <w:jc w:val="both"/>
      </w:pPr>
      <w:r>
        <w:rPr>
          <w:rFonts w:ascii="Times New Roman"/>
          <w:b w:val="false"/>
          <w:i w:val="false"/>
          <w:color w:val="000000"/>
          <w:sz w:val="28"/>
        </w:rPr>
        <w:t xml:space="preserve">
      1) объектілерді тіркеуді; </w:t>
      </w:r>
    </w:p>
    <w:p>
      <w:pPr>
        <w:spacing w:after="0"/>
        <w:ind w:left="0"/>
        <w:jc w:val="both"/>
      </w:pPr>
      <w:r>
        <w:rPr>
          <w:rFonts w:ascii="Times New Roman"/>
          <w:b w:val="false"/>
          <w:i w:val="false"/>
          <w:color w:val="000000"/>
          <w:sz w:val="28"/>
        </w:rPr>
        <w:t>
      2) тізілім деректерін мерзімді талдауды және өзектендіруді, ақпараттық қызмет көрсетуді;</w:t>
      </w:r>
    </w:p>
    <w:p>
      <w:pPr>
        <w:spacing w:after="0"/>
        <w:ind w:left="0"/>
        <w:jc w:val="both"/>
      </w:pPr>
      <w:r>
        <w:rPr>
          <w:rFonts w:ascii="Times New Roman"/>
          <w:b w:val="false"/>
          <w:i w:val="false"/>
          <w:color w:val="000000"/>
          <w:sz w:val="28"/>
        </w:rPr>
        <w:t>
      3) тізілім істерін қалыптастыруды және сақтауды көздейді.</w:t>
      </w:r>
    </w:p>
    <w:bookmarkStart w:name="z20" w:id="17"/>
    <w:p>
      <w:pPr>
        <w:spacing w:after="0"/>
        <w:ind w:left="0"/>
        <w:jc w:val="both"/>
      </w:pPr>
      <w:r>
        <w:rPr>
          <w:rFonts w:ascii="Times New Roman"/>
          <w:b w:val="false"/>
          <w:i w:val="false"/>
          <w:color w:val="000000"/>
          <w:sz w:val="28"/>
        </w:rPr>
        <w:t>
      7. Тізілім объектілерін тіркеу Техникалық реттеу және метрология саласындағы мемлекеттік реттеуді жүзеге асыратын уәкілетті органның (бұдан әрі – уәкілетті орган) және (немесе) МҒМО-ның өтінімдер мен құжаттарды мақұлдау туралы оң шешімі келіп түскеннен кейін күнтізбелік 5 (бес) күн ішінде жүзеге асырылады.</w:t>
      </w:r>
    </w:p>
    <w:bookmarkEnd w:id="17"/>
    <w:bookmarkStart w:name="z21" w:id="18"/>
    <w:p>
      <w:pPr>
        <w:spacing w:after="0"/>
        <w:ind w:left="0"/>
        <w:jc w:val="both"/>
      </w:pPr>
      <w:r>
        <w:rPr>
          <w:rFonts w:ascii="Times New Roman"/>
          <w:b w:val="false"/>
          <w:i w:val="false"/>
          <w:color w:val="000000"/>
          <w:sz w:val="28"/>
        </w:rPr>
        <w:t>
      8. Тіркеу кезінде тізілімнің әрбір объектісіне мынадай құрылымы бар тіркеу нөмірі беріледі:</w:t>
      </w:r>
    </w:p>
    <w:bookmarkEnd w:id="18"/>
    <w:p>
      <w:pPr>
        <w:spacing w:after="0"/>
        <w:ind w:left="0"/>
        <w:jc w:val="both"/>
      </w:pPr>
      <w:r>
        <w:rPr>
          <w:rFonts w:ascii="Times New Roman"/>
          <w:b w:val="false"/>
          <w:i w:val="false"/>
          <w:color w:val="000000"/>
          <w:sz w:val="28"/>
        </w:rPr>
        <w:t>
      КZ.ХХ.ХХ.ХХХХX-ХХХХ</w:t>
      </w:r>
    </w:p>
    <w:p>
      <w:pPr>
        <w:spacing w:after="0"/>
        <w:ind w:left="0"/>
        <w:jc w:val="both"/>
      </w:pPr>
      <w:r>
        <w:rPr>
          <w:rFonts w:ascii="Times New Roman"/>
          <w:b w:val="false"/>
          <w:i w:val="false"/>
          <w:color w:val="000000"/>
          <w:sz w:val="28"/>
        </w:rPr>
        <w:t>
      1) КZ – Қазақстан Республикасының коды;</w:t>
      </w:r>
    </w:p>
    <w:p>
      <w:pPr>
        <w:spacing w:after="0"/>
        <w:ind w:left="0"/>
        <w:jc w:val="both"/>
      </w:pPr>
      <w:r>
        <w:rPr>
          <w:rFonts w:ascii="Times New Roman"/>
          <w:b w:val="false"/>
          <w:i w:val="false"/>
          <w:color w:val="000000"/>
          <w:sz w:val="28"/>
        </w:rPr>
        <w:t>
      2) ХХ – тізілім бөлімінің коды екі таңбалы сан болып табылады және тізілім бөлімінің нөмірін білдіреді;</w:t>
      </w:r>
    </w:p>
    <w:p>
      <w:pPr>
        <w:spacing w:after="0"/>
        <w:ind w:left="0"/>
        <w:jc w:val="both"/>
      </w:pPr>
      <w:r>
        <w:rPr>
          <w:rFonts w:ascii="Times New Roman"/>
          <w:b w:val="false"/>
          <w:i w:val="false"/>
          <w:color w:val="000000"/>
          <w:sz w:val="28"/>
        </w:rPr>
        <w:t>
      3) ХХ – тізілімнің кіші бөлімінің коды екі таңбалы сан болып табылады және тізілімнің кіші бөлімінің нөмірін білдіреді;</w:t>
      </w:r>
    </w:p>
    <w:p>
      <w:pPr>
        <w:spacing w:after="0"/>
        <w:ind w:left="0"/>
        <w:jc w:val="both"/>
      </w:pPr>
      <w:r>
        <w:rPr>
          <w:rFonts w:ascii="Times New Roman"/>
          <w:b w:val="false"/>
          <w:i w:val="false"/>
          <w:color w:val="000000"/>
          <w:sz w:val="28"/>
        </w:rPr>
        <w:t>
      4) ХХХХХ – реттік нөмірі тізілімнің әрбір бөлімі бойынша 00001-ден 99999-ға дейін белгіленеді;</w:t>
      </w:r>
    </w:p>
    <w:p>
      <w:pPr>
        <w:spacing w:after="0"/>
        <w:ind w:left="0"/>
        <w:jc w:val="both"/>
      </w:pPr>
      <w:r>
        <w:rPr>
          <w:rFonts w:ascii="Times New Roman"/>
          <w:b w:val="false"/>
          <w:i w:val="false"/>
          <w:color w:val="000000"/>
          <w:sz w:val="28"/>
        </w:rPr>
        <w:t>
      5) ХХХХ – уәкілетті органның немесе МҒМО-ның объектіні тізілімге енгізу туралы шешім қабылдаған жылдың цифрлары.</w:t>
      </w:r>
    </w:p>
    <w:bookmarkStart w:name="z22" w:id="19"/>
    <w:p>
      <w:pPr>
        <w:spacing w:after="0"/>
        <w:ind w:left="0"/>
        <w:jc w:val="both"/>
      </w:pPr>
      <w:r>
        <w:rPr>
          <w:rFonts w:ascii="Times New Roman"/>
          <w:b w:val="false"/>
          <w:i w:val="false"/>
          <w:color w:val="000000"/>
          <w:sz w:val="28"/>
        </w:rPr>
        <w:t xml:space="preserve">
      9. Тізілім деректерін мерзімді өзектендіруді және объектіні тізілімнен шығаруды немесе тізілім объектілері бойынша деректерді өзгертуді МҒМО ай сайын жүзеге асырады. </w:t>
      </w:r>
    </w:p>
    <w:bookmarkEnd w:id="19"/>
    <w:bookmarkStart w:name="z23" w:id="20"/>
    <w:p>
      <w:pPr>
        <w:spacing w:after="0"/>
        <w:ind w:left="0"/>
        <w:jc w:val="both"/>
      </w:pPr>
      <w:r>
        <w:rPr>
          <w:rFonts w:ascii="Times New Roman"/>
          <w:b w:val="false"/>
          <w:i w:val="false"/>
          <w:color w:val="000000"/>
          <w:sz w:val="28"/>
        </w:rPr>
        <w:t>
      10. Тізілім деректерін резервтік көшіру тоқсан сайын жүзеге асырылады.</w:t>
      </w:r>
    </w:p>
    <w:bookmarkEnd w:id="20"/>
    <w:bookmarkStart w:name="z24" w:id="21"/>
    <w:p>
      <w:pPr>
        <w:spacing w:after="0"/>
        <w:ind w:left="0"/>
        <w:jc w:val="both"/>
      </w:pPr>
      <w:r>
        <w:rPr>
          <w:rFonts w:ascii="Times New Roman"/>
          <w:b w:val="false"/>
          <w:i w:val="false"/>
          <w:color w:val="000000"/>
          <w:sz w:val="28"/>
        </w:rPr>
        <w:t xml:space="preserve">
      11. Тізілім ісі Заңның </w:t>
      </w:r>
      <w:r>
        <w:rPr>
          <w:rFonts w:ascii="Times New Roman"/>
          <w:b w:val="false"/>
          <w:i w:val="false"/>
          <w:color w:val="000000"/>
          <w:sz w:val="28"/>
        </w:rPr>
        <w:t>8-бабында</w:t>
      </w:r>
      <w:r>
        <w:rPr>
          <w:rFonts w:ascii="Times New Roman"/>
          <w:b w:val="false"/>
          <w:i w:val="false"/>
          <w:color w:val="000000"/>
          <w:sz w:val="28"/>
        </w:rPr>
        <w:t xml:space="preserve"> көзделген өлшем бірлігін қамтамасыз ету саласындағы стандарттау жөніндегі құжаттарда белгіленген өлшем бірлігін қамтамасыз ету саласындағы стандарттау жөніндегі құжаттардың талаптарына сәйкес ұсынылған және ресімделген өтінімдер мен құжаттардан қалыптастырылады.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w:t>
            </w:r>
            <w:r>
              <w:br/>
            </w:r>
            <w:r>
              <w:rPr>
                <w:rFonts w:ascii="Times New Roman"/>
                <w:b w:val="false"/>
                <w:i w:val="false"/>
                <w:color w:val="000000"/>
                <w:sz w:val="20"/>
              </w:rPr>
              <w:t>ету мемлекеттік жүйесінің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6" w:id="22"/>
    <w:p>
      <w:pPr>
        <w:spacing w:after="0"/>
        <w:ind w:left="0"/>
        <w:jc w:val="left"/>
      </w:pPr>
      <w:r>
        <w:rPr>
          <w:rFonts w:ascii="Times New Roman"/>
          <w:b/>
          <w:i w:val="false"/>
          <w:color w:val="000000"/>
        </w:rPr>
        <w:t xml:space="preserve"> Өлшем бірлігін қамтамасыз ету мемлекеттік жүйесінің тізілімі</w:t>
      </w:r>
    </w:p>
    <w:bookmarkEnd w:id="22"/>
    <w:p>
      <w:pPr>
        <w:spacing w:after="0"/>
        <w:ind w:left="0"/>
        <w:jc w:val="both"/>
      </w:pPr>
      <w:r>
        <w:rPr>
          <w:rFonts w:ascii="Times New Roman"/>
          <w:b w:val="false"/>
          <w:i w:val="false"/>
          <w:color w:val="ff0000"/>
          <w:sz w:val="28"/>
        </w:rPr>
        <w:t xml:space="preserve">
      Ескерту. Қосымша жаңа редакцияда - ҚР Сауда және интеграция министрінің 19.12.2023 </w:t>
      </w:r>
      <w:r>
        <w:rPr>
          <w:rFonts w:ascii="Times New Roman"/>
          <w:b w:val="false"/>
          <w:i w:val="false"/>
          <w:color w:val="ff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1-бөлім. Шама бірліктерінің эталондары</w:t>
      </w:r>
    </w:p>
    <w:p>
      <w:pPr>
        <w:spacing w:after="0"/>
        <w:ind w:left="0"/>
        <w:jc w:val="both"/>
      </w:pPr>
      <w:r>
        <w:rPr>
          <w:rFonts w:ascii="Times New Roman"/>
          <w:b w:val="false"/>
          <w:i w:val="false"/>
          <w:color w:val="000000"/>
          <w:sz w:val="28"/>
        </w:rPr>
        <w:t>
      1.1-кіші бөлім. Шама бірліктерінің мемлекеттік эталондары (KZ.01.01.ХХХХХ-ХХХХ)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Эталонның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бірлігінің эталонымен жаңғыртылатын және сақталатын номиналды мәні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Шама бірлігінің эталонымен жаңғыртылатын және сақталатын шама мәндерінің ауқымы </w:t>
            </w:r>
          </w:p>
          <w:p>
            <w:pPr>
              <w:spacing w:after="20"/>
              <w:ind w:left="20"/>
              <w:jc w:val="both"/>
            </w:pPr>
            <w:r>
              <w:rPr>
                <w:rFonts w:ascii="Times New Roman"/>
                <w:b w:val="false"/>
                <w:i w:val="false"/>
                <w:color w:val="000000"/>
                <w:sz w:val="20"/>
              </w:rPr>
              <w:t>
</w:t>
            </w:r>
            <w:r>
              <w:rPr>
                <w:rFonts w:ascii="Times New Roman"/>
                <w:b/>
                <w:i w:val="false"/>
                <w:color w:val="000000"/>
                <w:sz w:val="20"/>
              </w:rPr>
              <w:t>("бастап" и "дейін" шама бірлігінің көрсетілуімен)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нәтижесінің орташа квадраттық ауытқуын бағалау (шама бірлігінің көрсетілуімен)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Кеңейтілген белгісіздік (қамту коэффициенті, сенім деңгейі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тасталмаған жүйелік қателік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 эталоны иесінің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Эталонды сақтаушы ғалымның /эталонға жауапты тұлғаның аты, тегі,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1.2-кіші бөлім. Шама бірліктерінің мемлекеттік жұмыс эталондары (KZ.01.02.ХХХХХ-ХХХХ)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Эталонның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бірлігінің эталонымен жаңғыртылатын және сақталатын номиналды мәні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Шама бірлігінің эталонымен жаңғыртылатын және сақталатын шама мәндерінің ауқымы </w:t>
            </w:r>
          </w:p>
          <w:p>
            <w:pPr>
              <w:spacing w:after="20"/>
              <w:ind w:left="20"/>
              <w:jc w:val="both"/>
            </w:pPr>
            <w:r>
              <w:rPr>
                <w:rFonts w:ascii="Times New Roman"/>
                <w:b w:val="false"/>
                <w:i w:val="false"/>
                <w:color w:val="000000"/>
                <w:sz w:val="20"/>
              </w:rPr>
              <w:t>
</w:t>
            </w:r>
            <w:r>
              <w:rPr>
                <w:rFonts w:ascii="Times New Roman"/>
                <w:b/>
                <w:i w:val="false"/>
                <w:color w:val="000000"/>
                <w:sz w:val="20"/>
              </w:rPr>
              <w:t>("бастап" и "дейін" шама бірлігінің көрсетілуімен)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нәтижесінің орташа квадраттық ауытқуын бағалау (шама бірлігінің көрсетілуімен)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Кеңейтілген белгісіздік (қамту коэффициенті, сенім деңгейі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тасталмаған жүйелік қателік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 эталоны иесінің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Эталонды сақтаушы ғалымның /эталонға жауапты тұлғаның аты, тегі,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1.3-кіші бөлім. Ұйымның шама бірліктерінің эталондары (KZ.01.03.ХХХХХ-ХХХХ).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 түрі (дәлдік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бірлігінің эталонымен жаңғыртылатын және сақталатын номиналды мәні/ өлшеу диапазоны ("бастап" и "дейін" шама бірлігінің көрсетілуімен)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 класы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Разряд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тасталмаған жүйелік қателік (шама бірлігінің көрсетілуімен)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Кеңейтілген белгісіздік (қамту коэффициенті, сенім деңгейі шама бірлігінің көрсетілуімен)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тексеру/калибрлеу/метрологиялық аттестатау туралы құжатты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саласына сәйкес арналуы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Эталондардың орналасқан нақты мекенжайы (елі, облысы, ауданы,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2-бөлім. Өлшем құралдарының бекітілген түрлері</w:t>
      </w:r>
    </w:p>
    <w:p>
      <w:pPr>
        <w:spacing w:after="0"/>
        <w:ind w:left="0"/>
        <w:jc w:val="both"/>
      </w:pPr>
      <w:r>
        <w:rPr>
          <w:rFonts w:ascii="Times New Roman"/>
          <w:b w:val="false"/>
          <w:i w:val="false"/>
          <w:color w:val="000000"/>
          <w:sz w:val="28"/>
        </w:rPr>
        <w:t>
      2.1-кіші бөлім. Қазақстан Республикасында өндірілетін және Қазақстан Республикасының аумағына әкелінетін өлшем құралдарының түрлері (KZ.02.01.ХХХХХ-ХХХХ)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тексеруді тану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аралығы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метрологиялық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құралдарының түрін сипаттау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xml:space="preserve">
      2.2-кіші бөлім. Нақты партиялармен Қазақстан Республикасында өндірілетін және Қазақстан Республикасының аумағына әкелінетін өлшем құралдарының түрлері (KZ.02.02.ХХХХХ-ХХХХ)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тексеруді тану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аралығы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метрологиялық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құралдарының түрін сипаттау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xml:space="preserve">
      2.3-кіші бөлім. Қазақстан Республикасы Үкіметінің 2015 жылғы 28 мамырдағы № 389 қаулысымен бекітілген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 (бұдан әрі – Келісім) шеңберінде тану рәсімінен өткен өлшем құралдарының түрлері (KZ.02.03.ХХХХХ-ХХХХ)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тексеруді тану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аралығы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метрологиялық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құралдарының түрін сипаттау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xml:space="preserve">
      2.4-кіші бөлім. Еуразиялық экономикалық комиссия кеңесінің 2016 жылғы 18 қазандағы № 145 шешімімен бекітілген Өлшем бірлігін қамтамасыз ету жөніндегі жұмыстардың нәтижелерін өзара тану қағидалары (бұдан әрі – ЕЭК шешімі) шеңберінде тану рәсімінен өткен өлшем құралдарының түрлері (KZ.02.04.ХХХХХ-ХХХХ)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тексеруді тану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аралығы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метрологиялық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құралдарының түрін сипаттау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3-бөлім. Метрологиялық аттестаттаудан өткен өлшем құралдары</w:t>
      </w:r>
    </w:p>
    <w:p>
      <w:pPr>
        <w:spacing w:after="0"/>
        <w:ind w:left="0"/>
        <w:jc w:val="both"/>
      </w:pPr>
      <w:r>
        <w:rPr>
          <w:rFonts w:ascii="Times New Roman"/>
          <w:b w:val="false"/>
          <w:i w:val="false"/>
          <w:color w:val="000000"/>
          <w:sz w:val="28"/>
        </w:rPr>
        <w:t>
      3.1-кіші бөлім. Қазақстан Республикасында өндірілетін және Қазақстан Республикасының аумағына әкелінетін өлшем құралдары (KZ.03.01.ХХХХХ-ХХХХ)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ЖСН /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ЖСН /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мекен-жайы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телефоны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әдістемесінің белгіленуі және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аралығы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құралдары өлшеу диапазоны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нөмері және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xml:space="preserve">
      3.2-кіші бөлім. Келісім шеңберінде тану рәсімінен өткен өлшем құралдары (KZ.03.02.ХХХХХ-ХХХХ)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ЖСН /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ЖСН /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мекен-жайы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 өкілінің телефоны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әдістемесінің белгіленуі және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аралығы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құралдары өлшеу диапазоны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нөмері және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4-бөлім. Стандартты үлгілердің бекітілген түрлері</w:t>
      </w:r>
    </w:p>
    <w:p>
      <w:pPr>
        <w:spacing w:after="0"/>
        <w:ind w:left="0"/>
        <w:jc w:val="both"/>
      </w:pPr>
      <w:r>
        <w:rPr>
          <w:rFonts w:ascii="Times New Roman"/>
          <w:b w:val="false"/>
          <w:i w:val="false"/>
          <w:color w:val="000000"/>
          <w:sz w:val="28"/>
        </w:rPr>
        <w:t>
      4.1-кіші бөлім. Қазақстан Республикасында әзірленген стандартты үлгілердің түрлері (KZ.04.01.ХХХХХ-ХХХХ)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 куәліктің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 куәлік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қателігін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белгісіздігін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белгісіздігі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қолдануға арналған нормативтік құжаттың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 енгізу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қолданылу мерзімін ұзарту туралы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қолданылу мерзімін ұзарту туралы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тізілімнен шығару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тізілімнен шығару туралы шешімнің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xml:space="preserve">
      4.2-кіші бөлім. Қазақстан Республикасының аумағында қолдануға рұқсат етілген шетелдік шығарылымның стандартты үлгілерінің түрлері (KZ.04.02.ХХХХХ-ХХХХ)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 куәліктің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 куәлік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қателігін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белгісіздігін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белгісіздігі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қолдануға арналған нормативтік құжаттың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 енгізу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қолданылу мерзімін ұзарту туралы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қолданылу мерзімін ұзарту туралы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тізілімнен шығару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тізілімнен шығару туралы шешімнің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xml:space="preserve">
      4.3-кіші бөлім. ЕЭК шешімі шеңберінде тану рәсімінен өткен стандартты үлгілердің түрлері (KZ.04.03.ХХХХX-ХХХХ)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 куәліктің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 куәлік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дайындаушы кәсіпорынның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 әзірлеушінің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өтініш берушісінің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қателігін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белгісіздігін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аттестатталған мәнінің белгісіздігі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қолдануға арналған нормативтік құжаттың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 енгізу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қолданылу мерзімін ұзарту туралы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қолданылу мерзімін ұзарту туралы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тізілімнен шығару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үлгілердің тізілімнен шығару туралы шешімнің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5-бөлім. Өлшем құралдарын тексеру әдістемесі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әдістемесінің атауы және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 келіскен ұйымның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 келіскен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 бекіткен ұйымның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әдістемесін бекіткен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әдістемесі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6-бөлім. Өлшемдерді орындау әдістемелері</w:t>
      </w:r>
    </w:p>
    <w:p>
      <w:pPr>
        <w:spacing w:after="0"/>
        <w:ind w:left="0"/>
        <w:jc w:val="both"/>
      </w:pPr>
      <w:r>
        <w:rPr>
          <w:rFonts w:ascii="Times New Roman"/>
          <w:b w:val="false"/>
          <w:i w:val="false"/>
          <w:color w:val="000000"/>
          <w:sz w:val="28"/>
        </w:rPr>
        <w:t>
      6.1-кіші бөлім. Қазақстан Республикасында әзірленген өлшемдерді орындау әдістемелері (KZ.06.01.ХХХХX-ХХХХ)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6.2-кіші бөлім. Өлшемдерді орындаудың референттік әдістемелері (KZ.06.02.ХХХХX-ХХХХ)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6.3-кіші бөлім. Келісім шеңберінде тану рәсімінен өткен өлшемдерді орындау әдістемелері (KZ.06.03.ХХХХX-ХХХХ)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6.4-кіші бөлім. ЕЭК шешімі шеңберінде тану рәсімінен өткен өлшемдерді орындау әдістемелері (KZ.06.04.ХХХХX-ХХХХ)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7-бөлім. Шама бірліктерінің мемлекеттік эталондарын сақтаушы ғалымдар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Сақтаушы ғалымның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Сақтаушы ғалымның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бірлігінің ілеспе мемлекеттік эталонының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Сақтаушы ғалымның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сертификат беру туралы шешімін растайтын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сертификат беру туралы шешімін растайтын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8-бөлім. Өлшем құралдарын салыстырып тексерушілер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 жарамды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Тексерушінің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тексерушінің аты-жөні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БСН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мекен-жайы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Тексерушінің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құралдарын салыстырып тексерушілерді аттестаттау және қайта аттестаттау жөніндегі тұрақты жұмыс істейтін біліктілік комиссиясы отырысының хаттамасының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құралдарын салыстырып тексерушілерді аттестаттау және қайта аттестаттау жөніндегі тұрақты жұмыс істейтін біліктілік комиссиясының отырысы хаттамасының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ӘҚНК– әкімшілік құжаттың нөмірі және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