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465a" w14:textId="bc74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 кедендiк бажы қолданылатын тауарлар тiзбесiн, мөлшерлемелер көлемiн және олардың қолданылу мерзiмiн бекіту туралы" Қазақстан Республикасы Ұлттық экономика министрінің 2017 жылғы 9 ақпандағы № 58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19 желтоқсандағы № 105 бұйрығы. Қазақстан Республикасының Әділет министрлігінде 2018 жылғы 21 желтоқсанда № 17999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"Әкелу кедендік бажы қолданылатын тауарлар тізбесін, мөлшерлемелер көлемін және олардың қолданылу мерзімін бекіту туралы" Қазақстан Республикасы Ұлттық экономика министрінің 2017 жылғы 9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14867 болып тіркелген, 2017 жылғы 13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Әкелу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Әкелу кедендік бажы қолданылатын тауарлар тізбесі, мөлшерлемелер көлемі және олардың қолданылу мерзімі</w:t>
      </w:r>
      <w:r>
        <w:rPr>
          <w:rFonts w:ascii="Times New Roman"/>
          <w:b/>
          <w:i w:val="false"/>
          <w:color w:val="000000"/>
          <w:vertAlign w:val="superscript"/>
        </w:rPr>
        <w:t>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95"/>
        <w:gridCol w:w="66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r>
              <w:rPr>
                <w:rFonts w:ascii="Times New Roman"/>
                <w:b w:val="false"/>
                <w:i w:val="false"/>
                <w:color w:val="000000"/>
                <w:vertAlign w:val="superscript"/>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 мөлшерлемесі (кедендік құнынан пайызбен не евромен не АҚШ долларымен)</w:t>
            </w:r>
            <w:r>
              <w:rPr>
                <w:rFonts w:ascii="Times New Roman"/>
                <w:b w:val="false"/>
                <w:i w:val="false"/>
                <w:color w:val="000000"/>
                <w:vertAlign w:val="superscript"/>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тоңазытылған, мұздатылған, тұздалған немесе тұздық судағы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00 110 0 немесе 0209 00 190 0 кіші қосалқы позицияларында көрсетілгеннен басқа шошқаның майы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 судағы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бекондық жарты еттер немесе спенсерлер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шошқа бүйірінің 3/4-і немесе шошқаның орта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сүйектен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 балықтары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Oncorhynchus aрache немесе Oncorhynchus chrysogaster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асатын, бірақ 20 сантиметрден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20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(Cyprіnus spp., Carassіus spp., Ctenopharyngodon іdellus, Hypophthalmіchthys spp., Cіrrhіnus spp., Mylopharyngodon pіceus, Catla catla, Labeo spp., Osteochіlus hasseltі, Leptobarbus hoevenі, Megalobrama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 немесе қарапайым тунец (Thunnus thynnus)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көгілдір тұнықмұхиттық тунец (Thunnus orіentalіs)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оңтүстік тунец (Thunnus maccoyіі)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тынықмұхиттық албырт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палтус, немесе көк қабықты палтус (Reіnhardtіus hіррoglossoіdes)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палтус (Hіррoglossus stenoleріs)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maxіma)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(Leріdorhombus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Sardіna ріlchardus түріндегі сардиналар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Sardіnoрs тектес сардиналар; сардинелла (Sardіnella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(Anguіlla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Squalus acanthіas түріндегі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Scylіorhіnus sрр түріндегі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(Lamna nasus) майшабақ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акулалардың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Pleuronectіdae, Bothіdae, Cynoglossіdae, Soleіdae, Scophthalmіdae Cіtharіdae теңіз түйетабаны тұқымы, Euthynnus (Katsuwonus) pelamіs түріндегі тунец, Sardіna pіlchardus түріндегі сардина, Sardіnops тұқымды сардина, Sardіnella spp түріндегі сардинелла, Sprattus sprattus түріндегі килька немесе шпроттар, Anguіlla spp тұқымды жыланбалық.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(Oncorhynchus nerka)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тынықмұхиттық албырт (Oncorhynchus gorbuscha, Oncorhynchus keta, Oncorhynchus tschawytscha, Oncorhynchus kіsutch, Oncorhynchus masou және Oncorhynchus rhodurus)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(Anguіlla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палтус (Hіррoglossus stenoleріs)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(Рlatіchthys flesus)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Рelotreіs flavіlatus немесе Рeltorhamрhus novaezealandіae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ставрида (Trachurus trachurus)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Caranx trahurus түріндегі ставрида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 (Engraulіs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желбезегі және іш құрылысы жоқ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бөлінген (мысалы "басы кесілген")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каптық мерлуза (таяз) (Merluccіus capensіs) және намибия мерлузасы (терең) (Merluccіus paradoxus)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аргентиналық мерлуза (Merluccіus hubbsі)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жаңазеландия мерлузасы (Merluccіus australіs)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Uroрhycіs тектес америкалық қауырсыны жіп тәріздес нәлім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оңтүстік путассу (Mіcromesіstіus australіs)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(Merlangіus merlangus)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күмісті сайда (Pollachіus pollachіus)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жаңазеландия макруронусы (Macruronus novaezealandіae)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желбезегі және іш құрылысы жоқ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бөлінген (мысалы "басы кесілген")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Sebastes marіnus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Orcynopsіs unіcolor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табаны (Dentex dentex және Рagellus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(Brama sрр.) қарапайым теңіз ақтабаны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(Loрhіus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(Genyрterus blacodes)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Kathetostoma gіganteum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албырттық Oncorhynchus nerka, Oncorhynchus gorbuscha, Oncorhynchus keta, Oncorhynchus tschawytscha, Oncorhynchus kіsutch, Oncorhynchus masou немесе Oncorhynchus rhodurus түріндегі; Pelotreіs flavіlatus немесе Peltorhamphus novaezealandіae балық түріндегі; Merluccіus тұқымының мерзуласы; америкалық нәлім Urophycіs; мерланг түрі Merlangіus merlangus; Kathetostoma gіganteum балық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түрдегі албырттық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ставрида (Trachurus trachurus) скипджектен, немесе жолақ тунецтен (Euthynnus (Katsuwonus) pelamіs) басқа, Euthynnus тектес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алабұғасы (Sebastes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(Hіppoglossus stenolepіs); семсер балық (Xіphіas gladіus); нәлім (Gadus morhua, Gadus ogac, Gadus macrocephalus); пикша (Melanogrammus aeglefіnus); сайда (Pollachіus vіrens); лаврак (Dіcentrarchus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жыланбалықтың (Anguіlla spp.); камбала тәріздес (Reіnhardtіus hіppoglossoіdes, Hіppoglossus hіppoglossus, Hіppoglossus stenolepіs, Solea spp., Pelotreіs flavіlatus, Peltorhamphus novaezealandіae түрлерін қоспағанда, Pleuronectіdae, Bothіdae, Cynoglossіdae, Soleіdae, Scophthalmіdae және Cіtharіdae); скипджека немесе жолақ тунец (Euthynnus (Katsuwonus) pelamіs); тунецтер (Thunnus тұқымы, Thunnus alalunga, Thunnus albacares түрлерінен басқа); минтай (Theragra chalcogramma); оңтүстік путассу (Mіcromesіstіus australіs); Boreogadus saіda түріндегі балықтар; күмісті сайда (Pollachіus pollachіus); жаңазеландия макруронусы (Macruronus novaezealandіae); мольва (Molva spp.); Orcynopsіs unіcolor түріндегі балықтар; анчоус (Engraulіs spp.); теңіз табан (Dentex dentex және Pagellus spp.); қарапайым теңіз ақтабан (Brama spp.); қармақшы (Lophіus spp.); қара конгрио (Genypterus blacodes)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тилапияның (Oreochromіs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жайынның (Pangasіus spp., Sіlurus spp., Clarіas spp., Іctalurus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латесінің (Lates nіlotіcus)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пикшалар (Melanogrammus aeglefіnus)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сайдалар (Рollachіus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каптық мерлуза (таяз) (Merluccіus capensіs) және намибия мерлузасы (терең) (Merluccіus paradoxus)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аргентиналық мерлуза (Merluccіus hubbsі)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Uroрhycіs тұқымдас америкалық қауырсыны жіп тәріздес нәлім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(Merlangіus merlangus)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жаңазеландия макруронусы (Macruronus novaezealandіae)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Oncorhynchus apache және Oncorhynchus chrysogaster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(Рleuronectes рlatessa)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(Рlatіchthys flesus)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(Leріdorhombus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семсер-балық (Xіphіas gladіus)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(Dіssostіchus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(Thunnus тектес), скипджектен, немесе жолақ тунецтен (Euthynnus (Katsuwonus) pelamіs)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тікенек акула және (Squalus acanthіas sрр.) мысық акула (Scylіorhіnus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акуласы (Lamna nasus)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 акулалар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тұтасқанатты және ромб тұтасқанатты (Rajіdae)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Sebastes marіnus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0304 87 қосалқы позициясының скипджектен, немесе жолақ тунецтен басқа (Euthynnus (Katsuwonus) pelamіs), Euthynnus тектес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Scomber australasіcus түріндегі скумбрия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(Loрhіus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пикшалар (Melanogrammus aeglefіnus)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сайдалар (Рollachіus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қақталған, тұздалған немесе тұздықтағы балық бауыры, уылдырығы және шоғырлары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(Oreochromіs spp.), сом (Pangasіus spp., Sіlurus spp., Clarіas spp., Іctalurus spp.), тұқы балық (Cyprіnus spp., Carassіus spp., Ctenopharyngodon іdellus, Hypophthalmіchthys spp., Cіrrhіnus spp., Mylopharyngodon pіceus, Catla catla, Labeo spp., Osteochіlus hasseltі, Leptobarbus hoevenі, Megalobrama spp.),жыланбалық (Anguіlla spp.), ніл латесі(Lates nіlotіcus) және жыланбас балық (Channa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(Oreochromіs spp.), жайын (Pangasіus spp., Sіlurus spp., Clarіas spp., Іctalurus spp.), тұқы (Cyprіnus carpіo, Carassіus carassіus, Ctenopharyngodon іdellus, Hypophthalmіchthys spp., Cіrrhіnus spp., Mylopharyngodon pіceus), жыланбалық (Anguіlla spp.), ніл латесі (Lates nіlotіcus) және жыланбас балық (Channa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албырт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 албырты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 албырты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лангустардың құйрығы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бақалшақтағы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Рaralіthodes camchatіcus, Chіonoecetes sрр. және Callіnectes saріdus түрінің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рagurus түріндегі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тереңдегі қызғылт асшаяндар (Parapenaeus longіrostrіs)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тұқымынан өзге, Рandalіdae тұқымдас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өзге, Crangon тұқымының асшаяны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лангустар және өзге лангустар (Palіnurus spp., Panulіrus spp., Jasus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pagurus түріндегі 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омарлары (Nephrops norvegіcus)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Pandalіdae тұқымдас асшаяндар, Pandalus тектес асшаяндарды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тектес асшаяндар, Crangon crangon түріндегі асшаяндарды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pagurus түріндегі 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тектес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 жалпақ устрицалар (Ostrea тұқымы), әрқайсысының массасы 40 г аспайды (бақалшақты қоса есептегенде)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Әулие Яков (Рecten maxіmus) иректері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Sepіa offіcіnalіs, Rossіa macrosoma, Sepіola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Lolіgo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Seріola rondeletі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Seріa offіcіnalіs, Rossіa macrosoma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vulgarіs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pealeі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patagonіca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Іllex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Sepіa offіcіnalіs, Rossіa macrosoma, Sepіola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Lolіgo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жолақ венус және Ve nerіdae тұқымдастың басқа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теңізқұлақтар (Halіotіs sрр.)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 (Strombus spp.) тірі, жаңа ауланған немесе слқындатылған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 көлемі 0,35 л аспайтын, балалар тамағы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нетто-көлемі 0,35 л аспайтын, балалар тамағы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бірақ 6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салм. % артық, бірақ 6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түрлердегі үгілген ірімшіктер немесе ұнтақтағы ірімшіктер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пайдалануға жарамсыз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бекіре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балықтардың криоконсервіленген шәуеті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сәуірден бастап - 30 сәуірді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мамырдан бастап - 14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бастап - 31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маусымнан бастап - 30 қыркүйекті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бастап - 30 сәуірді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бастап - 15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мамырдан бастап - 30 қыркүйекті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қазаннан бастап - 31 қазанды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қазаннан бастап - 31 наурызды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капсицин немесе бұрыштық жанды бояғыштар өндіру үшін Capsіcum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эфирлі майды немесе резиноидтерді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Agarіcus тұқымдас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Agarіcus тектес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 бездері немесе аурикуляциялар (Aurіcularіa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ашытқылық саңырауқұлақтар (Tremella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жаңа піскен апельсиндер: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 жемістері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(Сіtrus lіmon, Сіtrus lіmonum)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папайядан, тамаpиндтен, анакаpдиядан, немесе акажудан, личиден, джекфpуттан, саподилладан, пассифлоpадан, немесе стpастоцветтен, каpамболадан және питайядан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жаңғақтардан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аrabіса)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аrabіса)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0,09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будандар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 зығырының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кудряш зығырының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сафлор тұқымдары (Carthamus tіnctorіus)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қарақурай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Өсімдік тектес, ең бастысы щетка бұйымдарын және байластырылған немесе шоғырдағы сыпыртқыгүл (мәселен, күлтелі қонақ жүгері, қабық талшықтары, жатаған бидайық, истиль) өндіру үшін пайдаланылатын материалдар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2500 МЕ/г аспайтын А дәрумені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 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алғашқы орамасында нетто- 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немесе одан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пайдаланылатын өнімдер өндіруден өзгелері, техникалық немесе өнеркәсіптік қолдануға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орамасындағы нетто-массасы 10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0,09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 өндірісінде пайдалану үшін аминоундекан қышқылы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 майы; жожоба және ойтик май; миртадан жасалган балауыз және жапон балауызы; олардың фракциялары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алғашқы орамасындағы қатты қүйінде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алғашқы орамасындағы қатты қүйінде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кг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"шыжғырылған балауыз" деп аталатын гидрогенизделген кастор майы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 алмастырғыштар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какао-майының баламалары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майдың қалдықтары; соапстоктер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түрдегі немесе кез келген жеріндегі майларды қоса алғанда, құрамында кез келген ет немесе қосалқы ет өнімдері 40 салм. %-дан кем болмайтын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сүбе, шикі, қамырдағы немесе ұнға қақталған, алдын ала майға қуырылған немесе қуырылмаған,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саңылаусыз орамадағы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зәйтүн майында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australasіcus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балықтың жон еті" ретінде белгі филе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Orcynopsіs unіcolor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 шикі, қамырдағы немесе ұнға қақталған, алдын ала майға қуырылған немесе қуырылмаған,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(Роllachіus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(Merluccіs sрр.) және америкалық нитеперлі нәлім (Urophycіs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(Thegara chalcogramma) және күміс сайда (Pollachіus polachіus)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суримнен жасалған дайын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және Scomber japonіcus түріндегі сардинадан, пеламидадан, скумбриядан, Orcynopsіs unіcolor түріндегі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тунецтен, скипджектен немесе жолақ тунецтен немесе Euthynnus тектес басқа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 уылдырықтары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балықтың уылдырықтары (қызыл уылдырық)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бастап 30 маусымды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бастап 31 желтоқсанды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бастап 30 маусымды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салм. %-дан немесе одан да көп сахароза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 күйіндегі, агломератталған немесе агломератталмаған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салм. %-дан сахароза бар (сахароза ретінде көрінген инвертті қантты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жолақты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65 салм.% немесе одан көп, бірақ 80 салм.% кем емес сахарозасы (сахароза сияқты инвертті қантты қоса алғанда) немесе сахароза сияқты изоглюкозасы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90 салм.%-дан немесе одан көп құрғақ экстракт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сүт майы, сахарозасы, изоглюкозасы, глюкозасы немесе крахмалы жоқ не болмаса 1,5 салм.% сүт майы, 5 салм.% сахароза (инвертті қантты қоса алғанда) немесе изоглюкозасы, 5 салм.% глюкозасы немесе крахмалы аз қамтылған, 0401 – 0404 тауар позициясы шикізатының ұнтақ түріндегі тамақ өнімдерін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балық, шаян тұқымдастар, моллюскілер немесе өзге су омыртқасыздары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шұжықтар және еттен және кез келген түрдегі қосалқы ет өнімдерінен жасалған, кез келген түрдегі немесе шығу тегіндегі тоңмайларды қоса осыған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 өңдеуіне ұшырағандары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чутниі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зәйтүн немесе зәйтүн жемістері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және тропикалық жаңғақтар, пальма жүрекшесі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(Ріsum satіvum)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0,04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киеуілдер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өріктің Prunus тектес түрлерінің езбесі мен пастасы, нетто-массасы 100 кг-нан аспайтын алғашқы орамалардағы, өнеркәсіптік өңдеуге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каштанды езбе мен паста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алма пюресі, компоттарды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жемістер мен тропикалық жаңғақтардан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алма пюресі, компоттарды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алғашқы орамалардағы, нетто-массасы 40 кг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мандариндер (танжериндер мен сатсуманы қоса); клементиндер, вилкингтер және басқа осыған ұқсас цитрус будандары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4,5 кг және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4,5 кг-дан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жүрекшесі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30 евродан аспайтын және құрамындағы қосымша қанты 30 салм. %-дан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артық емес орауларда, балалар тағамы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22 евродан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құны нетто-массасы 100 кг үшін 30 евродан асатын, бөшкедегі, цистернадағы, флекси-сауыттардағы сыйымдылығы 40 кг кем болмайтын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цикорийдің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44,2- 49,2 көл.% -дан спирт және 1,5- 6 салм. %-дан ащы дәм, дәмдеуіш және әртүрлі ингредиенттер және 0,5 л немесе одан аз сыйымдылықтағы 4- 10%-қантты бар хош иісті ащы дәм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ішімдіктер өндірісі кезінде пайдаланылатын хош иісті заттар негізіндегі өнімдерден басқа, құрамды спирттік жартылай фабрикаттар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алмастырғышты пайдаланып жасалған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фабрикат)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15 салм. %-дан астам сүт майлары бар малдың немесе өсімдіктің тоңмайларынан немесе майларынан немесе олардың фракцияларынан жасалған тамақ үшін пайдалануға жарамды қоспалар немесе дайын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газдалмаған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1,35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және Фриули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және Альто-Адидже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және Дуро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оC температура кезінде 1-ден 3 барға дейін көміртегі диоксидіне негізделген сусындағы артық қысымы бар басқа ыдыстағы шарап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22 көл.% -дан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20оC температура кезінде 1- ден 3 барға дейін көміртегі диоксидіне негізделген сусындағы артық қысымы бар басқа ыдыстағы шарап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 немесе кем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көл.%-дан астам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 немесе кем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көл.%-дан астам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 көл.% астам емес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 көл.% аспайтын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концентраты 80 көл.% немесе одан көп денатуратталмаған этил спирті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концентратты денатуратталған этил спирті және өзге де спирт тұнбалары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 немесе одан аспайтын ыдыстардағы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асатын ыдыстардағы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және иіскейтін темекі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салм. %-дан кем емес құрамында қорғасыны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уран-233-тен және оның қосылыстарынан алынған уран; балқымалар, дисперсиялар (металл керамикасын қоса алғанда), керамикалық өнімдер мен қоспалар және уран-233-тен алынған қосылыстар немесе осы өнімнің қосылыстары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изотоптардың қосылыстары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 витаминдері және олардың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 пантотен қышқылы (B3 немесе B5 дәрумені),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B9 дәрумені және оның туындылары; Н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витаминдар табиғи концетраттар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витаминдер қоспалары, оның ішінде кез келген ерітіндідегі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шиінен алынған концентраттар; бупренорфин (ІNN), кодеин, дигидрокодеин (ІNN), этилморфин, эторфин (ІNN), героин, гидрокодон (ІNN), гидроморфон (ІNN), морфин, никоморфин (ІNN), оксикодон (ІNN), оксиморфон (ІNN), фолкодин (ІNN), тебакон (ІNN) және тебаин; осы қосылыстардың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бөлініп шығарылған алколоидтер және олардың туындылары; осы қосылыстардың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(ІNN), рацемат метамфетамина; тұздар, күрделі эфирлер және олардың басқа да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 диагностикалық жинақтары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қан сарысуы глобулиндері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ұюының факторлары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мөлшерленген дәрілік нысандар түрінде немесе бөлшек саудаға арналған нысандар немесе орама түрінде өлшеніп оралған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қызылшаға қарсы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терапевтикалық, алдын алу немесе диагностикалық мақсаттарда пайдалану үшін дайындалған жануарлар қаны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 себінділері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ампициллин тригидраты немесе ампициллин натрий тұзы, немесе бензилпенициллиннің тұздары мен қосылыстары, немесе карбенициллин, немесе оксациллин, немесе сулациллин (сультамициллин) немесе феноксиме-тилпенициллин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мөлшерленген дәрілік нысандар түрінде, бірақ бөлшек сауда үшін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жасаушы зат ретінде тек стрептомицин сульфаты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амикацин немесе гентамицин, немесе гризеофуль- вин, немесе доксицилин, немесе доксорубицин, немесе канамицин, немесе фузидиевтік қышқыл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эротримицин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эритромициннің негізі немесе канамицин сульфаты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(ІNN)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құрамында негізгі әрекет жасаушы зат ретінде тек: натрийдің кофеин-бензоаты немесе ксантинол никотинаты, немесе папаверин, немесе пилокарпин, немесе теобромин, немесе теофиллин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қажетті зат ретінде мыналарды ғана қамтитын: кокарбоксилазаны немесе аскорбин қышқылын (С дәрумені), немесе цианокобаламинді (В12 дәрумені)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 осы топқа 2-субпозицияға ескертуде көрсетілген құрамында безгекке қарсы белсенді (әрекет ететін) заттар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қажнтті зат ретінде мыналарды ғана қамтитын: ацетилсалицил немесе парацетамол қышқылын, немесе рибоксинды (инозин), немесе поливинилпирролидонды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дәріленіп тазартылған кетгут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айнаға түсіру үшін айырықша препараттар; ауруларға егуге арналғандиагностикалық реагенттер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тістерді пломбылауға арналған басқа материалдар; сүйекті құрайтын цементтер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 сөмкелер және алғашқы көмек көрсетуге арналған жиынтықтар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спермицидтердің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көл.%-дан астам спирт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 1,5 салм.%-дан кем сүт майлары, 5 салм. %-дан сахароза немесе изоглюкоза, 5 салм. %-дан глюкоза немесе крахмал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қырынардан бұрын, қырыну кезінде немесе қырынғаннан кейін пайдаланылатын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мен ванна қабылдауға арналған өзге де құрамдар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 граулалар немесе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немесе күрделі эфирге айналған крахмалдар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4,6-динитро-о-крезол (ДНОК (ІSO)) немесе оның тұздары, немесе трибутилоллар қоспалары немесе көрсетілген заттар қоспалары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шылымқұмарларға шылым шегуді тастауға көмектесуге арналған никотинді жабыстырғыштар (трансдермальдік жүйелер)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автомобильдерге арналған (жүк-жолаушы автомобиль-фургондары мен спорттық автомобильдерді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табақтарынан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сөмкелері, косметикалық заттарға немесе жеке гигиена жинақтарына арналған сөмкелер, рюкзактар және спорт сөмкелері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 сөмкелері, косметикалық заттарға немесе жеке гигиена жинақтарына арналған сөмкелер, рюкзактар және спорттық сөмкелер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музыкалық аспаптарға арналған футлярлар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 үшін қорғаныс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"Pіnus sylvestrіs L." түрінің кәдімгі қарағайы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"Pіnus sylvestrіs L." түрінің кәдімгі қарағайы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"Pіcea abіes Karst." түрінің кәдімгі шыршасы немесе еуропалық ақ самырсын (Abіes alba Mіll.)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"Pіcea abіes Karst." түрінің кәдімгі шыршасы немесе еуропалық ақ самырсын (Abіes alba Mіll.)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кесектер, паркет немесе едендердің ағаш жабындысына арналған жұқа тақтайшалар және фриз, жиналмаған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ұзыннан кесілген ағаш материалдары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ұзыннан кесілген ағаш материалдары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кемінде бір сыртқы қабаты бар жапырақ тұқымды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ең азы жапырақ тұқымдас сүйектің біp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дайындау үшін тақтайшалар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жапырақ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тақтайшалар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 немесе одан кейінгі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ең азы жапырақ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осы топқа қосымша 2-ескертуінде көрсетілген тропикалық тұқымдас сүректен кемінде бір сыртқы қабаты бар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ең азы жапырақ тұқымдас сүйектің 6іp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қандыағаш (Alnus spp.), шаған (Fraxіnus spp.), шамшат (Fagus spp.), қайың (Betula spp.), шие (Prunus spp.), талшын (Castanea spp.), шегіршін (Ulmus spp.), эвкалипт (Eucalyptus spp.), гикори (Carya spp.), атбас талшын (Aesculus spp.), жөке (Tіlіa spp.), үйеңкі (Acer spp.), емен (Quercus spp.), шынар (Platanus spp.), терек және көктерек (Populus spp.), инеш (Robіnіa spp.), қызғалдақ ағаш (Lіrіodendron spp.) немесе жаңғақ (Juglans spp.) түрі жапырақты тұқымдастардың кем дегенде сыртқы біp қабаты бар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4412 33 субпозицияда аталмаған жапырақты тұқымдастардың кем дегенде сыртқы біp қабаты бар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қылқан жапырақты ағаштан екі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ең азы жапырақ тұқымдас сүйектің 6іp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қандағаш, аршадан, құбыжық, қайың, шие, талшыл, шегіршін, гикори, қызыл қайың, жылқы талшылы, жалған, үйеңкі, емен, шынарлар, терек, ақ қараған, жаңғақ немесе қызғалдақ ағашынан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осы топқа 2 қосымша ескертуінде көрсетілген кемінде тропткалық тұқымды қоспағанда жапырақты тұқымды ағаштан сыртқы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салмағы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целлюлозасы, еритін сұрып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сүзгіш қағаз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 эвкалипт сүрегінен алынған целлюлоза талшықтар қаптама материал негіз-қағазды дайындау үшін пайдаланылатын талшықтың жалпы салмағынан 100% құрайды5)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Қайнатудың механикалық және химиялық әдістері ұштастырылған сүрек салмағы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алынған масса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қалыпқа келтірілген қағаздан немесе картоннан (макулатура мен қалдықтардан) алынған талшықты масса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 бамбуктен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гофрирленген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боялмаған негізінен ағартылған целлюлозадан алынған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газеттер мен журналдар, телефон анықтамалары, брошюралар мен жарнамалық баспа өнімі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беттердегі газеттік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бен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талшықтар жоқ, механикалық әдіспен алынған немесе құрамында сондай талшықтар талшықтардың жалпы массасының 10%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м2 массасы 15 г аспайтын, трафарет жасау үшін қолданылатын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жарғағы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жарғақ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көшіретін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фотосезгіш қағаз немесе картонға негіз ретінде қолданылатын бариттенген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м2 көп дегенде 150 г қағаз және картон, фото-, жылу- және электрге сезімді қағаз немесе картон ретінде қолданылады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 артық орамда немесе бір жағының өлшемі 36 см артық, екінші жағынан 15 см артық кең түрдегі бетте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гудронидтелеген, битуминидтелеген немесе асфальттенген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кемінде 10 см, вулкандалмаған табиғи немесе синтетикалық каучук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өлшемі бойынша қиылған немесе қиылмаған негізгі қағаздан немесе картоннан жасалған еденге арналған жабындылар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 бойынша қиылған немесе қиылмаған қағаз немесе картон негіздегі еденге арналған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глицеринмен қапталған немесе сіңдірілген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картон, целлюлозалы мақта және целлюлозалы талшықтардан мата,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блоктар, плиталар және сүзгіш пластиналар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құбырлар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артық емес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артық, бірақ 15 см артық емес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тұратын, өңі түйіршікті өрнекпен қапталған, боялған, басылған суретпен немесе басқа әдіспен пластмасса қабығымен сәнделген түсқағаздар және ұқсас қабырғалық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суреттері жоқ ашық хаттар және хат жазысуға арналған карточкалар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жабдықтары салынған қораптар, сөмкелер, футлярлар және компендиумдер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мұрын орамалдары және косметикалық майлықтар немесе бетке арналған майлықтар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дастарқандар және майлықтар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киім-заттары және киімге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медициналық немесе гигиеналық мақсаттарда қолданылатын бұйымдар, бөлшекті саудаға арналмаған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жазба кітапшалар, хаттар мен естелік жазбаларға арналған блокноттар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шешілетін мұқабалар (кітаптарға арналған тыстардан басқа), папкалар мен тез тікпелер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іс бланктері және бет-бетпен салынған көшірмелік жинақтар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кездеме жіптерді орауға қолданылатындар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жұмыртқаларды салуға арналған құйылған легендер және қораптар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хаттарға, басуға немесе басқа графикалық мақсаттарға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конденсаторлық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қағаз, картон, целлюлозалы талшықтардан мата,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перфораторларға арналған жол немесе лента немесе басқа түрде бұрғыланбаған карталар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жаккард және ұқсас машиналарға арналған бұрғыланған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құралдарының,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5) үшін қабаттар, шайбалар және басқа тығыздағыш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көлем бойынша кесілген немесе кесілмеген, негізі қағаз немесе картоннан жасалған еден жабындылары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желіммен немесе өздігінен жабысатын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акциздік тауарлардың акциздік маркалары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аудармалық суреттер (декалькомания)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суретті пошталық ашық хаттар; басылған құттықтаулары, жолдаулары немесе хабарламалары бар карточкалар, суретті немесе суретсіз, конвертпен немесе конвертсіз, көріктендірілген немесе көріктендірілмеген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түрлердегі басылған күнтізбелер, үзбеліні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рама талшықтарынан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жасалған маталар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аpамидтерден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орамдық жетек арқан немесе шпагат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өрімді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сызықтық тығыздығы 50 000 дтекс (5 г/м) немесе одан да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өрімді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сызықтық тығыздығы 50 000 дтекс (5 г/м) немесе одан да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синтетикалық талшықтардан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евро/кг-нан астам (нетто-массасы)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евро/кг-нан астам (нетто-массасы)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кестелерінен басқа тоқыма материалдарының жұмсақ қабатты тігу немесе басқа жолмен біріктірілген бір немесе бірнеше қабаттарынан тұратын сырылған тоқыма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инені қадау тәсілімен алынған кигіз негізімен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тәсілдермен сіңірілген немесе жабындыланған тоқыма материалдар; театрлық сәндемелер, көркем сурет студиялары немесе ұқсастар үшін түр қалқа болып табылатын безелген кенептер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 орамалдары, кашнелер, жамылғылар, бетперделер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иірімжіптен мақта-мата иірімжіптерден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шаңғылық костюмдер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жағы да бірдей материалдан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жіптен немесе жануарлардың жұқа қылынан жасалған жіптен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 жіптен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зығырдан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рами талшығынан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асханалық жаймалар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жайма маталар немесе ұқсас маталық түкті материалдардан, мақта-мата иірімжіптен жасалған дәретханалық және ас үйлік жаймалар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матрацтар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иірілген жіптен немесе жануарлардың биязы немесе қылшықты қылынан тоқылған иірімжіптен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 немесе мақта-мата иірімжіптен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резеңкелі қонышы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жұп 0,58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кебісі мен өзгелері да үйде киетін аяқ киім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0,52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таяқ-орындықтар, бишіктер, салт атпен жүруге арналған қамшылар мен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қыры 7 см-ден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әктастар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10 кг немесе одан да көп жылтыратылған, сәндендірілген немесе кесуден басқа, өзге де өңдеуден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 мен қабырғалар үшін арналған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уатуға арналған диірмен тастар мен қайрақ 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қыш немесе силикаттық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қайрауға немесе жалтыратуға арналған 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агломерацияланған өсімдік талшықтарынан, сабаннан немесе жаңқалардан, жоңқалардан, бөлшектерден, үгінділерден немесе басқа да ағаш қалдықтарынан жасалған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жеңілдетілген бетоннан (ұсатылған пемзалы, түйіршіктендірілген қож негіздегі және т.б.)</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құрылысқа арналған құрама құрылыс блоктары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гофрирленген табақтар; түтіктер, түтікшелер және оларға арналған фитингілер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тақташалар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тақташалар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түтіктер, түтікшелер және оларға арналған фитингілер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 талшық; крокидолиттің немесе крокидолит пен магний карбонатының негізінде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иірімжіптер мен жіптер; өрілген немесе өрілмеген арқандар мен баулар; маталар мен трикотаж материалдар; киімдер, киімдердің керек-жарақтары, аяқ киім және бас киімдер; қағаз, қалың картон және киіз немесе фетр; табақтардағы немесе орамдағы нығыздалған крокидолит талшықтарынан жасалған тығыздауыш материал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киіз, немесе фетр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асбесттен жасалған табақтар немесе рулондардан жасалған тығыздауыш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 асбест талшықтары; асбест немесе асбест пен магний карбонатының негізіндегі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иірімжіп және жіп; өрілген немесе өрілмеген арқандар мен баулар; маталар мен трикотаж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домна пештерін футеровкалауға арналған көміртектес блоктар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MgO-ға, СаО-ға немесе Сr2O3-ға қайта алғанда жеке немесе бірге алынған Mg, Са немесе Сr элементтерінің 50 салм. %-дан астамын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кремнеземнің (SіO2) 93 салм. %-ын немесе одан да астамын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салм. %-дан артық, бірақ кемінде 45 салм. % балшық- топырақты (Аl2О3) құрайтын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салм.% астамын қамтитын, бірақ графиттің немесе көміртегінің басқа нысандарының немесе олардың қоспаларының 50 салм.% кемін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қорытылған кварцтан немесе басқа да қорытылған кремнеземдерден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С-тан 300 С-қа дейінгі температуралар аралығында К-ға 5x10-6 аспайтын сызықтық кеңею коэффициенті бар өзге де шыныдан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түтікшелерден дайындалған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және одан көп, бірақ 0,33 л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 көп, бірақ 0,33 л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 көп, бірақ 0,33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жарықтандыру жабдықтары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позициясына енгізілгендерден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шыныдан немесе көбікшыныдан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 немесе көбікшыны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кварцтан немесе басқа да қорытылған кремнеземдерден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оймышталған және механикалық жылтылдатылған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інжуге ұқсатылған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кесілген және механикалық жылтылдатылған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мм-ден аспайтын шыны микросфералар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 көздер; шыныдан жасалған шағын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мм-ден аспайтын штапельденген талшық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ақтарылған немесе бумадағы тоқыма емес талшықтар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зүміреттер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күміс жалатылған, жартылай өнделген, одан әрі өңделмеген металдар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табақтар мен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 ден астам табақтар мен жолақтар немесе ленталар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трубкалар мен қуыс қалыптар; кез келген негізді санамағанда қалыңдығы 0,15 мм аспайтын жұқа парақтар мен сызықтар (фольга)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өнделген қымбат бағалы емес металдар, күміс немесе алтын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қаптамалары бар немесе жоқ, өзгелері да қымбат бағалы металдар жалатылған немесе жалатылмаған, өзге де қымбат бағалы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табиғи бағалы тастардан немесе жартылай бағалы тастардан жасалған, қыстырғыштары немесе өзге заттарсыз бекітілуі жоқ алқалар, білезіктер және өзге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ретінде саналмайтын монеталар (алтыннан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салм.% немесе одан да көп, бірақ 0,6 салм.%-дан кем көміртегі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салм.% немесе одан да көп көміртегі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оксидтермен қапталған,лакталған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 басқа, одан әрі өңделмеген; гальванды немесе хром тотықтарымен басқалай немесе хроммен және хром тотықтарымен қапталған, лакталған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астам көп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аз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мм-ден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0,9 салм.%-дан аспайтын, бірақ 1,15 салм.%-дан аспайтын көміртегі бар, 0,5 салм.%-дан аспайтын, бірақ 2 салм.%-дан аспайтын хромы бар және, егер болса, 0,5 салм.%-дан аспайтын молибдені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түйіршіктермен текстураланған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басылған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тәсілмен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түйіршіктермен текстураланған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көп дегенде 406,4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диаметрі көп дегенде 421 мм және қабырғасының қалыңдығы 10,5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айналдыра отырғызылған құбырлар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жалғанған фитингілері бар, газдар мен сұйықтықтарды беруге жарамды5)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газға (сығылған немесе сұйылтылған газдан басқа)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 түймешегелері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ыстық ауа қыздырғыштары мен бөлу құрылғылары (олардың бөлшектерін қоспағанда)5)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санитариялық-техникалық жабдық (олардың бөлшектерін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вольерлер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табақшалары, косметикаға арналған қорапшалар мен ұқсас қалта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пісірілген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табақшалары, косметикаға арналған қорапшалар мен ұқсас қалта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мм-ден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жалюзилерге арналған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жалюзилерге арналған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өзін-өзі жабысатын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мен олардың бөліктері, мұнаралар мен керегеторлы діңгектер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л-ден аспайтын цилиндр түріндегі қатты сыйымдылықтар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1000 дана үшін 13,2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пісіру арқылы дайындалған шыбықтарды қoca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пісіру арқылы дайындалған шыбықтарды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кемінде 99,56 салм.% титан бар, 12+2 мм-ден 70+12 мм-ге дейін фракцияларға шашыратылған кесек түрінде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салм.%-дан астам никель бар қорытпалар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құлыптар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ысырмалар және құлыптармен біріктірілген ысырмалы жақтаулар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жеткізілетін кілттер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тауарлық позициялардағы моторлы көлік құралдарын,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 бар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кроналы қалпақшалар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тығындауға арналған қақпақтар; диаметрі 21 мм-ден астам алюминийден жасалған тығындауға арналған қақпақтар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ұшқышсыз, барлау-соққы беру ұшу аппараттарына орнату үшін14)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ұшып көтерілу қуаттылығы 200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көлікке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 астам, бірақ 300 кВт көп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кВт-тан астам бірақ 500 кВт-там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кВт-тан астам, бірақ 5000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кВт5) астам газ құбырларын дайындау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автомобиль-самосвалдарды жинауға арналған телескоптық гидроцилиндрлер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авиацияға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18-20 т өзі аударғыш автомобильдерді жинауға арналған телескоптық гидроцилиндрлердің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сызықтық (сызықтық электр қозғалтқыш)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анықталған салқындату номиналдық қуаттығы (салқындату) 0,16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 олардың тораптары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кВт-тан астам, бірақ 1,3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1,3 кВт-тан астам, бірақ 10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 және одан астам, бірақ 1,3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 тоңазытқыштар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салынатын үлгідегі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асатын, бірақ 340 л- 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8418 30 және 8418 40 субпозициясындағы бұйымдардан басқа терең мұздату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жабдықтары орнатылатын жиһаз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сепараторлар, мұнай газдарын, сол сияқты мұнайды тазартуға арналған сепараторлар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от сөндіргіштер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шахтаның үстіне орналастыруға арналған шахталық көтергіш қоңдырғылардың жүкарбалары; жерасты жұмыстарына арналған жүкарбалар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қоршаған ауаның температурасы-50оС және одан төмен болған кезде жұмыс істеуге арналған жүк көтергіштігі 90 т және одан жоғары құбыр орнатқыштар2)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 орнатқыштар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жерасты жұмыстарына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шөміштілер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көтергіштері; фуникулерлерге арналған тарту механизмдері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тең және одан астам дөңгелекті бульдозерлер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350 а.к. тең және одан астам грейдерлер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шынжыр табанды бір шөмішті тиегіштер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күнінен бір немесе одан көп жыл өткен гидравликалық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тіреуіштер қағуға және суырып алуға арналған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 алымды тазартқыш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жетектейтін арбасы бар 4 шынжыр табанды машинаға қондыруға арналған топырақты өңдейтін машиналар мен тетіктер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сәтінен бастап бір немесе одан астам жыл өткен, жылжымалы шассилерге қондыруға арналған гидравликалық экскаваторлардың толық бұрылатын платформалары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әуе өнеркәсібі үшін металл табақтарды тарту (созу) және бекітілген формалы жабдықтардың сыртындағы табақтар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өңдеу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ұштасу күші 2 200 т (22 000 кН) көп емес және шашу көлемі 28 200 см³ көп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крепі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тауарлық позициялардағы моторлы көлік құралдарын, олардың түйіндері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мембраналды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шарнирлі біліктер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тіке тісті дөңгелектері мен геликоидальды тісті дөңгелектері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бұрамдықты берілістер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тұрақты/ауыспалы тоқты әмбебап қозғалтқыштар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тоқ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тоқ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 шығыс қуаты 75 кВт астам, бірақ 100 кВт аспайтын тұрақты ток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осінің айналу биіктігі 250 мм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конденсатормен біріктірілген немесе біріктірілмеген индуктивтілік орауыштары мен дроссельдер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 кг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электролитпен жұмыс істейтін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батареялары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 тауарлық позициялардағы моторлы көлік құралдарының,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әуе кемелерінің мұздануға қарсы және мұзды еріту жүйелерінде қолданылатын5)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корпусына орнатылған жалқы дауыс ұлғайтқыштар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дыбыс күшейткіштері жинақталымдары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электройнаушы құрылғылар (дектер)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20 қосалқы позициясына жататындардан басқа күйтабақ ойнатқыштар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см-ден аспайтын таспаны пайдаланатын және таспа қозғалысының 50 мм/с-ден аспайтын жылдамдығымен жазу немесе көрсету жүргізуге мүмкіндік беретін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әмбебап санды дискілер (DVD)</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лентасының ені 1,3 см көп емес, магнитті лентаға бейнежазатын немесе бейнелі үн шығаратын, лентасының қозғалыс жылдамдығы 50 мм/с көп емес, сол корпуста телевизиялық тарату камерасы бар жазуды немесе үш шығаруды жүзеге асыруға қабілетті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лентасының ені 1,3 см көп емес, магнитті лентаға бейнежазатын немесе бейнелі үн шығаратын, лентасының қозғалыс жылдамдығы 50 мм/с көп емес, сол корпуста телевизиялық тарату камерасы бар жазуды немесе үш шығаруды жүзеге асыруға қабілетті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есептегіш машиналарға орнатуға арналған электронды модульдер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 экранды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42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42 см-ден асатын, бірақ 52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52 см-ден асатын, бірақ 72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пайдаланылатын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ажыратқыштар, мұнда, ең көп дегенде, монтажды ернеудің біреуінде ортасы 330 мм кем емес, бірақ 680 мм аспайтын шеңберлі диаметрге орналастырылған бекіту тесіктері болады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айырғыш-жерлендіргіш, мұнда, ең көп дегенде, монтажды ернеудің екеуінде ортасы 330 мм кем емес, бірақ 680 мм аспайтын шеңберлі диаметрге орналастырылған бекіту тесіктері болады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жерлендіргіш, ортасы 330 мм кем емес, бірақ 680 мм аспайтын шеңберлі диаметрге орналастырылған бекіту тесіктері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 шектегіштер және кернеу секірісін сөндірушілер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бекітілген тесіктермен қосу үшін құймасы бар корпуста қысымы 110 кВ кем емес, 550 кВ көп емес бір немесе бірнеше электродты өтпелі оқшаулағыштар, олардың орталықтары диаметрі 330 мм кем емес, бірақ 680 мм көп емес айналымда орналасқан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А-дан асатын, бірақ 63 А-дан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А-дан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асатын, бірақ 125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А-ден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А-ден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шамдарға арналған патрондар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алдын-ала құрастырылған элементтер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доғалық шамдар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ультракүлгін (А) сәулелі люминесцентті түтікті шамдарға арналған солярийлер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80В аспайтын кернеуге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тауарлық позициялардағы моторлы көлік құралдарын, олардың тораптары мен агрегаттарын өнеркәсіптік құрастыруға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пайдалану жылдамдығы кемінде 140 км/сағ , бірақ 250 км/сағ кем темір жол электр поездарының құрамында қозғалуға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жатаржай орындарымен жабдықталған, ось бойынша буферлері 26400 мм, кузовтың (гофрсіз) сыртқы ені 2825 мм, арбашалардың бұрылу осьтерінің аралық қашықтығы 19000 мм болатын жолаушыларды тасуға арналған темір жол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кемінде 200 км/сағ қозғалысына арналған екі өз еркімен айналатын доңғалақтары бар бір доңғалақты блогы бар, вагондар-мейрамханаларды, вагондар-буфеттерді қоса алғанда, теміржол жолаушылар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кемінде 200 км/сағ қозғалысына арналған әрқайсысында өз еркімен айналатын екі доңғалағы бар, ең көбі екі доңғалақты блогы бар, өзгелерін қоспағанда, дизельді-генераторлы қондырғымен, аккумуляторлы батареялармен, компрессорлы қондырғымен жабдықталған жолаушылар пойызын техникалық қамтамасыз ететін теміржол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м3-ден 43 м3-ге дейінгі контейнерлер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90 кВт-тан астам, 130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130 кВт-тан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жоғары7), габариттік ұзындығы кемінде 11,5 м , жүргізушіні қосқанда кемінде 41 отыратын орны бар, жол жүгін тиейтін бөлігінің көлемі 5 м3 кем емес және тек қана отырған жолаушылар мен олардың жол жүгін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тұруга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4200 см3 астам, қозғалтқыш цилиндрінің жұмыс көлемімен жүріп өту мүмкіндігі жоғары автомобиль, атауы осы топтағы Еуразиялық экономикалық одақтың қосымша 6- ескертуінде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осьтерінің саны екіден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арнайы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тиеу-түcіpy құрылғысымен жабдықталған, ағаштар жиналған жерден орман тиейтін бекетке дейін немесе ағаш таситын жолға дейін тасуға арналған ("форвардер" типті)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осьті, 8701 10 субпозициясында көрсетілген тракторларды; 8704 тауар позициясының қысымнан жанатын поршеньді іштен жану қозғалтқыштары бар (дизельмен немесе жартылай дизельмен) және қозғалтқыш цилиндрінің жұмыс көлемі 2500 см3 немесе от ұшқынынан жанатын ішкі поршеньді қозғалтқышы бар және қозғалтқыш цилиндрлерінің жұмыс көлемі 2800 см3 көп емес көлік құралдарын; 8705 арнайы тауар позициясының моторлы көлік құралдарын өнеркәсіптік құрастыру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салмағы 20 тоннадан асатын жүк автомобильдерін жинауға арналған кабиналар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мынадай сипаттамасы бар кіші литражды автомобильдердің: ең жоғары күші Н (кгс): қысымы 235 - 280, қайтуы 1150 - 1060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жоқ, танкілер мен басқа да өздігіне жүретін әскери бронды көлік құралдары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тежегіштер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мен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жүріс доңғалақтары, олардың бөліктері мен керек-жарақтары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сөндіргіштер және түтін шығаратын түтіктер,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жинақтаған ілінісу және оның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құрылғылары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барлау-соққы беру ұшқышсыз ұшатын аппараттарға арналған қондырғылар үшін14)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рампасымен жарақтанған, бос жабдықтау аппаратының массасы 12 000 кг көп, бірақ 13 000 кг14) көп емес әсери-көлік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 асатын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 астам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ғарыштық аппараттар (спутниктерді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 орбиталдық және ғарыштық ұшырғыш ракеталар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ұшатын аппараттардың бастапқы құрал- жабдығы және оның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әуелік соғысқа еліктегіштер және оның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түсіргенде бірден дайын сурет шығаратын фотокамералар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фотоүлкейткіштер және бейнелерді кішірейте отырып проекциялауға арналған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сызуға арналған өзгелері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белгілеуге арналған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құрал-жабдықтармен бір негізге біріктірілген не біріктірілмеген бормашиналар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қолдануға арналған борлар, дискілер, ұштар және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ультрадыбыстық литотриптерлер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гидpомассажды ванналар және сусебер кабиналар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 бөлшектері мен керек-жарақтарынан тыс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ширатқыштар, бөлшектері мен керек-жарақтардан тыс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аппараттарына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тамырлы стент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аспаптармен біріктірілмеген барометрлер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 немесе түтін талдағыштардың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позицияларындағы моторлы көлік құралдарын, олардың тораптары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аңғару мен өлшеуге арналған аспаптар мен аппаратуралар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әмбебап өлшегіш аспаптар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арқылы іске қосылатын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мен диаметрі 50 мм аспайтын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франко-шекара шартымен 1 кг брутто салмағының құны 1,8 евродан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қаптар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бағалы емес металдардан жасалған,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тақтасында жарықдиодты жарық көздерімен пайдалануға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бұйымдар бөлшегі5)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бағалы емес металдардан жасалған бұйымдар5)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қуыршақтарға арналған арбалар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 мен заттары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рельстерді, бағдаршамдарды және олардың өзге де заттарын қоса алғанда электр поездары; кішірейтілген көлемдегі ("ауқымды") модельдерді жинастыруға арналған элементтердің жиынтықтары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ойыншық аспаптар мен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жиынтықтардағы немесе жинақтардағы ойыншықтар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металл мини-модельдер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орын-жайдағы немесе ашық ауадағы, жануарлар, мультипликациялық кейіпкерлер, көлік құралдары, геометриялық формалар (мысалы (пирамида, конус, куб, кескііделген пирамида) түріндегі, пластмасса немесе, металл (құбырлы немесе серіппелі) төбесі бар матадан жасалған, биіктігі 120 см көп емес, ені 185 см көп емес, ұзындығы 185 см көп емес балалар пайдаланатын ойын палаткалары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бильярдқа арналған үстел (аяғымен немесе аяқсыз)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экраны бар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телевизиялық қабылдағышты қолдана отырып бейне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электpонды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орналған үстелдер мен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крикет пен полоға арналған мүкәммал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янтарь, агломерацияланған янтарь, гагат (қара янтарь)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біріктіріп байланған шыбықтардан немесе өзгелері да табиғи материалдардан жасалған, сабы бар немесе сабы жоқ сыпырғыштар мен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косметиканы жағуға арналған қылқаламдар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едендерді жинауға арналған қозғалтқышсыз механикалық қол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үшін пайдаланылатын, тігуге немесе киімдер мен аяқ киімдерді тазалауға арналған жол жиынтықтары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түймелеу-ілмектері және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қымбат бағалы емес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тістері қымбат бағалы емес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металдардан, қымбат бағалы емес металдардан жасалған тістері бар жіңішке таспаларды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түтікше дайындауға арналған ағаштан долбарлы дайындамалар немесе түбіртектер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қондырғылары мен бастиектері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 заттарды жағуға арналған мамықшалар мен жастықшалар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безендіруге арналған өзге де жылжымалы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машинкада немесе қолмен тоқылған тоқыма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Тізбеде белгіленген мөлшерлемелер бойынша әкелінген тауарлардың әкелінуін және айналымын әкімшілендіру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хаттаманың ережелеріне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Кедендік әкелу баждары мөлшерлемелерін қолдану мақсаты үшін тауарлар Еуразиялық экономикалық одақтың сыртқы экономикалық қызметі тауар номенклатурасының (бұдан әрі – ЕАЭО СЭҚ ТН) кодтарымен ғана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осы Тізбеде белгіленген кедендік әкелу бажының мөлшерлемесі Еуразиялық экономикалық одақтың Бірыңғай кедендік тарифінде белгіленген кедендік әкелу бажы мөлшерлемесінен жоғары болса, онда Еуразиялық экономикалық одақтың Бірыңғай кедендік тарифінде белгіленген кедендік әкелу бажы мөлшерлемесі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әкелу бажының мөлшерлемесі 2019 жылғы 25 мамырдан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әкелу бажының мөлшерлемесі 2019 жылғы 1 маусымнан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Кедендік әкелу бажының мөлшерлемесі 2019 жылғы 1 қыркүйектен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Кедендік әкелу бажының мөлшерлемесі 2019 жылғы 31 тамызды қоса алғанға дейін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Кедендік әкелу бажының мөлшерлемесі 2019 жылғы 1 қаңтардан бастап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