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f6a5" w14:textId="f79f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19 желтоқсандағы № 1601 бұйрығы. Қазақстан Республикасының Әділет министрлігінде 2018 жылғы 20 желтоқсанда № 17967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2015 жылғы 3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"Жылжымайтын мүлiкке құқықтарды (ауыртпалықтарды) мемлекеттiк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"Мiндеттi мемлекеттiк тiркеуге жатпайтын жылжымалы мүлiк кепiлін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бұйрықпен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4) көрсетілген бұйрықпен бекітілген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5) көрсетілген бұйрықпен бекітілген "Жылжымайтын мүлiктiң болмауы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6) көрсетілген бұйрықпен бекітілген "Жылжымалы мүлік кепілін тіркеу тізілімінен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7) көрсетілген бұйрықпен бекітілген "Жылжымайтын мүлiкке тiркелген және тоқтатылған құқықтар туралы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8) көрсетілген бұйрықпен бекітілген "Жылжымайтын мүлікке құқық белгілейтін құжаттың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9) көрсетілген бұйрықпен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10) көрсетілген бұйрықпен бекітілген "Жылжымайтын мүлік объектілерінің техникалық паспортының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11) көрсетілген бұйрықпен бекітілген "Жылжымайтын мүлік иесі (құқық иеленушісі) туралы мәліметті қамтитын техникалық паспортқа қосымшаны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xml:space="preserve">
      12) көрсетілген бұйрықпен бекітілген "Кондоминиум объектiсiн мемлекеттік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3"/>
    <w:bookmarkStart w:name="z15" w:id="1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14"/>
    <w:bookmarkStart w:name="z16"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7" w:id="1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эталондық-бақылау банкіне енгізу үшін жіберуді;</w:t>
      </w:r>
    </w:p>
    <w:bookmarkEnd w:id="16"/>
    <w:bookmarkStart w:name="z18" w:id="17"/>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"Жылжымайтын мүлікке құқықтарды (ауыртпалықтарды) мемлекеттік тіркеу" мемлекеттік көрсетілетін қызмет регламенті </w:t>
      </w:r>
    </w:p>
    <w:bookmarkEnd w:id="20"/>
    <w:bookmarkStart w:name="z24" w:id="21"/>
    <w:p>
      <w:pPr>
        <w:spacing w:after="0"/>
        <w:ind w:left="0"/>
        <w:jc w:val="left"/>
      </w:pPr>
      <w:r>
        <w:rPr>
          <w:rFonts w:ascii="Times New Roman"/>
          <w:b/>
          <w:i w:val="false"/>
          <w:color w:val="000000"/>
        </w:rPr>
        <w:t xml:space="preserve"> 1 тарау. Жалпы ережелер</w:t>
      </w:r>
    </w:p>
    <w:bookmarkEnd w:id="21"/>
    <w:bookmarkStart w:name="z25" w:id="22"/>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Әділет министрінің 2015 жылғы 28 сәуірдегі № 246 бұйрығымен бекітілген (Нормативтік құқықтық актілерді мемлекеттік тіркеу тізілімінде № 11408 болып тіркелген) "Жылжымайтын мүлiкке құқықтарды (ауыртпалықтарды) мемлекеттiк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22"/>
    <w:bookmarkStart w:name="z26" w:id="23"/>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23"/>
    <w:bookmarkStart w:name="z27" w:id="24"/>
    <w:p>
      <w:pPr>
        <w:spacing w:after="0"/>
        <w:ind w:left="0"/>
        <w:jc w:val="both"/>
      </w:pPr>
      <w:r>
        <w:rPr>
          <w:rFonts w:ascii="Times New Roman"/>
          <w:b w:val="false"/>
          <w:i w:val="false"/>
          <w:color w:val="000000"/>
          <w:sz w:val="28"/>
        </w:rPr>
        <w:t>
      1) көрсетілетін қызметті беруші арқылы, көрсетілетін қызметті алушының жылжымайтын мүлкі объектісінің тіркелген жері бойынша;</w:t>
      </w:r>
    </w:p>
    <w:bookmarkEnd w:id="24"/>
    <w:bookmarkStart w:name="z28" w:id="25"/>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асырады.</w:t>
      </w:r>
    </w:p>
    <w:bookmarkEnd w:id="25"/>
    <w:bookmarkStart w:name="z29" w:id="26"/>
    <w:p>
      <w:pPr>
        <w:spacing w:after="0"/>
        <w:ind w:left="0"/>
        <w:jc w:val="both"/>
      </w:pPr>
      <w:r>
        <w:rPr>
          <w:rFonts w:ascii="Times New Roman"/>
          <w:b w:val="false"/>
          <w:i w:val="false"/>
          <w:color w:val="000000"/>
          <w:sz w:val="28"/>
        </w:rPr>
        <w:t>
      3. Көрсетілетін қызмет нысаны - электрондық (ішінара автоматтандырылған) және (немесе) қағаз жүзінде.</w:t>
      </w:r>
    </w:p>
    <w:bookmarkEnd w:id="26"/>
    <w:bookmarkStart w:name="z30" w:id="27"/>
    <w:p>
      <w:pPr>
        <w:spacing w:after="0"/>
        <w:ind w:left="0"/>
        <w:jc w:val="both"/>
      </w:pPr>
      <w:r>
        <w:rPr>
          <w:rFonts w:ascii="Times New Roman"/>
          <w:b w:val="false"/>
          <w:i w:val="false"/>
          <w:color w:val="000000"/>
          <w:sz w:val="28"/>
        </w:rPr>
        <w:t>
      4. Көрсетілген мемлекеттік қызметтің нәтижесi:</w:t>
      </w:r>
    </w:p>
    <w:bookmarkEnd w:id="27"/>
    <w:p>
      <w:pPr>
        <w:spacing w:after="0"/>
        <w:ind w:left="0"/>
        <w:jc w:val="both"/>
      </w:pPr>
      <w:r>
        <w:rPr>
          <w:rFonts w:ascii="Times New Roman"/>
          <w:b w:val="false"/>
          <w:i w:val="false"/>
          <w:color w:val="000000"/>
          <w:sz w:val="28"/>
        </w:rPr>
        <w:t xml:space="preserve">
      көрсетілетін қызметті берушіге жүгінген кезде жүргізілген жылжымайтын мүлiкке құқықтарды (ауыртпалықтарды) мемлекеттiк тiркеу туралы белгісі бар құқық белгілеуші құжат, не тіркеуді тоқтата тұру немесе осы мемлекеттік қызмет көрсету стандарының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бас тарту, сондай-ақ Қазақстан Республикасының заңнамалық актiлерiнде көзделген жағдайларда мемлекеттiк тiркеу туралы куәлiк (қағаз жеткізгіште) беру болып табылады.</w:t>
      </w:r>
    </w:p>
    <w:p>
      <w:pPr>
        <w:spacing w:after="0"/>
        <w:ind w:left="0"/>
        <w:jc w:val="both"/>
      </w:pPr>
      <w:r>
        <w:rPr>
          <w:rFonts w:ascii="Times New Roman"/>
          <w:b w:val="false"/>
          <w:i w:val="false"/>
          <w:color w:val="000000"/>
          <w:sz w:val="28"/>
        </w:rPr>
        <w:t xml:space="preserve">
      Бірыңғай нотариалдық ақпараттық жүйе (бұдан әрі - БНАЖ) арқылы электрондық тіркеу үшін жүргізілген тіркеу туралы немесе осы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және негіздер бойынша мемлекеттік тіркеуді тоқтата тұру туралы немесе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БНАЖ - ға уәкілетті қызметкердің электрондық цифрлық қолтаңбасымен (бұдан әрі - ЭЦҚ) куәландырылған электрондық құжаттар нысанында бас тарту туралы хабарламаны, сондай-ақ мәмілеге қатысушылардың электрондық мекенжайларына олар болған.</w:t>
      </w:r>
    </w:p>
    <w:p>
      <w:pPr>
        <w:spacing w:after="0"/>
        <w:ind w:left="0"/>
        <w:jc w:val="both"/>
      </w:pPr>
      <w:r>
        <w:rPr>
          <w:rFonts w:ascii="Times New Roman"/>
          <w:b w:val="false"/>
          <w:i w:val="false"/>
          <w:color w:val="000000"/>
          <w:sz w:val="28"/>
        </w:rPr>
        <w:t>
      Мемлекеттік қызмет көрсетуден бас тарту туралы дәлелді жауап ұсынылған кезде тіркеу үшін төлем туралы құжатты көрсетілетін қызметті алушы құжаттарды тіркеуге қайта берген кезде ұсынады.</w:t>
      </w:r>
    </w:p>
    <w:bookmarkStart w:name="z31" w:id="28"/>
    <w:p>
      <w:pPr>
        <w:spacing w:after="0"/>
        <w:ind w:left="0"/>
        <w:jc w:val="left"/>
      </w:pPr>
      <w:r>
        <w:rPr>
          <w:rFonts w:ascii="Times New Roman"/>
          <w:b/>
          <w:i w:val="false"/>
          <w:color w:val="000000"/>
        </w:rPr>
        <w:t xml:space="preserve"> 2 тарау . Мемлекеттік қызмет көрсету процесіндегі көрсетілетін қызметті берушінің құрылымдық бөлімшелерінің (қызметкерлерінің) әрекеттері тәртібінің сипаттамасы</w:t>
      </w:r>
    </w:p>
    <w:bookmarkEnd w:id="28"/>
    <w:bookmarkStart w:name="z32" w:id="2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 топтамасымен жүгінуі болып табылады.</w:t>
      </w:r>
    </w:p>
    <w:bookmarkEnd w:id="29"/>
    <w:bookmarkStart w:name="z33" w:id="30"/>
    <w:p>
      <w:pPr>
        <w:spacing w:after="0"/>
        <w:ind w:left="0"/>
        <w:jc w:val="both"/>
      </w:pPr>
      <w:r>
        <w:rPr>
          <w:rFonts w:ascii="Times New Roman"/>
          <w:b w:val="false"/>
          <w:i w:val="false"/>
          <w:color w:val="000000"/>
          <w:sz w:val="28"/>
        </w:rPr>
        <w:t>
      6. Көрсетілетін қызметті берушінің қызметкері өзінің функционалдық міндеттеріне сәйкес құжаттарды есепке алу кітабы бойынша Мемлекеттік корпорациядан құжаттарды қабылдауды жүзеге асырады, кейіннен жұмыс күні ішінде қабылданған құжаттар топтамасын көрсетілетін қызметті берушінің жауапты орындаушысының мұрағатына тапсырады, ол бір жұмыс күні ішінде тіркеу істерін іздестіруді және оларды жылжымайтын мүлікке құқықтарды тіркеу бөліміне тапсыруды жүзеге асырады, орындалған құжаттарды есепке алу кітабы бойынша Мемлекеттік корпорацияға тапсырады; көрсетілетін қызметті берушінің жылжымайтын мүлікке құқықтарды тіркеу бөлімінің қызметкері - өтінішті қарауды және орындауды жүзеге асырады.</w:t>
      </w:r>
    </w:p>
    <w:bookmarkEnd w:id="30"/>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қызмет берушінің жұмыскері өзінің функционалдық міндеттеріне сәйкес құжаттарды есепке алу кітабы бойынша қызмет берушінің құжаттарды қабылдау және беру бөлімінен құжаттарды қабылдауды жүзеге асырады, әрі қарай қабылданған құжаттар топтамасын қызмет берушінің жауапты орындаушысына мұрағатқа тапсырады (үш сағаттан аспайды).</w:t>
      </w:r>
    </w:p>
    <w:p>
      <w:pPr>
        <w:spacing w:after="0"/>
        <w:ind w:left="0"/>
        <w:jc w:val="both"/>
      </w:pPr>
      <w:r>
        <w:rPr>
          <w:rFonts w:ascii="Times New Roman"/>
          <w:b w:val="false"/>
          <w:i w:val="false"/>
          <w:color w:val="000000"/>
          <w:sz w:val="28"/>
        </w:rPr>
        <w:t>
      2) қызмет берушінің мұрағат бөлімі жұмыскері (бір жұмыс күні ішінде) тіркеу істерін іздестіруді және оларды жылжымайтын мүлікке құқықтарды тіркеу бөліміне тапсыруды жүзеге асырады.</w:t>
      </w:r>
    </w:p>
    <w:p>
      <w:pPr>
        <w:spacing w:after="0"/>
        <w:ind w:left="0"/>
        <w:jc w:val="both"/>
      </w:pPr>
      <w:r>
        <w:rPr>
          <w:rFonts w:ascii="Times New Roman"/>
          <w:b w:val="false"/>
          <w:i w:val="false"/>
          <w:color w:val="000000"/>
          <w:sz w:val="28"/>
        </w:rPr>
        <w:t>
      3) қызмет берушінің жылжымайтын мүлікке құқықтарды тіркеу бөлімінің жұмыскері - өтінішті қарау және орындауын жүзеге асырады (бір жұмыс күні ішінде).</w:t>
      </w:r>
    </w:p>
    <w:p>
      <w:pPr>
        <w:spacing w:after="0"/>
        <w:ind w:left="0"/>
        <w:jc w:val="both"/>
      </w:pPr>
      <w:r>
        <w:rPr>
          <w:rFonts w:ascii="Times New Roman"/>
          <w:b w:val="false"/>
          <w:i w:val="false"/>
          <w:color w:val="000000"/>
          <w:sz w:val="28"/>
        </w:rPr>
        <w:t>
      4) қызмет берушінің басшысы немесе оның орынбасары құжаттарға немесе дәлелді бас тартуға қол қояды (екі сағаттан аспайды).</w:t>
      </w:r>
    </w:p>
    <w:p>
      <w:pPr>
        <w:spacing w:after="0"/>
        <w:ind w:left="0"/>
        <w:jc w:val="both"/>
      </w:pPr>
      <w:r>
        <w:rPr>
          <w:rFonts w:ascii="Times New Roman"/>
          <w:b w:val="false"/>
          <w:i w:val="false"/>
          <w:color w:val="000000"/>
          <w:sz w:val="28"/>
        </w:rPr>
        <w:t>
      Рәсімнің (іс-қимылдың) нәтижесі: құжаттарды көрсетілетін қызметті берушінің жұмыскеріне жолдау.</w:t>
      </w:r>
    </w:p>
    <w:p>
      <w:pPr>
        <w:spacing w:after="0"/>
        <w:ind w:left="0"/>
        <w:jc w:val="both"/>
      </w:pPr>
      <w:r>
        <w:rPr>
          <w:rFonts w:ascii="Times New Roman"/>
          <w:b w:val="false"/>
          <w:i w:val="false"/>
          <w:color w:val="000000"/>
          <w:sz w:val="28"/>
        </w:rPr>
        <w:t>
      5) қызмет берушінің жұмыскері мемлекеттік көрсетілетін қызмет нәтижесін тіркейді (отыз минуттан аспайды).</w:t>
      </w:r>
    </w:p>
    <w:p>
      <w:pPr>
        <w:spacing w:after="0"/>
        <w:ind w:left="0"/>
        <w:jc w:val="both"/>
      </w:pPr>
      <w:r>
        <w:rPr>
          <w:rFonts w:ascii="Times New Roman"/>
          <w:b w:val="false"/>
          <w:i w:val="false"/>
          <w:color w:val="000000"/>
          <w:sz w:val="28"/>
        </w:rPr>
        <w:t>
      Рәсімнің (іс-қимылдың) нәтижесі: мемлекеттік көрсетілетін қызмет нәтижесін қызмет берушінің құжаттарды қабылдау және беру бөліміне құжаттарды есепке алу кітабы бойынша жолдау.</w:t>
      </w:r>
    </w:p>
    <w:p>
      <w:pPr>
        <w:spacing w:after="0"/>
        <w:ind w:left="0"/>
        <w:jc w:val="both"/>
      </w:pPr>
      <w:r>
        <w:rPr>
          <w:rFonts w:ascii="Times New Roman"/>
          <w:b w:val="false"/>
          <w:i w:val="false"/>
          <w:color w:val="000000"/>
          <w:sz w:val="28"/>
        </w:rPr>
        <w:t>
      Мемлекеттiк органдар және өзге де уәкiлеттi адамдар салатын ауыртпалықтарды (ауыртпалықтардың тоқтатылуын), сондай-ақ заңдық талаптарды тiркеу бойынша - көрсетілетін қызмет алушының өтiнiші келіп түскен кезден бастап дереу орындалады (орындалған құжаттар көрсетілетін қызметті берушіге өтініш келіп түскен кезден бастап бір жұмыс күнiнен кешiктiрiлмей мемлекеттік көрсетілетін қызметті алушыға берiледi).</w:t>
      </w:r>
    </w:p>
    <w:p>
      <w:pPr>
        <w:spacing w:after="0"/>
        <w:ind w:left="0"/>
        <w:jc w:val="both"/>
      </w:pPr>
      <w:r>
        <w:rPr>
          <w:rFonts w:ascii="Times New Roman"/>
          <w:b w:val="false"/>
          <w:i w:val="false"/>
          <w:color w:val="000000"/>
          <w:sz w:val="28"/>
        </w:rPr>
        <w:t>
      Нотариаттық куәландырылмаған мәміле бойынша мемлекеттік тіркеу бойынша - көрсетілетін қызметті берушігеөтініш келіп түскен кезден бастап бір жұмыс күні ішінде.</w:t>
      </w:r>
    </w:p>
    <w:bookmarkStart w:name="z34" w:id="31"/>
    <w:p>
      <w:pPr>
        <w:spacing w:after="0"/>
        <w:ind w:left="0"/>
        <w:jc w:val="left"/>
      </w:pPr>
      <w:r>
        <w:rPr>
          <w:rFonts w:ascii="Times New Roman"/>
          <w:b/>
          <w:i w:val="false"/>
          <w:color w:val="000000"/>
        </w:rPr>
        <w:t xml:space="preserve"> 3 тарау. Мемлекеттік қызмет көрсету процесіндегі құрылымдық бөлімшелердің (қызметкерлердің) іс-қимылы тәртібінің сипаттамасы</w:t>
      </w:r>
    </w:p>
    <w:bookmarkEnd w:id="31"/>
    <w:bookmarkStart w:name="z35"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6" w:id="33"/>
    <w:p>
      <w:pPr>
        <w:spacing w:after="0"/>
        <w:ind w:left="0"/>
        <w:jc w:val="both"/>
      </w:pPr>
      <w:r>
        <w:rPr>
          <w:rFonts w:ascii="Times New Roman"/>
          <w:b w:val="false"/>
          <w:i w:val="false"/>
          <w:color w:val="000000"/>
          <w:sz w:val="28"/>
        </w:rPr>
        <w:t>
      1) қызмет берушінің құжаттарды қабылдау және беру бөлімінің жұмыскері;</w:t>
      </w:r>
    </w:p>
    <w:bookmarkEnd w:id="33"/>
    <w:bookmarkStart w:name="z37" w:id="34"/>
    <w:p>
      <w:pPr>
        <w:spacing w:after="0"/>
        <w:ind w:left="0"/>
        <w:jc w:val="both"/>
      </w:pPr>
      <w:r>
        <w:rPr>
          <w:rFonts w:ascii="Times New Roman"/>
          <w:b w:val="false"/>
          <w:i w:val="false"/>
          <w:color w:val="000000"/>
          <w:sz w:val="28"/>
        </w:rPr>
        <w:t>
      2) қызмет берушінің жұмыскері;</w:t>
      </w:r>
    </w:p>
    <w:bookmarkEnd w:id="34"/>
    <w:bookmarkStart w:name="z38" w:id="35"/>
    <w:p>
      <w:pPr>
        <w:spacing w:after="0"/>
        <w:ind w:left="0"/>
        <w:jc w:val="both"/>
      </w:pPr>
      <w:r>
        <w:rPr>
          <w:rFonts w:ascii="Times New Roman"/>
          <w:b w:val="false"/>
          <w:i w:val="false"/>
          <w:color w:val="000000"/>
          <w:sz w:val="28"/>
        </w:rPr>
        <w:t>
      3) қызмет берушінің мұрағат бөлімі жұмыскері;</w:t>
      </w:r>
    </w:p>
    <w:bookmarkEnd w:id="35"/>
    <w:bookmarkStart w:name="z39" w:id="36"/>
    <w:p>
      <w:pPr>
        <w:spacing w:after="0"/>
        <w:ind w:left="0"/>
        <w:jc w:val="both"/>
      </w:pPr>
      <w:r>
        <w:rPr>
          <w:rFonts w:ascii="Times New Roman"/>
          <w:b w:val="false"/>
          <w:i w:val="false"/>
          <w:color w:val="000000"/>
          <w:sz w:val="28"/>
        </w:rPr>
        <w:t>
      4) қызмет берушінің жылжымайтын мүлікке құқықтарды тіркеу бөлімінің жұмыскері;</w:t>
      </w:r>
    </w:p>
    <w:bookmarkEnd w:id="36"/>
    <w:bookmarkStart w:name="z40" w:id="37"/>
    <w:p>
      <w:pPr>
        <w:spacing w:after="0"/>
        <w:ind w:left="0"/>
        <w:jc w:val="both"/>
      </w:pPr>
      <w:r>
        <w:rPr>
          <w:rFonts w:ascii="Times New Roman"/>
          <w:b w:val="false"/>
          <w:i w:val="false"/>
          <w:color w:val="000000"/>
          <w:sz w:val="28"/>
        </w:rPr>
        <w:t>
      5) қызмет берушінің басшысы немесе оның орынбасары;</w:t>
      </w:r>
    </w:p>
    <w:bookmarkEnd w:id="37"/>
    <w:bookmarkStart w:name="z41" w:id="38"/>
    <w:p>
      <w:pPr>
        <w:spacing w:after="0"/>
        <w:ind w:left="0"/>
        <w:jc w:val="both"/>
      </w:pPr>
      <w:r>
        <w:rPr>
          <w:rFonts w:ascii="Times New Roman"/>
          <w:b w:val="false"/>
          <w:i w:val="false"/>
          <w:color w:val="000000"/>
          <w:sz w:val="28"/>
        </w:rPr>
        <w:t xml:space="preserve">
      8. Құрылымдық бөлімшелердің (әрбір рәсімдердің (әрекеттердің) ұзақтығын көрсете отырып, қызметкерлердің)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тараптардың әрекеттерінің сипаттамасына және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4-қосымшасына</w:t>
      </w:r>
      <w:r>
        <w:rPr>
          <w:rFonts w:ascii="Times New Roman"/>
          <w:b w:val="false"/>
          <w:i w:val="false"/>
          <w:color w:val="000000"/>
          <w:sz w:val="28"/>
        </w:rPr>
        <w:t xml:space="preserve"> сәйкес функционалдық өзара іс-қимыл схемасында (бұдан әрі - бизнес-процесстердің анықтамасы) көрсетілген.</w:t>
      </w:r>
    </w:p>
    <w:bookmarkEnd w:id="38"/>
    <w:bookmarkStart w:name="z42" w:id="39"/>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процесіндегі ақпараттық жүйелерді пайдалану тәртібінің сипаттамасы</w:t>
      </w:r>
    </w:p>
    <w:bookmarkEnd w:id="39"/>
    <w:bookmarkStart w:name="z43" w:id="40"/>
    <w:p>
      <w:pPr>
        <w:spacing w:after="0"/>
        <w:ind w:left="0"/>
        <w:jc w:val="both"/>
      </w:pPr>
      <w:r>
        <w:rPr>
          <w:rFonts w:ascii="Times New Roman"/>
          <w:b w:val="false"/>
          <w:i w:val="false"/>
          <w:color w:val="000000"/>
          <w:sz w:val="28"/>
        </w:rPr>
        <w:t>
      9. Мемлекеттік корпорацияда құжаттарды қабылдау "кедергісіз қызмет көрсету" арқылы операциялық залда жүзеге асырылады, онда қызмет берушінің жұмыскерінің тегі, аты, әкесінің аты (бар болса) және лауазымы көрсетіледі.</w:t>
      </w:r>
    </w:p>
    <w:bookmarkEnd w:id="40"/>
    <w:p>
      <w:pPr>
        <w:spacing w:after="0"/>
        <w:ind w:left="0"/>
        <w:jc w:val="both"/>
      </w:pPr>
      <w:r>
        <w:rPr>
          <w:rFonts w:ascii="Times New Roman"/>
          <w:b w:val="false"/>
          <w:i w:val="false"/>
          <w:color w:val="000000"/>
          <w:sz w:val="28"/>
        </w:rPr>
        <w:t>
      Көрсетілетін қызметті алушының құжаттарды тапсыруы үшін рұқсат берілетін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рұқсат берілетін ең ұзақ уақыт - 20 минуттан аспайды;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ұсынады.</w:t>
      </w:r>
    </w:p>
    <w:bookmarkStart w:name="z44" w:id="41"/>
    <w:p>
      <w:pPr>
        <w:spacing w:after="0"/>
        <w:ind w:left="0"/>
        <w:jc w:val="both"/>
      </w:pPr>
      <w:r>
        <w:rPr>
          <w:rFonts w:ascii="Times New Roman"/>
          <w:b w:val="false"/>
          <w:i w:val="false"/>
          <w:color w:val="000000"/>
          <w:sz w:val="28"/>
        </w:rPr>
        <w:t xml:space="preserve">
      10. Көрсетілетін қызметті беруші дайын құжаттарды көрсетілетін қызметті алушыға беру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дүйсенбіден бастап сенбіні қоса алғанда, қолхат негізінде онда көрсетілген мерзімде "терезелер" арқылы жүзеге асырылады.</w:t>
      </w:r>
    </w:p>
    <w:bookmarkEnd w:id="41"/>
    <w:p>
      <w:pPr>
        <w:spacing w:after="0"/>
        <w:ind w:left="0"/>
        <w:jc w:val="both"/>
      </w:pPr>
      <w:r>
        <w:rPr>
          <w:rFonts w:ascii="Times New Roman"/>
          <w:b w:val="false"/>
          <w:i w:val="false"/>
          <w:color w:val="000000"/>
          <w:sz w:val="28"/>
        </w:rPr>
        <w:t>
      Көрсетілетін қызметті алушының құжаттарды алу үшін рұқсат берілетін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рұқсат берілетін ең ұзақ уақыт - 20 минуттан аспайды.</w:t>
      </w:r>
    </w:p>
    <w:bookmarkStart w:name="z45" w:id="42"/>
    <w:p>
      <w:pPr>
        <w:spacing w:after="0"/>
        <w:ind w:left="0"/>
        <w:jc w:val="both"/>
      </w:pPr>
      <w:r>
        <w:rPr>
          <w:rFonts w:ascii="Times New Roman"/>
          <w:b w:val="false"/>
          <w:i w:val="false"/>
          <w:color w:val="000000"/>
          <w:sz w:val="28"/>
        </w:rPr>
        <w:t xml:space="preserve">
      11. Жылжымайтын мүлікке құқықтарды БНАЖ арқылы электрондық тіркеу кезінде көрсетілетін қызметті берушінің және көрсетілетін қызметті алушының өтініш беру тәртібі мен рәсімдердің (әрекеттердің) реттілігі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 кезіндегі бизнес-процестердің өзара іс-қимылының анықтамалығында көрсетілген:</w:t>
      </w:r>
    </w:p>
    <w:bookmarkEnd w:id="42"/>
    <w:bookmarkStart w:name="z46" w:id="43"/>
    <w:p>
      <w:pPr>
        <w:spacing w:after="0"/>
        <w:ind w:left="0"/>
        <w:jc w:val="both"/>
      </w:pPr>
      <w:r>
        <w:rPr>
          <w:rFonts w:ascii="Times New Roman"/>
          <w:b w:val="false"/>
          <w:i w:val="false"/>
          <w:color w:val="000000"/>
          <w:sz w:val="28"/>
        </w:rPr>
        <w:t>
      1) жылжымайтын мүлік объектісінің мәмілесі мен осы әрекеттің БНАЖ-да тіркелгенін нотариус куәландырғаннан кейін нотариус өтінімді электрондық тіркеуді ресімдейді;</w:t>
      </w:r>
    </w:p>
    <w:bookmarkEnd w:id="43"/>
    <w:bookmarkStart w:name="z47" w:id="44"/>
    <w:p>
      <w:pPr>
        <w:spacing w:after="0"/>
        <w:ind w:left="0"/>
        <w:jc w:val="both"/>
      </w:pPr>
      <w:r>
        <w:rPr>
          <w:rFonts w:ascii="Times New Roman"/>
          <w:b w:val="false"/>
          <w:i w:val="false"/>
          <w:color w:val="000000"/>
          <w:sz w:val="28"/>
        </w:rPr>
        <w:t>
      2) нотариус құқықты тіркеуге өтінімді ашу үшін БНАЖ-да жылжымайтын мүлік объектісін табады және таңдайды;</w:t>
      </w:r>
    </w:p>
    <w:bookmarkEnd w:id="44"/>
    <w:bookmarkStart w:name="z48" w:id="45"/>
    <w:p>
      <w:pPr>
        <w:spacing w:after="0"/>
        <w:ind w:left="0"/>
        <w:jc w:val="both"/>
      </w:pPr>
      <w:r>
        <w:rPr>
          <w:rFonts w:ascii="Times New Roman"/>
          <w:b w:val="false"/>
          <w:i w:val="false"/>
          <w:color w:val="000000"/>
          <w:sz w:val="28"/>
        </w:rPr>
        <w:t>
      3) құқықты тіркеуге өтінімді толтыру кезінде нотариус өтінімнің бірегей кодына назар аударарып көрсетілетін қызметті алушының жеке сәйкестендіру нөмірін (бұдан әрі - ЖСН) немесе бизнес-сәйкестендіру нөмірін (бұдан әрі - БСН) және азаматтық жағдайын көрсетеді, электрондық поштасы бар болған және хабарламаны пошта арқылы алуға ниеті болған кезде - көрсетілетін қызметті алушының электрондық поштасының мекенжайын, осы нотариустың БНАЖ тіркелімінде тіркелген жылжымайтын мүлік объектісі мәмілесінің нөмірін, осы нотариустың БНАЖ тіркелімінде жылжымайтын мүлік объектісі мәмілесінің тіркелген күнін, құқық белгілеуші құжатты қоса береді; көрсетілетін қызметті алушы мемлекеттік бажды төлеуден босатылған адамдардың санатына тиесілігі кезінде - адамның қандай жеңілдікті санатқа жататынын көрсетеді;</w:t>
      </w:r>
    </w:p>
    <w:bookmarkEnd w:id="45"/>
    <w:bookmarkStart w:name="z49" w:id="46"/>
    <w:p>
      <w:pPr>
        <w:spacing w:after="0"/>
        <w:ind w:left="0"/>
        <w:jc w:val="both"/>
      </w:pPr>
      <w:r>
        <w:rPr>
          <w:rFonts w:ascii="Times New Roman"/>
          <w:b w:val="false"/>
          <w:i w:val="false"/>
          <w:color w:val="000000"/>
          <w:sz w:val="28"/>
        </w:rPr>
        <w:t>
      4) нотариус толтырылған өтінімге ЭЦҚ қояды;</w:t>
      </w:r>
    </w:p>
    <w:bookmarkEnd w:id="46"/>
    <w:bookmarkStart w:name="z50" w:id="47"/>
    <w:p>
      <w:pPr>
        <w:spacing w:after="0"/>
        <w:ind w:left="0"/>
        <w:jc w:val="both"/>
      </w:pPr>
      <w:r>
        <w:rPr>
          <w:rFonts w:ascii="Times New Roman"/>
          <w:b w:val="false"/>
          <w:i w:val="false"/>
          <w:color w:val="000000"/>
          <w:sz w:val="28"/>
        </w:rPr>
        <w:t>
      5) нотариус құқықты (ауыртпалықты) тіркеуге өтінімді сәтті жібергені туралы хабарламаны басып шығарады және көрсетілетін қызметті алушыға береді;</w:t>
      </w:r>
    </w:p>
    <w:bookmarkEnd w:id="47"/>
    <w:bookmarkStart w:name="z51" w:id="48"/>
    <w:p>
      <w:pPr>
        <w:spacing w:after="0"/>
        <w:ind w:left="0"/>
        <w:jc w:val="both"/>
      </w:pPr>
      <w:r>
        <w:rPr>
          <w:rFonts w:ascii="Times New Roman"/>
          <w:b w:val="false"/>
          <w:i w:val="false"/>
          <w:color w:val="000000"/>
          <w:sz w:val="28"/>
        </w:rPr>
        <w:t>
      6) көрсетілетін қызметті алушы электрондық үкімет порталында авторландырылады және құқықты тіркеуге өтінімнің бірегей кодын енгізеді;</w:t>
      </w:r>
    </w:p>
    <w:bookmarkEnd w:id="48"/>
    <w:bookmarkStart w:name="z52" w:id="49"/>
    <w:p>
      <w:pPr>
        <w:spacing w:after="0"/>
        <w:ind w:left="0"/>
        <w:jc w:val="both"/>
      </w:pPr>
      <w:r>
        <w:rPr>
          <w:rFonts w:ascii="Times New Roman"/>
          <w:b w:val="false"/>
          <w:i w:val="false"/>
          <w:color w:val="000000"/>
          <w:sz w:val="28"/>
        </w:rPr>
        <w:t>
      7) көрсетілетін қызметті алушы мемлекеттік тіркеу үшін төлемді жүргізеді және қалыптастырылған электрондық чекті алады;</w:t>
      </w:r>
    </w:p>
    <w:bookmarkEnd w:id="49"/>
    <w:bookmarkStart w:name="z53" w:id="50"/>
    <w:p>
      <w:pPr>
        <w:spacing w:after="0"/>
        <w:ind w:left="0"/>
        <w:jc w:val="both"/>
      </w:pPr>
      <w:r>
        <w:rPr>
          <w:rFonts w:ascii="Times New Roman"/>
          <w:b w:val="false"/>
          <w:i w:val="false"/>
          <w:color w:val="000000"/>
          <w:sz w:val="28"/>
        </w:rPr>
        <w:t>
      8) көрсетілетін қызметті алушы БНАЖ-дан құқықты тіркеуге өтінімді және мемлекеттік тіркеу үшін ақы төлеу туралы растауды алады және жылжымайтын мүлік объектісіне құқықты тіркеу туралы немесе тоқтата тұру немесе бас тарту себептерін көрсете отырып, жылжымайтын мүлік объектісіне құқықты тіркеуді жүргізуді тоқтата тұру немесе бас тарту туралы шешім қабылдайды;</w:t>
      </w:r>
    </w:p>
    <w:bookmarkEnd w:id="50"/>
    <w:bookmarkStart w:name="z54" w:id="51"/>
    <w:p>
      <w:pPr>
        <w:spacing w:after="0"/>
        <w:ind w:left="0"/>
        <w:jc w:val="both"/>
      </w:pPr>
      <w:r>
        <w:rPr>
          <w:rFonts w:ascii="Times New Roman"/>
          <w:b w:val="false"/>
          <w:i w:val="false"/>
          <w:color w:val="000000"/>
          <w:sz w:val="28"/>
        </w:rPr>
        <w:t>
      9) құқықты сәтті тіркеу туралы хабарлама БНАЖ-ға және көрсетілетін қызметті алушының құқықты тіркеуге өтінімінде электрондық поштаның мекенжайы көрсетілген жағдайда көрсетілетін қызметті алушының жеке поштасына жіберіледі.</w:t>
      </w:r>
    </w:p>
    <w:bookmarkEnd w:id="51"/>
    <w:bookmarkStart w:name="z55" w:id="52"/>
    <w:p>
      <w:pPr>
        <w:spacing w:after="0"/>
        <w:ind w:left="0"/>
        <w:jc w:val="both"/>
      </w:pPr>
      <w:r>
        <w:rPr>
          <w:rFonts w:ascii="Times New Roman"/>
          <w:b w:val="false"/>
          <w:i w:val="false"/>
          <w:color w:val="000000"/>
          <w:sz w:val="28"/>
        </w:rPr>
        <w:t xml:space="preserve">
      11. Объектіні пайдалануға қабылдаудың бекітілген актісі негізінде жылжымайтын мүлікке құқықтарды қабылдау және тіркеу кезінде көрсетілетін қызметті берушінің жүгіну және рәсімдердің (іс-қимылдардың) реттілігі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кезіндегі бизнес-үдерістердің өзара іс-қимылдарының анықтамалығында көрсетілген.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7" w:id="53"/>
    <w:p>
      <w:pPr>
        <w:spacing w:after="0"/>
        <w:ind w:left="0"/>
        <w:jc w:val="left"/>
      </w:pPr>
      <w:r>
        <w:rPr>
          <w:rFonts w:ascii="Times New Roman"/>
          <w:b/>
          <w:i w:val="false"/>
          <w:color w:val="000000"/>
        </w:rPr>
        <w:t xml:space="preserve"> Мемлекеттік қызмет көрсетуге қатысатын тараптардың әрекеттерінің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034"/>
        <w:gridCol w:w="1529"/>
        <w:gridCol w:w="1772"/>
        <w:gridCol w:w="1771"/>
        <w:gridCol w:w="1973"/>
        <w:gridCol w:w="1486"/>
        <w:gridCol w:w="1549"/>
        <w:gridCol w:w="90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(жұмыстар барысының, ағынының) әрекеттері</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(жұмыстар барысының, ағынының)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тараптың атауы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құжаттарды қабылдау және беруі бөлімінің қызметкері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құжаттарды қабылдау және беруі бөлімінің қызметкері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берулінің жылжымайтын мүлікке құқықтарды тірукеу бөлімінің қызметкері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 АЖ</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және ЭҮПШ, ӨДАҚ электрондық үкіметтің құрамдастары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құжаттарды қабылдау және беруі бөлімінің қызметкері</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ресімдеудің, операцияның) атауы және олардың сипаттамасы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құжаттарды есепке алу кітабына қабылдау туралы жазбаларды енгізу және көрсетілетін қызметті алушыға қолхат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тіркеушіге көрсетілетін қызметті берулінің жылжымайтын мүлікке құқықтарды тірукеу бөліміге қызметкері; көрсетілетін қызметті берушіден орындалған құжаттарды қабылдау.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қабылдау; құжаттарды ЖМТ МДҚ-дан тіркеуге қабылдау.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куәландыру; өтінімді толтыру және тіркеуге жіберу; ЖМТ МДҚ АЖ-ге құқық белгілеуші құжаттың электрондық нұсқасын жіберу; қызмет көрсету нәтижесін алу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түскен өтінімдер туралы Мемлекеттік корпорациядан және БНАЖ-дан мәліметтерді алу; өтінім мәртебесінің өзгеруі туралы мәліметтерді жіберу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кабинетінде көрсетілетін қызметті алғаны фактісін белгілеу; төлемді алу; көрсетілетін қызметті алу туралы ақпаратты көрсету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беру үшін орындалған құжаттарды қабылдау</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бөліміне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құжаттарды қабылдау және беруі бөлімінің қызметкеріге беру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іздестіру және орындау үшін беру;</w:t>
            </w:r>
            <w:r>
              <w:br/>
            </w:r>
            <w:r>
              <w:rPr>
                <w:rFonts w:ascii="Times New Roman"/>
                <w:b w:val="false"/>
                <w:i w:val="false"/>
                <w:color w:val="000000"/>
                <w:sz w:val="20"/>
              </w:rPr>
              <w:t>
тіркеу бойынша іс-шараларды жүзеге асыру;</w:t>
            </w:r>
            <w:r>
              <w:br/>
            </w:r>
            <w:r>
              <w:rPr>
                <w:rFonts w:ascii="Times New Roman"/>
                <w:b w:val="false"/>
                <w:i w:val="false"/>
                <w:color w:val="000000"/>
                <w:sz w:val="20"/>
              </w:rPr>
              <w:t>
ЖМТ МД АЖ-ге тиісті өзгертулер енгізу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сәтті жіберу туралы хабарлама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жұмыстардың аяқталғаны туралы хабарлама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чек; өтініш берушінің жеке кабинетінде көрсетілетін қызметтерді алу тарихындағы мемлекеттік көрсетілетін қызмет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өтініш берушіге қолхат және құжаттарды есепке алу кітабы бойынша беру</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іздестіруге және беруге 30 минут; құжаттарды орындауға қабылдағаннан кейін тіркеуге 1 тәулік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толтыруға және жіберуге 30-40 минут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bl>
    <w:bookmarkStart w:name="z58"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494"/>
        <w:gridCol w:w="2776"/>
        <w:gridCol w:w="20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құжаттарды қабылдау және беруі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іздестіру және орындау үшін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Мемлекеттік корпорацияға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қолхат және құжаттарды есепке алу кітабы бойынша өтініш берушіге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5"/>
    <w:p>
      <w:pPr>
        <w:spacing w:after="0"/>
        <w:ind w:left="0"/>
        <w:jc w:val="left"/>
      </w:pPr>
      <w:r>
        <w:rPr>
          <w:rFonts w:ascii="Times New Roman"/>
          <w:b/>
          <w:i w:val="false"/>
          <w:color w:val="000000"/>
        </w:rPr>
        <w:t xml:space="preserve">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831"/>
        <w:gridCol w:w="2625"/>
        <w:gridCol w:w="2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ағыны, немесе кеңейтулер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және ЭҮПШ, ӨДАҚ, электрондық үкіметтің құрамдастары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берулінің жылжымайтын мүлікке құқықтарды тірукеу бөлімінің қызметкері (тіркеуші)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мәмілені куәландырады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 ЭҮП/ӨДАҚ-да тіркеу қызметін алуға өтінімді табады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 және мемлекеттік баж төлемі қабылданады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Тіркеуші өтінімді тіркеуге қабылдайды және қажетті іс-шараларды жүзеге асырады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 жылжымайтын мүлікке құқықтарды (ауыртпалықтарды) тіркеуге өтінімді толтырады және ЖМТ МД АЖ-ге жібереді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ЭҮПШ тіркеу үшін мемлекеттік баж төлемін қабылдайды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БНАЖ-ға мемлекеттік көрсетілетін қызметтің нәтижесі туралы ақпарат жіберіледі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тіркеуші тиісті мәліметтерді ЖМТ МД АЖ-ге енгізеді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БНАЖ қызмет көрсету нәтижесін нотариустың жеке кабинетінде көрсетеді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1" w:id="56"/>
    <w:p>
      <w:pPr>
        <w:spacing w:after="0"/>
        <w:ind w:left="0"/>
        <w:jc w:val="left"/>
      </w:pPr>
      <w:r>
        <w:rPr>
          <w:rFonts w:ascii="Times New Roman"/>
          <w:b/>
          <w:i w:val="false"/>
          <w:color w:val="000000"/>
        </w:rPr>
        <w:t xml:space="preserve"> Мемлекеттік қызметті көрсету кезіндегі бизнес-процестердің іс-қимылының анықтамасы</w:t>
      </w:r>
    </w:p>
    <w:bookmarkEnd w:id="56"/>
    <w:p>
      <w:pPr>
        <w:spacing w:after="0"/>
        <w:ind w:left="0"/>
        <w:jc w:val="both"/>
      </w:pPr>
      <w:r>
        <w:rPr>
          <w:rFonts w:ascii="Times New Roman"/>
          <w:b w:val="false"/>
          <w:i w:val="false"/>
          <w:color w:val="000000"/>
          <w:sz w:val="28"/>
        </w:rPr>
        <w:t>
      Мемлекеттік корпорацияның құжаттарды қабылдау және жіберу арқылы мемлекеттік қызмет көрсетуі: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3" w:id="57"/>
    <w:p>
      <w:pPr>
        <w:spacing w:after="0"/>
        <w:ind w:left="0"/>
        <w:jc w:val="left"/>
      </w:pPr>
      <w:r>
        <w:rPr>
          <w:rFonts w:ascii="Times New Roman"/>
          <w:b/>
          <w:i w:val="false"/>
          <w:color w:val="000000"/>
        </w:rPr>
        <w:t xml:space="preserve"> Мемлекеттік қызмет көрсету бизнес-процестерінің анықтамасы "Жылжымайтын мүлікке құқықтарды (ауыртпалықтарды) мемлекеттік тіркеу"</w:t>
      </w:r>
    </w:p>
    <w:bookmarkEnd w:id="57"/>
    <w:p>
      <w:pPr>
        <w:spacing w:after="0"/>
        <w:ind w:left="0"/>
        <w:jc w:val="both"/>
      </w:pPr>
      <w:r>
        <w:rPr>
          <w:rFonts w:ascii="Times New Roman"/>
          <w:b w:val="false"/>
          <w:i w:val="false"/>
          <w:color w:val="000000"/>
          <w:sz w:val="28"/>
        </w:rPr>
        <w:t>
      *Мемлекеттік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БНАЖ ақпараттық жүйесі арқылы электрондық форматта көрсетілетін қызметті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3987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878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2-қосымша</w:t>
            </w:r>
          </w:p>
        </w:tc>
      </w:tr>
    </w:tbl>
    <w:bookmarkStart w:name="z67" w:id="58"/>
    <w:p>
      <w:pPr>
        <w:spacing w:after="0"/>
        <w:ind w:left="0"/>
        <w:jc w:val="left"/>
      </w:pPr>
      <w:r>
        <w:rPr>
          <w:rFonts w:ascii="Times New Roman"/>
          <w:b/>
          <w:i w:val="false"/>
          <w:color w:val="000000"/>
        </w:rPr>
        <w:t xml:space="preserve"> "Міндетті мемлекеттік тіркеуге жатпайтын жылжымалы мүлік кепілдігін тіркеу" мемлекеттік көрсетілетін қызмет регламенті </w:t>
      </w:r>
    </w:p>
    <w:bookmarkEnd w:id="58"/>
    <w:bookmarkStart w:name="z68" w:id="59"/>
    <w:p>
      <w:pPr>
        <w:spacing w:after="0"/>
        <w:ind w:left="0"/>
        <w:jc w:val="left"/>
      </w:pPr>
      <w:r>
        <w:rPr>
          <w:rFonts w:ascii="Times New Roman"/>
          <w:b/>
          <w:i w:val="false"/>
          <w:color w:val="000000"/>
        </w:rPr>
        <w:t xml:space="preserve"> 1 тарау. Жалпы ережелер</w:t>
      </w:r>
    </w:p>
    <w:bookmarkEnd w:id="59"/>
    <w:bookmarkStart w:name="z69" w:id="60"/>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"Міндетті мемлекеттік тіркеуге жатпайтын жылжымалы мүлік кепілін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қоғамымен (бұдан әрі - көрсетілетін қызметті беруші) көрсетіледі.</w:t>
      </w:r>
    </w:p>
    <w:bookmarkEnd w:id="60"/>
    <w:bookmarkStart w:name="z70" w:id="61"/>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61"/>
    <w:bookmarkStart w:name="z71" w:id="62"/>
    <w:p>
      <w:pPr>
        <w:spacing w:after="0"/>
        <w:ind w:left="0"/>
        <w:jc w:val="both"/>
      </w:pPr>
      <w:r>
        <w:rPr>
          <w:rFonts w:ascii="Times New Roman"/>
          <w:b w:val="false"/>
          <w:i w:val="false"/>
          <w:color w:val="000000"/>
          <w:sz w:val="28"/>
        </w:rPr>
        <w:t>
      1) көрсетілетін қызметті алушының өтініш берген жері бойынша көрсетілетін қызметті беруші;</w:t>
      </w:r>
    </w:p>
    <w:bookmarkEnd w:id="62"/>
    <w:bookmarkStart w:name="z72" w:id="63"/>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63"/>
    <w:bookmarkStart w:name="z73" w:id="64"/>
    <w:p>
      <w:pPr>
        <w:spacing w:after="0"/>
        <w:ind w:left="0"/>
        <w:jc w:val="both"/>
      </w:pPr>
      <w:r>
        <w:rPr>
          <w:rFonts w:ascii="Times New Roman"/>
          <w:b w:val="false"/>
          <w:i w:val="false"/>
          <w:color w:val="000000"/>
          <w:sz w:val="28"/>
        </w:rPr>
        <w:t>
      3. Көрсетілетін қызмет нысаны - электрондық (ішінара автоматтандырылған) және (немесе) қағаз түрінде.</w:t>
      </w:r>
    </w:p>
    <w:bookmarkEnd w:id="64"/>
    <w:bookmarkStart w:name="z74" w:id="65"/>
    <w:p>
      <w:pPr>
        <w:spacing w:after="0"/>
        <w:ind w:left="0"/>
        <w:jc w:val="both"/>
      </w:pPr>
      <w:r>
        <w:rPr>
          <w:rFonts w:ascii="Times New Roman"/>
          <w:b w:val="false"/>
          <w:i w:val="false"/>
          <w:color w:val="000000"/>
          <w:sz w:val="28"/>
        </w:rPr>
        <w:t>
      4. Мемлекеттік қызметті көрсету нәтижесі:</w:t>
      </w:r>
    </w:p>
    <w:bookmarkEnd w:id="65"/>
    <w:bookmarkStart w:name="z75" w:id="66"/>
    <w:p>
      <w:pPr>
        <w:spacing w:after="0"/>
        <w:ind w:left="0"/>
        <w:jc w:val="both"/>
      </w:pPr>
      <w:r>
        <w:rPr>
          <w:rFonts w:ascii="Times New Roman"/>
          <w:b w:val="false"/>
          <w:i w:val="false"/>
          <w:color w:val="000000"/>
          <w:sz w:val="28"/>
        </w:rPr>
        <w:t>
      1) көрсетілетін қызметті беруші арқылы қағаз жеткізгіште:</w:t>
      </w:r>
    </w:p>
    <w:bookmarkEnd w:id="66"/>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 туралы куәлік немесе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жазбаша дәлелді жауап;</w:t>
      </w:r>
    </w:p>
    <w:p>
      <w:pPr>
        <w:spacing w:after="0"/>
        <w:ind w:left="0"/>
        <w:jc w:val="both"/>
      </w:pPr>
      <w:r>
        <w:rPr>
          <w:rFonts w:ascii="Times New Roman"/>
          <w:b w:val="false"/>
          <w:i w:val="false"/>
          <w:color w:val="000000"/>
          <w:sz w:val="28"/>
        </w:rPr>
        <w:t>
      берілген куәліктерге қатысты жоғалған куәліктердің орнына жылжымалы мүлік кепілін тіркеу туралы куәліктің телнұсқасы;</w:t>
      </w:r>
    </w:p>
    <w:bookmarkStart w:name="z76" w:id="67"/>
    <w:p>
      <w:pPr>
        <w:spacing w:after="0"/>
        <w:ind w:left="0"/>
        <w:jc w:val="both"/>
      </w:pPr>
      <w:r>
        <w:rPr>
          <w:rFonts w:ascii="Times New Roman"/>
          <w:b w:val="false"/>
          <w:i w:val="false"/>
          <w:color w:val="000000"/>
          <w:sz w:val="28"/>
        </w:rPr>
        <w:t>
      2) портал арқылы "екінші деңгейдегі банктер" ақпараттық жүйесі (бұдан әрі - ЕДБ АЖ) және электрондық нысандағы жылжымалы мүлік кепілінің бірыңғай тізілімі арқылы:</w:t>
      </w:r>
    </w:p>
    <w:bookmarkEnd w:id="67"/>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 туралы куәлік немесе көрсетілетін қызметті берушінің электрондық - цифрлық қолтаңбасымен (бұдан әрі - ЭЦҚ) куәландырылған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жазбаша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нысаны-электрондық (ішінара автоматтандырылған) және (немесе) қағаз түрінде.</w:t>
      </w:r>
    </w:p>
    <w:bookmarkStart w:name="z77" w:id="68"/>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тәртібінің сипаттамасы</w:t>
      </w:r>
    </w:p>
    <w:bookmarkEnd w:id="68"/>
    <w:bookmarkStart w:name="z78" w:id="69"/>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69"/>
    <w:bookmarkStart w:name="z79" w:id="70"/>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70"/>
    <w:bookmarkStart w:name="z80" w:id="71"/>
    <w:p>
      <w:pPr>
        <w:spacing w:after="0"/>
        <w:ind w:left="0"/>
        <w:jc w:val="both"/>
      </w:pPr>
      <w:r>
        <w:rPr>
          <w:rFonts w:ascii="Times New Roman"/>
          <w:b w:val="false"/>
          <w:i w:val="false"/>
          <w:color w:val="000000"/>
          <w:sz w:val="28"/>
        </w:rPr>
        <w:t>
      1) құжаттарды қабылдау және беру бойынша көрсетілетін қызметті берушінің қызметкері - құжаттарды қабылдау және беру-20 минут;</w:t>
      </w:r>
    </w:p>
    <w:bookmarkEnd w:id="71"/>
    <w:bookmarkStart w:name="z81" w:id="72"/>
    <w:p>
      <w:pPr>
        <w:spacing w:after="0"/>
        <w:ind w:left="0"/>
        <w:jc w:val="both"/>
      </w:pPr>
      <w:r>
        <w:rPr>
          <w:rFonts w:ascii="Times New Roman"/>
          <w:b w:val="false"/>
          <w:i w:val="false"/>
          <w:color w:val="000000"/>
          <w:sz w:val="28"/>
        </w:rPr>
        <w:t>
      2) құжаттарды қабылдау және беру бойынша көрсетілетін қызметті берушінің жинақтау бөлімінің қызметкері - міндетті тіркеуге жатпайтын жылжымалы мүлік кепілін тіркеу бойынша немесе міндетті мемлекеттік тіркеуге жатпайтын жылжымалы мүлік кепілін тіркеу туралы куәліктің телнұсқасын беру бойынша құжаттарды қалыптастыру және көрсетілетін қызметті берушіге куръер арқылы беру - 1 сағат ішінде;</w:t>
      </w:r>
    </w:p>
    <w:bookmarkEnd w:id="72"/>
    <w:bookmarkStart w:name="z82" w:id="73"/>
    <w:p>
      <w:pPr>
        <w:spacing w:after="0"/>
        <w:ind w:left="0"/>
        <w:jc w:val="both"/>
      </w:pPr>
      <w:r>
        <w:rPr>
          <w:rFonts w:ascii="Times New Roman"/>
          <w:b w:val="false"/>
          <w:i w:val="false"/>
          <w:color w:val="000000"/>
          <w:sz w:val="28"/>
        </w:rPr>
        <w:t xml:space="preserve">
      3) міндетті тіркеуге жатпайтын жылжымалы мүлік кепілін тіркеу бойынша немесе міндетті мемлекеттік тіркеуге жатпайтын жылжымалы мүлік кепілін тіркеу туралы куәліктің телнұсқасын беру бойынша көрсетілетін қызметті берушінің қызметкері - өтінішті қарайды, қарау нәтижелері бойынша тіркеуді жүргізеді немесе тіркеуді тоқтата тұрады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бас тарту туралы дәлелді жауап дайындайды, содан кейін Мемлекеттік қызмет көрсету нәтижесін көрсетілетін қызметті берушінің құжаттарды қабылдау және беру бөліміне куръер арқылы кейіннен көрсетілетін қызметті алушыға беру үшін береді-құжаттар түскен күннен кейінгі бір жұмыс күні ішінде;</w:t>
      </w:r>
    </w:p>
    <w:bookmarkEnd w:id="73"/>
    <w:bookmarkStart w:name="z83" w:id="74"/>
    <w:p>
      <w:pPr>
        <w:spacing w:after="0"/>
        <w:ind w:left="0"/>
        <w:jc w:val="both"/>
      </w:pPr>
      <w:r>
        <w:rPr>
          <w:rFonts w:ascii="Times New Roman"/>
          <w:b w:val="false"/>
          <w:i w:val="false"/>
          <w:color w:val="000000"/>
          <w:sz w:val="28"/>
        </w:rPr>
        <w:t>
      4) құжаттарды қабылдау және беру бойынша көрсетілетін қызметті берушінің қызметкері - орындалған құжаттарды көрсетілетін қызметті алушыға беру-20 минут;</w:t>
      </w:r>
    </w:p>
    <w:bookmarkEnd w:id="74"/>
    <w:bookmarkStart w:name="z84" w:id="75"/>
    <w:p>
      <w:pPr>
        <w:spacing w:after="0"/>
        <w:ind w:left="0"/>
        <w:jc w:val="left"/>
      </w:pPr>
      <w:r>
        <w:rPr>
          <w:rFonts w:ascii="Times New Roman"/>
          <w:b/>
          <w:i w:val="false"/>
          <w:color w:val="000000"/>
        </w:rPr>
        <w:t xml:space="preserve"> 3 тарау. Мемлекеттік қызмет көрсету процесіндегі көрсетілетін қызметті берушінің құрылымдық бөлімшелерінің (қызметкерлерінің) өзара іс-қимыл жасау тәртібінің сипаттамасы</w:t>
      </w:r>
    </w:p>
    <w:bookmarkEnd w:id="75"/>
    <w:bookmarkStart w:name="z85"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
    <w:bookmarkStart w:name="z86" w:id="77"/>
    <w:p>
      <w:pPr>
        <w:spacing w:after="0"/>
        <w:ind w:left="0"/>
        <w:jc w:val="both"/>
      </w:pPr>
      <w:r>
        <w:rPr>
          <w:rFonts w:ascii="Times New Roman"/>
          <w:b w:val="false"/>
          <w:i w:val="false"/>
          <w:color w:val="000000"/>
          <w:sz w:val="28"/>
        </w:rPr>
        <w:t>
      1) құжаттарды қабылдау және беру бойынша көрсетілетін қызметті берушінің қызметкері;</w:t>
      </w:r>
    </w:p>
    <w:bookmarkEnd w:id="77"/>
    <w:bookmarkStart w:name="z87" w:id="78"/>
    <w:p>
      <w:pPr>
        <w:spacing w:after="0"/>
        <w:ind w:left="0"/>
        <w:jc w:val="both"/>
      </w:pPr>
      <w:r>
        <w:rPr>
          <w:rFonts w:ascii="Times New Roman"/>
          <w:b w:val="false"/>
          <w:i w:val="false"/>
          <w:color w:val="000000"/>
          <w:sz w:val="28"/>
        </w:rPr>
        <w:t>
      2) көрсетілетін қызметті берушінің жинақтау бөлімінің қызметкері;</w:t>
      </w:r>
    </w:p>
    <w:bookmarkEnd w:id="78"/>
    <w:bookmarkStart w:name="z88" w:id="79"/>
    <w:p>
      <w:pPr>
        <w:spacing w:after="0"/>
        <w:ind w:left="0"/>
        <w:jc w:val="both"/>
      </w:pPr>
      <w:r>
        <w:rPr>
          <w:rFonts w:ascii="Times New Roman"/>
          <w:b w:val="false"/>
          <w:i w:val="false"/>
          <w:color w:val="000000"/>
          <w:sz w:val="28"/>
        </w:rPr>
        <w:t>
      3) міндетті тіркеуге жатпайтын жылжымалы мүлік кепілін тіркеу бойынша немесе міндетті мемлекеттік тіркеуге жатпайтын жылжымалы мүлік кепілін тіркеу туралы куәліктің телнұсқасын беру бойынша көрсетілетін қызметті берушінің қызметкері;</w:t>
      </w:r>
    </w:p>
    <w:bookmarkEnd w:id="79"/>
    <w:bookmarkStart w:name="z89" w:id="80"/>
    <w:p>
      <w:pPr>
        <w:spacing w:after="0"/>
        <w:ind w:left="0"/>
        <w:jc w:val="both"/>
      </w:pPr>
      <w:r>
        <w:rPr>
          <w:rFonts w:ascii="Times New Roman"/>
          <w:b w:val="false"/>
          <w:i w:val="false"/>
          <w:color w:val="000000"/>
          <w:sz w:val="28"/>
        </w:rPr>
        <w:t>
      4) құжаттарды қабылдау және беру бойынша көрсетілетін қызметті берушінің қызметкері;</w:t>
      </w:r>
    </w:p>
    <w:bookmarkEnd w:id="80"/>
    <w:bookmarkStart w:name="z90" w:id="81"/>
    <w:p>
      <w:pPr>
        <w:spacing w:after="0"/>
        <w:ind w:left="0"/>
        <w:jc w:val="both"/>
      </w:pPr>
      <w:r>
        <w:rPr>
          <w:rFonts w:ascii="Times New Roman"/>
          <w:b w:val="false"/>
          <w:i w:val="false"/>
          <w:color w:val="000000"/>
          <w:sz w:val="28"/>
        </w:rPr>
        <w:t>
      5) ЕДБ АЖ операторы.</w:t>
      </w:r>
    </w:p>
    <w:bookmarkEnd w:id="81"/>
    <w:p>
      <w:pPr>
        <w:spacing w:after="0"/>
        <w:ind w:left="0"/>
        <w:jc w:val="both"/>
      </w:pPr>
      <w:r>
        <w:rPr>
          <w:rFonts w:ascii="Times New Roman"/>
          <w:b w:val="false"/>
          <w:i w:val="false"/>
          <w:color w:val="000000"/>
          <w:sz w:val="28"/>
        </w:rPr>
        <w:t>
      Ақпараттық өзара iс-қимылға қатысушылар - жүйелері:</w:t>
      </w:r>
    </w:p>
    <w:bookmarkStart w:name="z91" w:id="82"/>
    <w:p>
      <w:pPr>
        <w:spacing w:after="0"/>
        <w:ind w:left="0"/>
        <w:jc w:val="both"/>
      </w:pPr>
      <w:r>
        <w:rPr>
          <w:rFonts w:ascii="Times New Roman"/>
          <w:b w:val="false"/>
          <w:i w:val="false"/>
          <w:color w:val="000000"/>
          <w:sz w:val="28"/>
        </w:rPr>
        <w:t>
      1) ЕДБ АЖ;</w:t>
      </w:r>
    </w:p>
    <w:bookmarkEnd w:id="82"/>
    <w:bookmarkStart w:name="z92" w:id="83"/>
    <w:p>
      <w:pPr>
        <w:spacing w:after="0"/>
        <w:ind w:left="0"/>
        <w:jc w:val="both"/>
      </w:pPr>
      <w:r>
        <w:rPr>
          <w:rFonts w:ascii="Times New Roman"/>
          <w:b w:val="false"/>
          <w:i w:val="false"/>
          <w:color w:val="000000"/>
          <w:sz w:val="28"/>
        </w:rPr>
        <w:t>
      2) "Жылжымалы мүлiк тiзiлiмi" АЖ (бұдан әрi - ЖМТ АЖ);</w:t>
      </w:r>
    </w:p>
    <w:bookmarkEnd w:id="83"/>
    <w:bookmarkStart w:name="z93" w:id="84"/>
    <w:p>
      <w:pPr>
        <w:spacing w:after="0"/>
        <w:ind w:left="0"/>
        <w:jc w:val="both"/>
      </w:pPr>
      <w:r>
        <w:rPr>
          <w:rFonts w:ascii="Times New Roman"/>
          <w:b w:val="false"/>
          <w:i w:val="false"/>
          <w:color w:val="000000"/>
          <w:sz w:val="28"/>
        </w:rPr>
        <w:t>
      3) интеграцияланған салық ақпараттық жүйесi (бұдан әрi - ИСАЖ);</w:t>
      </w:r>
    </w:p>
    <w:bookmarkEnd w:id="84"/>
    <w:bookmarkStart w:name="z94" w:id="85"/>
    <w:p>
      <w:pPr>
        <w:spacing w:after="0"/>
        <w:ind w:left="0"/>
        <w:jc w:val="both"/>
      </w:pPr>
      <w:r>
        <w:rPr>
          <w:rFonts w:ascii="Times New Roman"/>
          <w:b w:val="false"/>
          <w:i w:val="false"/>
          <w:color w:val="000000"/>
          <w:sz w:val="28"/>
        </w:rPr>
        <w:t>
      4) Денсаулық сақтау және әлеуметтiк даму министрлiгiнің ақпараттық жүйесі (бұдан әрi - ДСӘДМ АЖ);</w:t>
      </w:r>
    </w:p>
    <w:bookmarkEnd w:id="85"/>
    <w:bookmarkStart w:name="z95" w:id="86"/>
    <w:p>
      <w:pPr>
        <w:spacing w:after="0"/>
        <w:ind w:left="0"/>
        <w:jc w:val="both"/>
      </w:pPr>
      <w:r>
        <w:rPr>
          <w:rFonts w:ascii="Times New Roman"/>
          <w:b w:val="false"/>
          <w:i w:val="false"/>
          <w:color w:val="000000"/>
          <w:sz w:val="28"/>
        </w:rPr>
        <w:t>
      5) электрондық үкiметтiң төлем шлюзi (бұдан әрi - ЭҮТШ);</w:t>
      </w:r>
    </w:p>
    <w:bookmarkEnd w:id="86"/>
    <w:bookmarkStart w:name="z96" w:id="87"/>
    <w:p>
      <w:pPr>
        <w:spacing w:after="0"/>
        <w:ind w:left="0"/>
        <w:jc w:val="both"/>
      </w:pPr>
      <w:r>
        <w:rPr>
          <w:rFonts w:ascii="Times New Roman"/>
          <w:b w:val="false"/>
          <w:i w:val="false"/>
          <w:color w:val="000000"/>
          <w:sz w:val="28"/>
        </w:rPr>
        <w:t>
      6) электрондық үкiметтің шлюзі (бұдан әрi - ЭҮШ);</w:t>
      </w:r>
    </w:p>
    <w:bookmarkEnd w:id="87"/>
    <w:bookmarkStart w:name="z97" w:id="88"/>
    <w:p>
      <w:pPr>
        <w:spacing w:after="0"/>
        <w:ind w:left="0"/>
        <w:jc w:val="both"/>
      </w:pPr>
      <w:r>
        <w:rPr>
          <w:rFonts w:ascii="Times New Roman"/>
          <w:b w:val="false"/>
          <w:i w:val="false"/>
          <w:color w:val="000000"/>
          <w:sz w:val="28"/>
        </w:rPr>
        <w:t>
      7) портал.</w:t>
      </w:r>
    </w:p>
    <w:bookmarkEnd w:id="88"/>
    <w:bookmarkStart w:name="z98" w:id="89"/>
    <w:p>
      <w:pPr>
        <w:spacing w:after="0"/>
        <w:ind w:left="0"/>
        <w:jc w:val="both"/>
      </w:pPr>
      <w:r>
        <w:rPr>
          <w:rFonts w:ascii="Times New Roman"/>
          <w:b w:val="false"/>
          <w:i w:val="false"/>
          <w:color w:val="000000"/>
          <w:sz w:val="28"/>
        </w:rPr>
        <w:t xml:space="preserve">
      8. Құрылымдық бөлімшелердің (әрбір рәсімнің (әрекеттердің) ұзақтығын көрсете отырып қызметкерлерінің) арасындағы рәсімдердің сипаттамасы (әрекеттердің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бірліктер-әрекетінің сипаттамасында және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функционалдық өзара іс-қимыл схемасында көрсетілген.</w:t>
      </w:r>
    </w:p>
    <w:bookmarkEnd w:id="89"/>
    <w:bookmarkStart w:name="z99" w:id="90"/>
    <w:p>
      <w:pPr>
        <w:spacing w:after="0"/>
        <w:ind w:left="0"/>
        <w:jc w:val="left"/>
      </w:pPr>
      <w:r>
        <w:rPr>
          <w:rFonts w:ascii="Times New Roman"/>
          <w:b/>
          <w:i w:val="false"/>
          <w:color w:val="000000"/>
        </w:rPr>
        <w:t xml:space="preserve"> 4 тарау. Мемлекеттiк қызмет көрсету процесiнде көрсетілетін қызметті берушілермен өзара іс-қимыл жасау тәртібінің, сондай-ақ ақпараттық жүйелердi пайдалану тәртібінің сипаттамасы</w:t>
      </w:r>
    </w:p>
    <w:bookmarkEnd w:id="90"/>
    <w:bookmarkStart w:name="z100" w:id="91"/>
    <w:p>
      <w:pPr>
        <w:spacing w:after="0"/>
        <w:ind w:left="0"/>
        <w:jc w:val="both"/>
      </w:pPr>
      <w:r>
        <w:rPr>
          <w:rFonts w:ascii="Times New Roman"/>
          <w:b w:val="false"/>
          <w:i w:val="false"/>
          <w:color w:val="000000"/>
          <w:sz w:val="28"/>
        </w:rPr>
        <w:t>
      9. Көрсетілетін қызметті беруші құжаттар қабылдауды "кедергісіз қызмет көрсету" арқылы операциялық залда жүзеге асырады, онда орталық қызметкерінің тегі, аты, әкесінің аты (бар болған жағдайда) және лауазымы көрсетіледі.</w:t>
      </w:r>
    </w:p>
    <w:bookmarkEnd w:id="91"/>
    <w:p>
      <w:pPr>
        <w:spacing w:after="0"/>
        <w:ind w:left="0"/>
        <w:jc w:val="both"/>
      </w:pPr>
      <w:r>
        <w:rPr>
          <w:rFonts w:ascii="Times New Roman"/>
          <w:b w:val="false"/>
          <w:i w:val="false"/>
          <w:color w:val="000000"/>
          <w:sz w:val="28"/>
        </w:rPr>
        <w:t>
      Көрсетілетін қызметті алушының құжаттарды тапсыру үшін рұқсат етілген ең ұзақ уақыт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рұқсат етілген ең ұзақ уақыт - 20 минуттан аспайды.</w:t>
      </w:r>
    </w:p>
    <w:bookmarkStart w:name="z101" w:id="92"/>
    <w:p>
      <w:pPr>
        <w:spacing w:after="0"/>
        <w:ind w:left="0"/>
        <w:jc w:val="both"/>
      </w:pPr>
      <w:r>
        <w:rPr>
          <w:rFonts w:ascii="Times New Roman"/>
          <w:b w:val="false"/>
          <w:i w:val="false"/>
          <w:color w:val="000000"/>
          <w:sz w:val="28"/>
        </w:rPr>
        <w:t>
      10. ЕДБ АЖ-мен өзара іс-қимыл жолымен "электрондық үкімет" веб-порталы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92"/>
    <w:bookmarkStart w:name="z102" w:id="93"/>
    <w:p>
      <w:pPr>
        <w:spacing w:after="0"/>
        <w:ind w:left="0"/>
        <w:jc w:val="both"/>
      </w:pPr>
      <w:r>
        <w:rPr>
          <w:rFonts w:ascii="Times New Roman"/>
          <w:b w:val="false"/>
          <w:i w:val="false"/>
          <w:color w:val="000000"/>
          <w:sz w:val="28"/>
        </w:rPr>
        <w:t xml:space="preserve">
      1) өтініш беруші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қажетті құжаттарды ЕДБ-ге тапсырады;</w:t>
      </w:r>
    </w:p>
    <w:bookmarkEnd w:id="93"/>
    <w:bookmarkStart w:name="z103" w:id="94"/>
    <w:p>
      <w:pPr>
        <w:spacing w:after="0"/>
        <w:ind w:left="0"/>
        <w:jc w:val="both"/>
      </w:pPr>
      <w:r>
        <w:rPr>
          <w:rFonts w:ascii="Times New Roman"/>
          <w:b w:val="false"/>
          <w:i w:val="false"/>
          <w:color w:val="000000"/>
          <w:sz w:val="28"/>
        </w:rPr>
        <w:t>
      2) өтінішке, Салық комитетінің ақпараттық жүйесінен және Мемлекеттік зейнетақы төлеу орталығының ақпараттық жүйесінен ақпаратқа сұрау салуға келісімге қол қояды;</w:t>
      </w:r>
    </w:p>
    <w:bookmarkEnd w:id="94"/>
    <w:bookmarkStart w:name="z104" w:id="95"/>
    <w:p>
      <w:pPr>
        <w:spacing w:after="0"/>
        <w:ind w:left="0"/>
        <w:jc w:val="both"/>
      </w:pPr>
      <w:r>
        <w:rPr>
          <w:rFonts w:ascii="Times New Roman"/>
          <w:b w:val="false"/>
          <w:i w:val="false"/>
          <w:color w:val="000000"/>
          <w:sz w:val="28"/>
        </w:rPr>
        <w:t>
      3) ЕДБ қызметкерлері көрсетілетін қызметті алушының электрондық өтінішін ресімдейді;</w:t>
      </w:r>
    </w:p>
    <w:bookmarkEnd w:id="95"/>
    <w:bookmarkStart w:name="z105" w:id="96"/>
    <w:p>
      <w:pPr>
        <w:spacing w:after="0"/>
        <w:ind w:left="0"/>
        <w:jc w:val="both"/>
      </w:pPr>
      <w:r>
        <w:rPr>
          <w:rFonts w:ascii="Times New Roman"/>
          <w:b w:val="false"/>
          <w:i w:val="false"/>
          <w:color w:val="000000"/>
          <w:sz w:val="28"/>
        </w:rPr>
        <w:t>
      4) көрсетілетін қызметті алушының электрондық өтінішіне электрондық шарт және төлегені туралы сканерленген түбіртек қоса беріледі;</w:t>
      </w:r>
    </w:p>
    <w:bookmarkEnd w:id="96"/>
    <w:bookmarkStart w:name="z106" w:id="97"/>
    <w:p>
      <w:pPr>
        <w:spacing w:after="0"/>
        <w:ind w:left="0"/>
        <w:jc w:val="both"/>
      </w:pPr>
      <w:r>
        <w:rPr>
          <w:rFonts w:ascii="Times New Roman"/>
          <w:b w:val="false"/>
          <w:i w:val="false"/>
          <w:color w:val="000000"/>
          <w:sz w:val="28"/>
        </w:rPr>
        <w:t>
      5) электрондық өтінішке ЕДБ-нің ЭЦҚ-ы және көрсетілетін қызметті алушының ЭЦҚ-ы қойылады;</w:t>
      </w:r>
    </w:p>
    <w:bookmarkEnd w:id="97"/>
    <w:bookmarkStart w:name="z107" w:id="98"/>
    <w:p>
      <w:pPr>
        <w:spacing w:after="0"/>
        <w:ind w:left="0"/>
        <w:jc w:val="both"/>
      </w:pPr>
      <w:r>
        <w:rPr>
          <w:rFonts w:ascii="Times New Roman"/>
          <w:b w:val="false"/>
          <w:i w:val="false"/>
          <w:color w:val="000000"/>
          <w:sz w:val="28"/>
        </w:rPr>
        <w:t>
      6) электрондық өтініш ЖМКТ АЖ-ға келіп түседі;</w:t>
      </w:r>
    </w:p>
    <w:bookmarkEnd w:id="98"/>
    <w:bookmarkStart w:name="z108" w:id="99"/>
    <w:p>
      <w:pPr>
        <w:spacing w:after="0"/>
        <w:ind w:left="0"/>
        <w:jc w:val="both"/>
      </w:pPr>
      <w:r>
        <w:rPr>
          <w:rFonts w:ascii="Times New Roman"/>
          <w:b w:val="false"/>
          <w:i w:val="false"/>
          <w:color w:val="000000"/>
          <w:sz w:val="28"/>
        </w:rPr>
        <w:t>
      7) көрсетілетін қызметті берушінің қызметкерлері өтінішті қарайды және кепілді тіркеу туралы шешім қабылдайды;</w:t>
      </w:r>
    </w:p>
    <w:bookmarkEnd w:id="99"/>
    <w:bookmarkStart w:name="z109" w:id="100"/>
    <w:p>
      <w:pPr>
        <w:spacing w:after="0"/>
        <w:ind w:left="0"/>
        <w:jc w:val="both"/>
      </w:pPr>
      <w:r>
        <w:rPr>
          <w:rFonts w:ascii="Times New Roman"/>
          <w:b w:val="false"/>
          <w:i w:val="false"/>
          <w:color w:val="000000"/>
          <w:sz w:val="28"/>
        </w:rPr>
        <w:t>
      8) қызмет көрсету нәтижесі порталдың жеке кабинетінде және ЕДБ АЖ-де қолжетімді.</w:t>
      </w:r>
    </w:p>
    <w:bookmarkEnd w:id="100"/>
    <w:bookmarkStart w:name="z110" w:id="101"/>
    <w:p>
      <w:pPr>
        <w:spacing w:after="0"/>
        <w:ind w:left="0"/>
        <w:jc w:val="both"/>
      </w:pPr>
      <w:r>
        <w:rPr>
          <w:rFonts w:ascii="Times New Roman"/>
          <w:b w:val="false"/>
          <w:i w:val="false"/>
          <w:color w:val="000000"/>
          <w:sz w:val="28"/>
        </w:rPr>
        <w:t xml:space="preserve">
      11. Мемлекеттік қызмет көрсетуге жұмылдырылған ақпараттық жүйелердің функционалдық өзара іс-қимылының диаграммасы графикалық нысанда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ЕДБ арқылы "Міндетті мемлекеттік тіркеуге жатпайтын жылжымалы мүлік кепілін тіркеу" бизнес-процесі диаграммасында және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бизнес-процестердің анықтамасында көрсетілген.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 жатпайтын жылжымалы мүлік кепілін тіркеу"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2" w:id="102"/>
    <w:p>
      <w:pPr>
        <w:spacing w:after="0"/>
        <w:ind w:left="0"/>
        <w:jc w:val="left"/>
      </w:pPr>
      <w:r>
        <w:rPr>
          <w:rFonts w:ascii="Times New Roman"/>
          <w:b/>
          <w:i w:val="false"/>
          <w:color w:val="000000"/>
        </w:rPr>
        <w:t xml:space="preserve"> Құрылымдық-функционалдық - бірліктер іс-қимылдарының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4995"/>
        <w:gridCol w:w="3076"/>
        <w:gridCol w:w="30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(жүріс, жұмыстың ағымы)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(жұмыстың барысы, ағымы)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 бірлік атауы (бұдан әрі - ҚФБ)</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қимыл (процесс, рәсім, операция барысы) және олардың сипаттамасы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құжаттардың толықтығын тексеру, қабылдау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кезінде құжаттардың толықтығын тексеру</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 басқару шешімі)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 тіркеу және қолхат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өтінішті қоса берілген құжаттармен тіркеу бөліміне жібереді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өтінішті өңдеуге 20 минут</w:t>
            </w:r>
            <w:r>
              <w:br/>
            </w:r>
            <w:r>
              <w:rPr>
                <w:rFonts w:ascii="Times New Roman"/>
                <w:b w:val="false"/>
                <w:i w:val="false"/>
                <w:color w:val="000000"/>
                <w:sz w:val="20"/>
              </w:rPr>
              <w:t>
Құжаттарды тапсыру күніне 2 рет</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4362"/>
        <w:gridCol w:w="3239"/>
      </w:tblGrid>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жылжымайтын мүлікке құқықтарды тіркеу бөлімінің қызметкері</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талдау, тіркеу телнұсқаны өңдеу және дайындау</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жылжымайтын мүлікке құқықтарды тіркеу бөлімге беру үшін құжаттарды жинау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кітабындағы көрсетілетін қызметті алушының қолтаңбасы</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қабылдау - тапсыру бөліміне орындалған құжаттарды және ЖМКТК телнұсқасын тапсыру</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есепке алу кітабы бойынша ЖМКТК-ның тіркелген құжаттарын және телнұсқасын тапсыру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 бойынша құжаттарды беру</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өңдеуге және орындауға 1 күн</w:t>
            </w:r>
            <w:r>
              <w:br/>
            </w:r>
            <w:r>
              <w:rPr>
                <w:rFonts w:ascii="Times New Roman"/>
                <w:b w:val="false"/>
                <w:i w:val="false"/>
                <w:color w:val="000000"/>
                <w:sz w:val="20"/>
              </w:rPr>
              <w:t>
Бір өтінішті өңдеуге және орындауға 6 күн</w:t>
            </w:r>
            <w:r>
              <w:br/>
            </w:r>
            <w:r>
              <w:rPr>
                <w:rFonts w:ascii="Times New Roman"/>
                <w:b w:val="false"/>
                <w:i w:val="false"/>
                <w:color w:val="000000"/>
                <w:sz w:val="20"/>
              </w:rPr>
              <w:t>
Құжаттарды тапсыру күніне 2 рет</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03"/>
    <w:p>
      <w:pPr>
        <w:spacing w:after="0"/>
        <w:ind w:left="0"/>
        <w:jc w:val="left"/>
      </w:pPr>
      <w:r>
        <w:rPr>
          <w:rFonts w:ascii="Times New Roman"/>
          <w:b/>
          <w:i w:val="false"/>
          <w:color w:val="000000"/>
        </w:rPr>
        <w:t xml:space="preserve"> Пайдалану нұсқалары. Негізгі процесс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73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ағымы)</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жылжымайтын мүлікке құқықтарды тіркеу бөлімінің қызметкері</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 қабылдау, құжатардың толықтығын тексеру</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Құжатардың толықтығын тексеру</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және орындау</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Қолхат бойынша құжаттарды беру</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көрсетілетін қызметті берушінің жылжымайтын мүлікке құқықтарды тіркеу бөлімінің қызметкеріне жібереді</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73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ағымы)</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 қабылдау, құжатардың толықтығын тексеру</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Құжатардың толықтығын тексеру</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және дәлелді кері қайтару</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Дәлелді бас тартуды беру</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Көрсетілетін қызметті берушінің жылжымайтын мүлікке құқықтарды тіркеу бөлімінің қызметкеріне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5" w:id="104"/>
    <w:p>
      <w:pPr>
        <w:spacing w:after="0"/>
        <w:ind w:left="0"/>
        <w:jc w:val="left"/>
      </w:pPr>
      <w:r>
        <w:rPr>
          <w:rFonts w:ascii="Times New Roman"/>
          <w:b/>
          <w:i w:val="false"/>
          <w:color w:val="000000"/>
        </w:rPr>
        <w:t xml:space="preserve"> Функционалдық өзара іс-қимыл сызбасы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жылжымайтын мүлікке құқықтарды тіркеу бөлімі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қабылдау, есепке алу кiтабына қабылдау туралы жазбаны енгізу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Орындалған құжаттарды қолхат бойынша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Бас тартудың себебі көрсетілген хабарламаны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О-4.Құжаттарды есепке алу кiтабы бойынша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Өтінішті қарау және тіркеу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Орталыққа есепке алу кітапшасы бойынша ЖМКТК-ның тіркелген құжаттарын және телнұсқасын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Өтінішті қарау және бас тартудың себебі көрсетілген хабарламаны дайындау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Бас тартудың себебі көрсетілген хабарламаны Мемлекеттік корпорацияға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1-Сурет. ЕДБ арқылы "Міндетті мемлекеттік тіркеуге жатпайтын жылжымалы мүлік кепілін тіркеу" бизнес-процесі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ЕДБ арқылы Өтініш беруші туралы деректер жинау реттілігінің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Тізілімнен жылжымалы мүлік кепілінің ауырпалық туралы үзінді көшірмені беру және мемлекеттік қызмет көрсетуге төлемдерді жинау реттілігінің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**ЖМКТ ақпараттық жүйесі арқылы электрондық формата қызмет көрсету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1-Сурет. ЕДБ және жылжымалы мүлік кепілінің бірыңғай тізілімі арқылы "Міндетті мемлекеттік тіркеуге жатпайтын жылжымалы мүлік кепілін тіркеу" бизнес-процесі диаграммасы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3-қосымша</w:t>
            </w:r>
          </w:p>
        </w:tc>
      </w:tr>
    </w:tbl>
    <w:bookmarkStart w:name="z120" w:id="105"/>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 мемлекеттік көрсетілетін қызмет регламенті </w:t>
      </w:r>
    </w:p>
    <w:bookmarkEnd w:id="105"/>
    <w:bookmarkStart w:name="z121" w:id="106"/>
    <w:p>
      <w:pPr>
        <w:spacing w:after="0"/>
        <w:ind w:left="0"/>
        <w:jc w:val="left"/>
      </w:pPr>
      <w:r>
        <w:rPr>
          <w:rFonts w:ascii="Times New Roman"/>
          <w:b/>
          <w:i w:val="false"/>
          <w:color w:val="000000"/>
        </w:rPr>
        <w:t xml:space="preserve"> 1 тарау. Жалпы ережелер</w:t>
      </w:r>
    </w:p>
    <w:bookmarkEnd w:id="106"/>
    <w:bookmarkStart w:name="z122" w:id="107"/>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қоғамымен (бұдан әрі - көрсетілетін қызметті беруші) көрсетіледі.</w:t>
      </w:r>
    </w:p>
    <w:bookmarkEnd w:id="107"/>
    <w:bookmarkStart w:name="z123" w:id="108"/>
    <w:p>
      <w:pPr>
        <w:spacing w:after="0"/>
        <w:ind w:left="0"/>
        <w:jc w:val="both"/>
      </w:pPr>
      <w:r>
        <w:rPr>
          <w:rFonts w:ascii="Times New Roman"/>
          <w:b w:val="false"/>
          <w:i w:val="false"/>
          <w:color w:val="000000"/>
          <w:sz w:val="28"/>
        </w:rPr>
        <w:t>
      2. Көрсетілетін қызмет нысаны-электрондық (толық автоматтандырылған).</w:t>
      </w:r>
    </w:p>
    <w:bookmarkEnd w:id="108"/>
    <w:bookmarkStart w:name="z124" w:id="109"/>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109"/>
    <w:bookmarkStart w:name="z125" w:id="110"/>
    <w:p>
      <w:pPr>
        <w:spacing w:after="0"/>
        <w:ind w:left="0"/>
        <w:jc w:val="both"/>
      </w:pPr>
      <w:r>
        <w:rPr>
          <w:rFonts w:ascii="Times New Roman"/>
          <w:b w:val="false"/>
          <w:i w:val="false"/>
          <w:color w:val="000000"/>
          <w:sz w:val="28"/>
        </w:rPr>
        <w:t>
      1) көрсетілетін қызметті беруші;;</w:t>
      </w:r>
    </w:p>
    <w:bookmarkEnd w:id="110"/>
    <w:bookmarkStart w:name="z126" w:id="111"/>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111"/>
    <w:bookmarkStart w:name="z127" w:id="112"/>
    <w:p>
      <w:pPr>
        <w:spacing w:after="0"/>
        <w:ind w:left="0"/>
        <w:jc w:val="both"/>
      </w:pPr>
      <w:r>
        <w:rPr>
          <w:rFonts w:ascii="Times New Roman"/>
          <w:b w:val="false"/>
          <w:i w:val="false"/>
          <w:color w:val="000000"/>
          <w:sz w:val="28"/>
        </w:rPr>
        <w:t>
      4. Мемлекеттік қызметті көрсету нәтижесі - жылжымайтын мүлікке тіркелген құқықтар (ауыртпалықтар) және оның техникалық сипаттамалары туралы анықтама.</w:t>
      </w:r>
    </w:p>
    <w:bookmarkEnd w:id="112"/>
    <w:bookmarkStart w:name="z128" w:id="113"/>
    <w:p>
      <w:pPr>
        <w:spacing w:after="0"/>
        <w:ind w:left="0"/>
        <w:jc w:val="left"/>
      </w:pPr>
      <w:r>
        <w:rPr>
          <w:rFonts w:ascii="Times New Roman"/>
          <w:b/>
          <w:i w:val="false"/>
          <w:color w:val="000000"/>
        </w:rPr>
        <w:t xml:space="preserve"> 2 тарау. Мемлекеттік қызмет көрсету процесіндегі көрсетілетін қызметті берушінің құрылымдық бөлімшелерінің (қызметкерлерінің) әрекеттері тәртібінің сипаттамасы</w:t>
      </w:r>
    </w:p>
    <w:bookmarkEnd w:id="113"/>
    <w:bookmarkStart w:name="z129" w:id="114"/>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114"/>
    <w:bookmarkStart w:name="z130" w:id="115"/>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115"/>
    <w:bookmarkStart w:name="z131" w:id="116"/>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116"/>
    <w:bookmarkStart w:name="z132" w:id="117"/>
    <w:p>
      <w:pPr>
        <w:spacing w:after="0"/>
        <w:ind w:left="0"/>
        <w:jc w:val="both"/>
      </w:pPr>
      <w:r>
        <w:rPr>
          <w:rFonts w:ascii="Times New Roman"/>
          <w:b w:val="false"/>
          <w:i w:val="false"/>
          <w:color w:val="000000"/>
          <w:sz w:val="28"/>
        </w:rPr>
        <w:t>
      2) мемлекеттік ақпараттық жүйеде деректер болмаған жағдайда құжаттарды қабылдау және беру бөлімінің қызметкері көрсетілетін қызметті берушінің жылжымайтын мүлікке құқықтарды тіркеу бөліміне сұрау салуды жолдайды.</w:t>
      </w:r>
    </w:p>
    <w:bookmarkEnd w:id="117"/>
    <w:p>
      <w:pPr>
        <w:spacing w:after="0"/>
        <w:ind w:left="0"/>
        <w:jc w:val="both"/>
      </w:pPr>
      <w:r>
        <w:rPr>
          <w:rFonts w:ascii="Times New Roman"/>
          <w:b w:val="false"/>
          <w:i w:val="false"/>
          <w:color w:val="000000"/>
          <w:sz w:val="28"/>
        </w:rPr>
        <w:t>
      Кейіннен көрсетілетін қызметті берушінің жылжымайтын мүлікке құқықтарды тіркеу бөлімінің қызметкері өзінің функционалдық міндеттеріне сәйкес көрсетілетін қызметті берушінің құжаттарды қабылдау және беру бөлімінің қызметкерінен құжаттарды есепке алу кітабы бойынша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көрсетілетін қызметті берушінің мемлекеттік қызметті көрсету мерзімі бір жұмыс күніне дейін ұзартылады (қабылдау күні мемлекеттік қызметті көрсету мерзіміне кірмейді, бұл ретте көрсетілетін қызметті беруші мемлекеттік қызметті көрсету нәтижесін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133" w:id="118"/>
    <w:p>
      <w:pPr>
        <w:spacing w:after="0"/>
        <w:ind w:left="0"/>
        <w:jc w:val="left"/>
      </w:pPr>
      <w:r>
        <w:rPr>
          <w:rFonts w:ascii="Times New Roman"/>
          <w:b/>
          <w:i w:val="false"/>
          <w:color w:val="000000"/>
        </w:rPr>
        <w:t xml:space="preserve"> 3 тарау. Мемлекеттік қызмет көрсету процесіндегі құрылымдық бөлімшелердің (қызметкерлердің) өзара іс-қимылы тәртібінің сипаттамасы</w:t>
      </w:r>
    </w:p>
    <w:bookmarkEnd w:id="118"/>
    <w:bookmarkStart w:name="z134" w:id="1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9"/>
    <w:bookmarkStart w:name="z135" w:id="120"/>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120"/>
    <w:bookmarkStart w:name="z136" w:id="121"/>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121"/>
    <w:bookmarkStart w:name="z137" w:id="122"/>
    <w:p>
      <w:pPr>
        <w:spacing w:after="0"/>
        <w:ind w:left="0"/>
        <w:jc w:val="both"/>
      </w:pPr>
      <w:r>
        <w:rPr>
          <w:rFonts w:ascii="Times New Roman"/>
          <w:b w:val="false"/>
          <w:i w:val="false"/>
          <w:color w:val="000000"/>
          <w:sz w:val="28"/>
        </w:rPr>
        <w:t>
      3) қызмет берушінің қызметкері - құжаттарды есепке алу кітабы бойынша қызмет берушінің қабылдау және беру бөлімінен құжаттарды қабылдау, жылжымайтын мүлікке құқықтарды тіркеу бөліміне сұрау салуды беру, құжаттарды есепке алу кітабы бойынша қызмет берушінің қабылдау және беру бөліміне орындалған құжаттарды беру;</w:t>
      </w:r>
    </w:p>
    <w:bookmarkEnd w:id="122"/>
    <w:bookmarkStart w:name="z138" w:id="123"/>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сұрауды қарау және анықтаманы дайындау;</w:t>
      </w:r>
    </w:p>
    <w:bookmarkEnd w:id="123"/>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Start w:name="z139" w:id="124"/>
    <w:p>
      <w:pPr>
        <w:spacing w:after="0"/>
        <w:ind w:left="0"/>
        <w:jc w:val="both"/>
      </w:pPr>
      <w:r>
        <w:rPr>
          <w:rFonts w:ascii="Times New Roman"/>
          <w:b w:val="false"/>
          <w:i w:val="false"/>
          <w:color w:val="000000"/>
          <w:sz w:val="28"/>
        </w:rPr>
        <w:t>
      1) ЭҮП;</w:t>
      </w:r>
    </w:p>
    <w:bookmarkEnd w:id="124"/>
    <w:bookmarkStart w:name="z140" w:id="125"/>
    <w:p>
      <w:pPr>
        <w:spacing w:after="0"/>
        <w:ind w:left="0"/>
        <w:jc w:val="both"/>
      </w:pPr>
      <w:r>
        <w:rPr>
          <w:rFonts w:ascii="Times New Roman"/>
          <w:b w:val="false"/>
          <w:i w:val="false"/>
          <w:color w:val="000000"/>
          <w:sz w:val="28"/>
        </w:rPr>
        <w:t>
      2) Қазақстан Республикасы Мобильдік үкіметінің ақпараттық жүйесі (бұдан әрі - М-GOV);</w:t>
      </w:r>
    </w:p>
    <w:bookmarkEnd w:id="125"/>
    <w:bookmarkStart w:name="z141" w:id="126"/>
    <w:p>
      <w:pPr>
        <w:spacing w:after="0"/>
        <w:ind w:left="0"/>
        <w:jc w:val="both"/>
      </w:pPr>
      <w:r>
        <w:rPr>
          <w:rFonts w:ascii="Times New Roman"/>
          <w:b w:val="false"/>
          <w:i w:val="false"/>
          <w:color w:val="000000"/>
          <w:sz w:val="28"/>
        </w:rPr>
        <w:t>
      3) электрондық үкімет шлюзі (бұдан әрі - ЭҮШ);</w:t>
      </w:r>
    </w:p>
    <w:bookmarkEnd w:id="126"/>
    <w:bookmarkStart w:name="z142" w:id="127"/>
    <w:p>
      <w:pPr>
        <w:spacing w:after="0"/>
        <w:ind w:left="0"/>
        <w:jc w:val="both"/>
      </w:pPr>
      <w:r>
        <w:rPr>
          <w:rFonts w:ascii="Times New Roman"/>
          <w:b w:val="false"/>
          <w:i w:val="false"/>
          <w:color w:val="000000"/>
          <w:sz w:val="28"/>
        </w:rPr>
        <w:t>
      4) "Жылжымайтын мүлік тіркелімі" мемлекеттік дерекқорының ақпараттық жүйесі (бұдан әрі - ЖМТ МД АЖ);</w:t>
      </w:r>
    </w:p>
    <w:bookmarkEnd w:id="127"/>
    <w:bookmarkStart w:name="z143" w:id="128"/>
    <w:p>
      <w:pPr>
        <w:spacing w:after="0"/>
        <w:ind w:left="0"/>
        <w:jc w:val="both"/>
      </w:pPr>
      <w:r>
        <w:rPr>
          <w:rFonts w:ascii="Times New Roman"/>
          <w:b w:val="false"/>
          <w:i w:val="false"/>
          <w:color w:val="000000"/>
          <w:sz w:val="28"/>
        </w:rPr>
        <w:t>
      5) Мемлекеттік корпорация ақпараттық жүйесінің автоматтандырылған жұмыс орны (бұдан әрі - МК АЖ АЖО);</w:t>
      </w:r>
    </w:p>
    <w:bookmarkEnd w:id="128"/>
    <w:bookmarkStart w:name="z144" w:id="129"/>
    <w:p>
      <w:pPr>
        <w:spacing w:after="0"/>
        <w:ind w:left="0"/>
        <w:jc w:val="both"/>
      </w:pPr>
      <w:r>
        <w:rPr>
          <w:rFonts w:ascii="Times New Roman"/>
          <w:b w:val="false"/>
          <w:i w:val="false"/>
          <w:color w:val="000000"/>
          <w:sz w:val="28"/>
        </w:rPr>
        <w:t>
      6) "Жеке тұлғалар" мемлекеттік дерекқоры (бұдан әрі - ЖТ МД);</w:t>
      </w:r>
    </w:p>
    <w:bookmarkEnd w:id="129"/>
    <w:bookmarkStart w:name="z145" w:id="130"/>
    <w:p>
      <w:pPr>
        <w:spacing w:after="0"/>
        <w:ind w:left="0"/>
        <w:jc w:val="both"/>
      </w:pPr>
      <w:r>
        <w:rPr>
          <w:rFonts w:ascii="Times New Roman"/>
          <w:b w:val="false"/>
          <w:i w:val="false"/>
          <w:color w:val="000000"/>
          <w:sz w:val="28"/>
        </w:rPr>
        <w:t>
      7) "Заңды тұлғалар" мемлекеттік дерекқоры (бұдан әрі - ЗТ МД);</w:t>
      </w:r>
    </w:p>
    <w:bookmarkEnd w:id="130"/>
    <w:bookmarkStart w:name="z146" w:id="131"/>
    <w:p>
      <w:pPr>
        <w:spacing w:after="0"/>
        <w:ind w:left="0"/>
        <w:jc w:val="both"/>
      </w:pPr>
      <w:r>
        <w:rPr>
          <w:rFonts w:ascii="Times New Roman"/>
          <w:b w:val="false"/>
          <w:i w:val="false"/>
          <w:color w:val="000000"/>
          <w:sz w:val="28"/>
        </w:rPr>
        <w:t>
      8) Бірыңғай нотариаттық ақпараттық жүйе (бұдан әрі - БНАЖ).</w:t>
      </w:r>
    </w:p>
    <w:bookmarkEnd w:id="131"/>
    <w:bookmarkStart w:name="z147" w:id="132"/>
    <w:p>
      <w:pPr>
        <w:spacing w:after="0"/>
        <w:ind w:left="0"/>
        <w:jc w:val="both"/>
      </w:pPr>
      <w:r>
        <w:rPr>
          <w:rFonts w:ascii="Times New Roman"/>
          <w:b w:val="false"/>
          <w:i w:val="false"/>
          <w:color w:val="000000"/>
          <w:sz w:val="28"/>
        </w:rPr>
        <w:t xml:space="preserve">
      8. Құрылымдық бөлімшелердің (қызметкерлердің)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 әрекеттерінің сипаттамасында көрсетілген.</w:t>
      </w:r>
    </w:p>
    <w:bookmarkEnd w:id="132"/>
    <w:bookmarkStart w:name="z148" w:id="133"/>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процесіндегі ақпараттық жүйелерді пайдалану тәртібінің сипаттамасы</w:t>
      </w:r>
    </w:p>
    <w:bookmarkEnd w:id="133"/>
    <w:bookmarkStart w:name="z149" w:id="134"/>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 қызметкерінің тегі, аты, әкесінің аты (ол болған кезде) және лауазымы көрсетіледі.</w:t>
      </w:r>
    </w:p>
    <w:bookmarkEnd w:id="134"/>
    <w:p>
      <w:pPr>
        <w:spacing w:after="0"/>
        <w:ind w:left="0"/>
        <w:jc w:val="both"/>
      </w:pPr>
      <w:r>
        <w:rPr>
          <w:rFonts w:ascii="Times New Roman"/>
          <w:b w:val="false"/>
          <w:i w:val="false"/>
          <w:color w:val="000000"/>
          <w:sz w:val="28"/>
        </w:rPr>
        <w:t>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50" w:id="135"/>
    <w:p>
      <w:pPr>
        <w:spacing w:after="0"/>
        <w:ind w:left="0"/>
        <w:jc w:val="both"/>
      </w:pPr>
      <w:r>
        <w:rPr>
          <w:rFonts w:ascii="Times New Roman"/>
          <w:b w:val="false"/>
          <w:i w:val="false"/>
          <w:color w:val="000000"/>
          <w:sz w:val="28"/>
        </w:rPr>
        <w:t>
      10. Көрсетілетін қызметті берушінің және көрсетілетін қызметті алушының ЭҮП арқылы мемлекеттік қызметті көрсету кезіндегі өтініш беру тәртібі мен рәсімдерінің (әрекеттерінің) реттілігін сипаттау:</w:t>
      </w:r>
    </w:p>
    <w:bookmarkEnd w:id="135"/>
    <w:bookmarkStart w:name="z151" w:id="136"/>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End w:id="136"/>
    <w:bookmarkStart w:name="z152" w:id="137"/>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көрсетілетін қызметті алушының мемлекеттік көрсетілетін қызметті алу үшін ЭҮП-ға пароль енгізу процесі (авторландыру процесі);</w:t>
      </w:r>
    </w:p>
    <w:bookmarkEnd w:id="137"/>
    <w:bookmarkStart w:name="z153" w:id="138"/>
    <w:p>
      <w:pPr>
        <w:spacing w:after="0"/>
        <w:ind w:left="0"/>
        <w:jc w:val="both"/>
      </w:pPr>
      <w:r>
        <w:rPr>
          <w:rFonts w:ascii="Times New Roman"/>
          <w:b w:val="false"/>
          <w:i w:val="false"/>
          <w:color w:val="000000"/>
          <w:sz w:val="28"/>
        </w:rPr>
        <w:t>
      3) 1-шарт - ЭҮП-да жеке сәйкестендіру нөмірінің (бұдан әрі - ЖСН) немесе бизнес сәйкестендіру нөмірінің (бұдан әрі - БСН) логині және пароль арқылы тіркелген көрсетілетін қызметті алушы туралы деректердің дұрыстығын тексеру;</w:t>
      </w:r>
    </w:p>
    <w:bookmarkEnd w:id="138"/>
    <w:bookmarkStart w:name="z154" w:id="139"/>
    <w:p>
      <w:pPr>
        <w:spacing w:after="0"/>
        <w:ind w:left="0"/>
        <w:jc w:val="both"/>
      </w:pPr>
      <w:r>
        <w:rPr>
          <w:rFonts w:ascii="Times New Roman"/>
          <w:b w:val="false"/>
          <w:i w:val="false"/>
          <w:color w:val="000000"/>
          <w:sz w:val="28"/>
        </w:rPr>
        <w:t>
      4) 2-процесс - көрсетілетін қызметті алушының деректерінде болған бұзушылықтарға байланысты авторландырудан бас тарту туралы хабарламаны ЭҮП-да қалыптастыру;</w:t>
      </w:r>
    </w:p>
    <w:bookmarkEnd w:id="139"/>
    <w:bookmarkStart w:name="z155" w:id="14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140"/>
    <w:bookmarkStart w:name="z156" w:id="141"/>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141"/>
    <w:bookmarkStart w:name="z157" w:id="142"/>
    <w:p>
      <w:pPr>
        <w:spacing w:after="0"/>
        <w:ind w:left="0"/>
        <w:jc w:val="both"/>
      </w:pPr>
      <w:r>
        <w:rPr>
          <w:rFonts w:ascii="Times New Roman"/>
          <w:b w:val="false"/>
          <w:i w:val="false"/>
          <w:color w:val="000000"/>
          <w:sz w:val="28"/>
        </w:rPr>
        <w:t>
      7) 2-шарт - ЭЦҚ тіркеу куәлігінің қолданылу мерзімін ЭҮП-да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142"/>
    <w:bookmarkStart w:name="z158" w:id="143"/>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хабарламаны қалыптастыру;</w:t>
      </w:r>
    </w:p>
    <w:bookmarkEnd w:id="143"/>
    <w:bookmarkStart w:name="z159" w:id="144"/>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куәландыруы (қол қоюы);</w:t>
      </w:r>
    </w:p>
    <w:bookmarkEnd w:id="144"/>
    <w:bookmarkStart w:name="z160" w:id="145"/>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ЖМТ МД АЖ-да тіркеу және ЖМТ МД АЖ-да сұрау салуды өңдеу;</w:t>
      </w:r>
    </w:p>
    <w:bookmarkEnd w:id="145"/>
    <w:bookmarkStart w:name="z161" w:id="146"/>
    <w:p>
      <w:pPr>
        <w:spacing w:after="0"/>
        <w:ind w:left="0"/>
        <w:jc w:val="both"/>
      </w:pPr>
      <w:r>
        <w:rPr>
          <w:rFonts w:ascii="Times New Roman"/>
          <w:b w:val="false"/>
          <w:i w:val="false"/>
          <w:color w:val="000000"/>
          <w:sz w:val="28"/>
        </w:rPr>
        <w:t xml:space="preserve">
      11) 3-шарт - көрсетілетін қызметті берушінің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қоса берілген құжаттардың қызмет көрсету негіздемелеріне сәйкестігін тексеруі (өңдеуі);</w:t>
      </w:r>
    </w:p>
    <w:bookmarkEnd w:id="146"/>
    <w:bookmarkStart w:name="z162" w:id="147"/>
    <w:p>
      <w:pPr>
        <w:spacing w:after="0"/>
        <w:ind w:left="0"/>
        <w:jc w:val="both"/>
      </w:pPr>
      <w:r>
        <w:rPr>
          <w:rFonts w:ascii="Times New Roman"/>
          <w:b w:val="false"/>
          <w:i w:val="false"/>
          <w:color w:val="000000"/>
          <w:sz w:val="28"/>
        </w:rPr>
        <w:t>
      12) 8-процесс - "Жылжымайтын мүлік тіркелімі" МД АЖ-да көрсетілетін қызметті алушының деректерінде бұзушылықтардың болуына байланысты сұрау салынатын қызмет көрсетуден бас тарту туралы хабарламаны қалыптастыру;</w:t>
      </w:r>
    </w:p>
    <w:bookmarkEnd w:id="147"/>
    <w:bookmarkStart w:name="z163" w:id="148"/>
    <w:p>
      <w:pPr>
        <w:spacing w:after="0"/>
        <w:ind w:left="0"/>
        <w:jc w:val="both"/>
      </w:pPr>
      <w:r>
        <w:rPr>
          <w:rFonts w:ascii="Times New Roman"/>
          <w:b w:val="false"/>
          <w:i w:val="false"/>
          <w:color w:val="000000"/>
          <w:sz w:val="28"/>
        </w:rPr>
        <w:t>
      13) 9-процесс - көрсетілетін қызметті алушының көрсетілетін қызметтің нәтижесін (көрсетілетін қызметті берушінің уәкілетті адамының ЭЦҚ қойылған, электрондық құжат нысанындағы жылжымайтын мүлікке тіркелген құқықтар (ауыртпалықтар) және оның техникалық сипаттамалары туралы анықтама не электрондық құжат нысанында мемлекеттік қызметті беруден бас тарту туралы дәлелді жауап беруі) алуы. Электрондық құжат көрсетілетін қызметті берушінің уәкілетті адамының ЭЦҚ-сы пайдаланыла отырып, қалыптастырылады.</w:t>
      </w:r>
    </w:p>
    <w:bookmarkEnd w:id="148"/>
    <w:bookmarkStart w:name="z164" w:id="149"/>
    <w:p>
      <w:pPr>
        <w:spacing w:after="0"/>
        <w:ind w:left="0"/>
        <w:jc w:val="both"/>
      </w:pPr>
      <w:r>
        <w:rPr>
          <w:rFonts w:ascii="Times New Roman"/>
          <w:b w:val="false"/>
          <w:i w:val="false"/>
          <w:color w:val="000000"/>
          <w:sz w:val="28"/>
        </w:rPr>
        <w:t xml:space="preserve">
      11. Көрсетілетін қызметті берушінің МК арқылы қадам сайынғы әрекеттері және шешімдері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бизнес-процесінің анықтамалығында.</w:t>
      </w:r>
    </w:p>
    <w:bookmarkEnd w:id="149"/>
    <w:bookmarkStart w:name="z165" w:id="150"/>
    <w:p>
      <w:pPr>
        <w:spacing w:after="0"/>
        <w:ind w:left="0"/>
        <w:jc w:val="both"/>
      </w:pPr>
      <w:r>
        <w:rPr>
          <w:rFonts w:ascii="Times New Roman"/>
          <w:b w:val="false"/>
          <w:i w:val="false"/>
          <w:color w:val="000000"/>
          <w:sz w:val="28"/>
        </w:rPr>
        <w:t>
      1) 1-процесс - көрсетілетін қызметті берушінің қызмет көрсету үшін МК АЖ АЖО-да логин мен парольді енгізуі (авторландыру процесі);</w:t>
      </w:r>
    </w:p>
    <w:bookmarkEnd w:id="150"/>
    <w:bookmarkStart w:name="z166" w:id="151"/>
    <w:p>
      <w:pPr>
        <w:spacing w:after="0"/>
        <w:ind w:left="0"/>
        <w:jc w:val="both"/>
      </w:pPr>
      <w:r>
        <w:rPr>
          <w:rFonts w:ascii="Times New Roman"/>
          <w:b w:val="false"/>
          <w:i w:val="false"/>
          <w:color w:val="000000"/>
          <w:sz w:val="28"/>
        </w:rPr>
        <w:t>
      2) 2-процесс - көрсетілетін қызметті берушінің осы Регламентте көрсетілген көрсетілетін қызметті таңдауы, қызмет көрсету үшін сұрау салу нысанын экранға шығару және көрсетілетін қызметті берушінің көрсетілетін қызметті алушының деректерін, сондай-ақ көрсетілетін қызметті алушы өкілінің сенімхаты бойынша деректерді енгізуі (нотариат куәландырған сенімхат болған кезде, сенімхат өзгеше куәландырылған кезде - сенімхат деректері толтырылмайды);</w:t>
      </w:r>
    </w:p>
    <w:bookmarkEnd w:id="151"/>
    <w:bookmarkStart w:name="z167" w:id="152"/>
    <w:p>
      <w:pPr>
        <w:spacing w:after="0"/>
        <w:ind w:left="0"/>
        <w:jc w:val="both"/>
      </w:pPr>
      <w:r>
        <w:rPr>
          <w:rFonts w:ascii="Times New Roman"/>
          <w:b w:val="false"/>
          <w:i w:val="false"/>
          <w:color w:val="000000"/>
          <w:sz w:val="28"/>
        </w:rPr>
        <w:t>
      3) 3-процесс - ЭҮШ арқылы ЖТ МД-ға/ЗТ МД-ға көрсетілетін қызметті алушының деректері туралы, сондай-ақ БНАЖ-ға - көрсетілетін қызметті алушы өкілінің сенімхаты деректері туралы сұрау салуды жіберу;</w:t>
      </w:r>
    </w:p>
    <w:bookmarkEnd w:id="152"/>
    <w:bookmarkStart w:name="z168" w:id="153"/>
    <w:p>
      <w:pPr>
        <w:spacing w:after="0"/>
        <w:ind w:left="0"/>
        <w:jc w:val="both"/>
      </w:pPr>
      <w:r>
        <w:rPr>
          <w:rFonts w:ascii="Times New Roman"/>
          <w:b w:val="false"/>
          <w:i w:val="false"/>
          <w:color w:val="000000"/>
          <w:sz w:val="28"/>
        </w:rPr>
        <w:t>
      4) 1-шарт - ЖТ МД-да/ЗТ МД-да көрсетілетін қызметті алушы деректерінің, БНАЖ-да сенімхат деректерінің болуын тексеру;</w:t>
      </w:r>
    </w:p>
    <w:bookmarkEnd w:id="153"/>
    <w:bookmarkStart w:name="z169" w:id="154"/>
    <w:p>
      <w:pPr>
        <w:spacing w:after="0"/>
        <w:ind w:left="0"/>
        <w:jc w:val="both"/>
      </w:pPr>
      <w:r>
        <w:rPr>
          <w:rFonts w:ascii="Times New Roman"/>
          <w:b w:val="false"/>
          <w:i w:val="false"/>
          <w:color w:val="000000"/>
          <w:sz w:val="28"/>
        </w:rPr>
        <w:t>
      5) 4-процесс - ЖТ МД-да/ЗТ МД-да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154"/>
    <w:bookmarkStart w:name="z170" w:id="155"/>
    <w:p>
      <w:pPr>
        <w:spacing w:after="0"/>
        <w:ind w:left="0"/>
        <w:jc w:val="both"/>
      </w:pPr>
      <w:r>
        <w:rPr>
          <w:rFonts w:ascii="Times New Roman"/>
          <w:b w:val="false"/>
          <w:i w:val="false"/>
          <w:color w:val="000000"/>
          <w:sz w:val="28"/>
        </w:rPr>
        <w:t>
      6) 1-шарт - ЖТ МД-да/ЗТ МД-да көрсетілетін қызметті алушы деректерінің, БНАЖ-да сенімхат деректерінің болуын тексеру;</w:t>
      </w:r>
    </w:p>
    <w:bookmarkEnd w:id="155"/>
    <w:bookmarkStart w:name="z171" w:id="156"/>
    <w:p>
      <w:pPr>
        <w:spacing w:after="0"/>
        <w:ind w:left="0"/>
        <w:jc w:val="both"/>
      </w:pPr>
      <w:r>
        <w:rPr>
          <w:rFonts w:ascii="Times New Roman"/>
          <w:b w:val="false"/>
          <w:i w:val="false"/>
          <w:color w:val="000000"/>
          <w:sz w:val="28"/>
        </w:rPr>
        <w:t>
      7) 4-процесс - ЖТ МД-да/ЗТ МД-да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156"/>
    <w:bookmarkStart w:name="z172" w:id="157"/>
    <w:p>
      <w:pPr>
        <w:spacing w:after="0"/>
        <w:ind w:left="0"/>
        <w:jc w:val="both"/>
      </w:pPr>
      <w:r>
        <w:rPr>
          <w:rFonts w:ascii="Times New Roman"/>
          <w:b w:val="false"/>
          <w:i w:val="false"/>
          <w:color w:val="000000"/>
          <w:sz w:val="28"/>
        </w:rPr>
        <w:t>
      8) 5-процесс - көрсетілетін қызметті берушінің қағаз нысанында құжаттардың болуы туралы белгі қою бөлігінде сұрау салу нысанын толтыруы және көрсетілетін қызметті алушы ұсынған құжаттарды сканерлеу, оларды сұрау салу нысанына тіркеу және ЭЦҚ арқылы қызмет көрсетуге сұрау салудың толтырылған нысанын (енгізілген деректерді) куәландыру;</w:t>
      </w:r>
    </w:p>
    <w:bookmarkEnd w:id="157"/>
    <w:bookmarkStart w:name="z173" w:id="158"/>
    <w:p>
      <w:pPr>
        <w:spacing w:after="0"/>
        <w:ind w:left="0"/>
        <w:jc w:val="both"/>
      </w:pPr>
      <w:r>
        <w:rPr>
          <w:rFonts w:ascii="Times New Roman"/>
          <w:b w:val="false"/>
          <w:i w:val="false"/>
          <w:color w:val="000000"/>
          <w:sz w:val="28"/>
        </w:rPr>
        <w:t>
      9) 6-процесс - ЭҮШ арқылы көрсетілетін қызметті берушінің ЭЦҚ-мен куәландырылған (қол қойылған) электрондық құжатты (көрсетілетін қызметті алушының сұрау салуын) ЖМТ МД АЖ-ға жіберуі;</w:t>
      </w:r>
    </w:p>
    <w:bookmarkEnd w:id="158"/>
    <w:bookmarkStart w:name="z174" w:id="159"/>
    <w:p>
      <w:pPr>
        <w:spacing w:after="0"/>
        <w:ind w:left="0"/>
        <w:jc w:val="both"/>
      </w:pPr>
      <w:r>
        <w:rPr>
          <w:rFonts w:ascii="Times New Roman"/>
          <w:b w:val="false"/>
          <w:i w:val="false"/>
          <w:color w:val="000000"/>
          <w:sz w:val="28"/>
        </w:rPr>
        <w:t>
      10) 7-процесс - электрондық құжатты ЖМТ МДҚ АЖ-да тіркеу;</w:t>
      </w:r>
    </w:p>
    <w:bookmarkEnd w:id="159"/>
    <w:bookmarkStart w:name="z175" w:id="160"/>
    <w:p>
      <w:pPr>
        <w:spacing w:after="0"/>
        <w:ind w:left="0"/>
        <w:jc w:val="both"/>
      </w:pPr>
      <w:r>
        <w:rPr>
          <w:rFonts w:ascii="Times New Roman"/>
          <w:b w:val="false"/>
          <w:i w:val="false"/>
          <w:color w:val="000000"/>
          <w:sz w:val="28"/>
        </w:rPr>
        <w:t>
      11) 2-шарт - стандартта көрсетілген және қызмет көрсету негіздеріне көрсетілетін қызметті алушы қоса берген құжаттардың сәйкестігін көрсетілетін қызметті берушінің тексеруі (өңдеуі);</w:t>
      </w:r>
    </w:p>
    <w:bookmarkEnd w:id="160"/>
    <w:bookmarkStart w:name="z176" w:id="161"/>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салынатын қызмет көрсетуден бас тарту туралы хабарламаны қалыптастыру;</w:t>
      </w:r>
    </w:p>
    <w:bookmarkEnd w:id="161"/>
    <w:bookmarkStart w:name="z177" w:id="162"/>
    <w:p>
      <w:pPr>
        <w:spacing w:after="0"/>
        <w:ind w:left="0"/>
        <w:jc w:val="both"/>
      </w:pPr>
      <w:r>
        <w:rPr>
          <w:rFonts w:ascii="Times New Roman"/>
          <w:b w:val="false"/>
          <w:i w:val="false"/>
          <w:color w:val="000000"/>
          <w:sz w:val="28"/>
        </w:rPr>
        <w:t>
      13) 9-процесс - көрсетілетін қызметті алушының көрсетілетін қызметті беруші арқылы ЖМТ МД АЖ-да қалыптастырылған көрсетілетін қызмет нәтижесін (жылжымайтын мүліктің жоғы (бары) туралы анықтама (электрондық және қағаз жеткізгіште) не қызмет көрсетуден бас тарту туралы жазбаша дәлелді (жауап) алуы;</w:t>
      </w:r>
    </w:p>
    <w:bookmarkEnd w:id="162"/>
    <w:bookmarkStart w:name="z178" w:id="163"/>
    <w:p>
      <w:pPr>
        <w:spacing w:after="0"/>
        <w:ind w:left="0"/>
        <w:jc w:val="both"/>
      </w:pPr>
      <w:r>
        <w:rPr>
          <w:rFonts w:ascii="Times New Roman"/>
          <w:b w:val="false"/>
          <w:i w:val="false"/>
          <w:color w:val="000000"/>
          <w:sz w:val="28"/>
        </w:rPr>
        <w:t>
      12. Сұрау салу өңделгеннен кейін көрсетілетін қызметті алушыға сұрау салуды өңдеу нәтижелерін мынадай түрде қарап шығу мүмкіндігі беріледі:</w:t>
      </w:r>
    </w:p>
    <w:bookmarkEnd w:id="163"/>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p>
      <w:pPr>
        <w:spacing w:after="0"/>
        <w:ind w:left="0"/>
        <w:jc w:val="both"/>
      </w:pPr>
      <w:r>
        <w:rPr>
          <w:rFonts w:ascii="Times New Roman"/>
          <w:b w:val="false"/>
          <w:i w:val="false"/>
          <w:color w:val="000000"/>
          <w:sz w:val="28"/>
        </w:rPr>
        <w:t>
      "сақтау" түймешесін басқаннан кейін - сұрау салу нәтижесі көрсетілетін қызметті алушы белгілеген магниттік жеткізгіште Adobe Acrobat форматында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0" w:id="164"/>
    <w:p>
      <w:pPr>
        <w:spacing w:after="0"/>
        <w:ind w:left="0"/>
        <w:jc w:val="left"/>
      </w:pPr>
      <w:r>
        <w:rPr>
          <w:rFonts w:ascii="Times New Roman"/>
          <w:b/>
          <w:i w:val="false"/>
          <w:color w:val="000000"/>
        </w:rPr>
        <w:t xml:space="preserve"> Негізгі процесс. Құрылымдық-функционалдық бірліктердің іс-қимылдарының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277"/>
        <w:gridCol w:w="4005"/>
        <w:gridCol w:w="2316"/>
        <w:gridCol w:w="1834"/>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 (жұмыс барысының, ағынының)</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бірліктің (бұдан әрі - ҚФБ) атауы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 құжаттарды есепке алу кітабына қабылдағаны туралы жазба енгізу және қолхат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беру үшін құжаттарды жинау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бөліміне беру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жіберу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құжаттарды беру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9"/>
        <w:gridCol w:w="2750"/>
        <w:gridCol w:w="3270"/>
        <w:gridCol w:w="2751"/>
      </w:tblGrid>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қызметкері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қарау және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беру үшін құжаттарды жинау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орындалған құжаттарды қабылдау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беру үшін орындалған құжаттарды қабылдау</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бөліміне беру үшін орындалған құжаттарды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бөліміне құжаттарды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қызметкеріне орындалған құжаттарды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құжаттарды есепке алу кітабы бойынша құжаттарды беру</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анықтаманы орындауға 2 күн</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65"/>
    <w:p>
      <w:pPr>
        <w:spacing w:after="0"/>
        <w:ind w:left="0"/>
        <w:jc w:val="left"/>
      </w:pPr>
      <w:r>
        <w:rPr>
          <w:rFonts w:ascii="Times New Roman"/>
          <w:b/>
          <w:i w:val="false"/>
          <w:color w:val="000000"/>
        </w:rPr>
        <w:t xml:space="preserve"> Пайдалану нұсқалары. Негізгі процесс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3075"/>
        <w:gridCol w:w="2545"/>
        <w:gridCol w:w="25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 орындаушыға орындау үшін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Сұрау салуды қарау және орындау</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қабылдағаны туралы жазба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w:t>
            </w:r>
            <w:r>
              <w:br/>
            </w:r>
            <w:r>
              <w:rPr>
                <w:rFonts w:ascii="Times New Roman"/>
                <w:b w:val="false"/>
                <w:i w:val="false"/>
                <w:color w:val="000000"/>
                <w:sz w:val="20"/>
              </w:rPr>
              <w:t>
Көрсетілетін қызметті берушінің құжаттарды қабылдау және беруі бөлімге орындалған құжаттарды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көрсетілетін қызметті алушыға құжаттарды есепке алу кітабы бойынша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3" w:id="166"/>
    <w:p>
      <w:pPr>
        <w:spacing w:after="0"/>
        <w:ind w:left="0"/>
        <w:jc w:val="left"/>
      </w:pPr>
      <w:r>
        <w:rPr>
          <w:rFonts w:ascii="Times New Roman"/>
          <w:b/>
          <w:i w:val="false"/>
          <w:color w:val="000000"/>
        </w:rPr>
        <w:t xml:space="preserve"> Мемлекеттік қызмет көрсету бизнес-процесінің анықтамасы "Жылжымайтын мүлікке тіркелген құқықтар (ауыртпалықтар) және оның техникалық сипаттамалары туралы анықтама беру"</w:t>
      </w:r>
    </w:p>
    <w:bookmarkEnd w:id="166"/>
    <w:p>
      <w:pPr>
        <w:spacing w:after="0"/>
        <w:ind w:left="0"/>
        <w:jc w:val="both"/>
      </w:pPr>
      <w:r>
        <w:rPr>
          <w:rFonts w:ascii="Times New Roman"/>
          <w:b w:val="false"/>
          <w:i w:val="false"/>
          <w:color w:val="000000"/>
          <w:sz w:val="28"/>
        </w:rPr>
        <w:t>
      * "Электрондық үкімет" порталы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корпорацияарқылы электрондық форматта көрсетілетін қызметті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85" w:id="167"/>
    <w:p>
      <w:pPr>
        <w:spacing w:after="0"/>
        <w:ind w:left="0"/>
        <w:jc w:val="left"/>
      </w:pPr>
      <w:r>
        <w:rPr>
          <w:rFonts w:ascii="Times New Roman"/>
          <w:b/>
          <w:i w:val="false"/>
          <w:color w:val="000000"/>
        </w:rPr>
        <w:t xml:space="preserve"> Мемлекеттік қызмет көрсету бизнес-процесінің анықтамасы "Жылжымайтын мүлікке тіркелген құқықтар (ауыртпалықтар) және оның техникалық сипаттамалары туралы анықтама беру"</w:t>
      </w:r>
    </w:p>
    <w:bookmarkEnd w:id="167"/>
    <w:p>
      <w:pPr>
        <w:spacing w:after="0"/>
        <w:ind w:left="0"/>
        <w:jc w:val="both"/>
      </w:pPr>
      <w:r>
        <w:rPr>
          <w:rFonts w:ascii="Times New Roman"/>
          <w:b w:val="false"/>
          <w:i w:val="false"/>
          <w:color w:val="000000"/>
          <w:sz w:val="28"/>
        </w:rPr>
        <w:t>
      * "Электрондық үкімет" порталы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4-қосымша</w:t>
            </w:r>
          </w:p>
        </w:tc>
      </w:tr>
    </w:tbl>
    <w:bookmarkStart w:name="z188" w:id="168"/>
    <w:p>
      <w:pPr>
        <w:spacing w:after="0"/>
        <w:ind w:left="0"/>
        <w:jc w:val="left"/>
      </w:pPr>
      <w:r>
        <w:rPr>
          <w:rFonts w:ascii="Times New Roman"/>
          <w:b/>
          <w:i w:val="false"/>
          <w:color w:val="000000"/>
        </w:rPr>
        <w:t xml:space="preserve"> "Жылжымайтын мүлік объектілері жоспарын (схемасын) қоса алғанда, тіркеу органы куәландырған тіркеу ісі құжаттарының көшірмелерін беру" мемлекеттік көрсетілетін қызмет регламенті </w:t>
      </w:r>
    </w:p>
    <w:bookmarkEnd w:id="168"/>
    <w:bookmarkStart w:name="z189" w:id="169"/>
    <w:p>
      <w:pPr>
        <w:spacing w:after="0"/>
        <w:ind w:left="0"/>
        <w:jc w:val="left"/>
      </w:pPr>
      <w:r>
        <w:rPr>
          <w:rFonts w:ascii="Times New Roman"/>
          <w:b/>
          <w:i w:val="false"/>
          <w:color w:val="000000"/>
        </w:rPr>
        <w:t xml:space="preserve"> 1 тарау. Жалпы ережелер</w:t>
      </w:r>
    </w:p>
    <w:bookmarkEnd w:id="169"/>
    <w:bookmarkStart w:name="z190" w:id="170"/>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 объектілерінің жоспарын (схемасын) қоса алғанда, тіркеу органы куәландырған тіркеу ісі құжаттарының көшірмелерін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170"/>
    <w:bookmarkStart w:name="z191" w:id="171"/>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71"/>
    <w:bookmarkStart w:name="z192" w:id="172"/>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172"/>
    <w:bookmarkStart w:name="z193" w:id="173"/>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End w:id="173"/>
    <w:bookmarkStart w:name="z194" w:id="174"/>
    <w:p>
      <w:pPr>
        <w:spacing w:after="0"/>
        <w:ind w:left="0"/>
        <w:jc w:val="both"/>
      </w:pPr>
      <w:r>
        <w:rPr>
          <w:rFonts w:ascii="Times New Roman"/>
          <w:b w:val="false"/>
          <w:i w:val="false"/>
          <w:color w:val="000000"/>
          <w:sz w:val="28"/>
        </w:rPr>
        <w:t>
      3. Мемлекеттік қызметті көрсету нысаны-электрондық (ішінара автоматтандырылған) және (немесе) қағаз түрінде.</w:t>
      </w:r>
    </w:p>
    <w:bookmarkEnd w:id="174"/>
    <w:bookmarkStart w:name="z195" w:id="175"/>
    <w:p>
      <w:pPr>
        <w:spacing w:after="0"/>
        <w:ind w:left="0"/>
        <w:jc w:val="both"/>
      </w:pPr>
      <w:r>
        <w:rPr>
          <w:rFonts w:ascii="Times New Roman"/>
          <w:b w:val="false"/>
          <w:i w:val="false"/>
          <w:color w:val="000000"/>
          <w:sz w:val="28"/>
        </w:rPr>
        <w:t>
      4. Мемлекеттік қызметті көрсету нәтижесі - жылжымайтын мүлік объектілерінің жоспарын (схемасын) қоса алғанда, тіркеу органы куәландырған тіркеу ісі құжаттарының көшірмелерін беру.</w:t>
      </w:r>
    </w:p>
    <w:bookmarkEnd w:id="175"/>
    <w:bookmarkStart w:name="z196" w:id="176"/>
    <w:p>
      <w:pPr>
        <w:spacing w:after="0"/>
        <w:ind w:left="0"/>
        <w:jc w:val="left"/>
      </w:pPr>
      <w:r>
        <w:rPr>
          <w:rFonts w:ascii="Times New Roman"/>
          <w:b/>
          <w:i w:val="false"/>
          <w:color w:val="000000"/>
        </w:rPr>
        <w:t xml:space="preserve"> 2 тарау. Көрсетілетін қызметті берушінің құрылымдық бөлімшелерінің мемлекеттік көрсетілетін қызмет процесіндегі (қызметкерлерінің) әрекеттері тәртібінің сипаттамасы</w:t>
      </w:r>
    </w:p>
    <w:bookmarkEnd w:id="176"/>
    <w:bookmarkStart w:name="z197" w:id="177"/>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177"/>
    <w:bookmarkStart w:name="z198" w:id="178"/>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178"/>
    <w:bookmarkStart w:name="z199" w:id="179"/>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 - құжаттарды қабылдау және беру-20 минут;</w:t>
      </w:r>
    </w:p>
    <w:bookmarkEnd w:id="179"/>
    <w:bookmarkStart w:name="z200" w:id="180"/>
    <w:p>
      <w:pPr>
        <w:spacing w:after="0"/>
        <w:ind w:left="0"/>
        <w:jc w:val="both"/>
      </w:pPr>
      <w:r>
        <w:rPr>
          <w:rFonts w:ascii="Times New Roman"/>
          <w:b w:val="false"/>
          <w:i w:val="false"/>
          <w:color w:val="000000"/>
          <w:sz w:val="28"/>
        </w:rPr>
        <w:t>
      2) жинақтаушы бөлімнің қызметкері - көрсетілетін қызметті берушінің жылжымайтын мүлікке құқықтарды тіркеу бөлімінен құжаттарды жолдау және алу;</w:t>
      </w:r>
    </w:p>
    <w:bookmarkEnd w:id="180"/>
    <w:bookmarkStart w:name="z201" w:id="181"/>
    <w:p>
      <w:pPr>
        <w:spacing w:after="0"/>
        <w:ind w:left="0"/>
        <w:jc w:val="both"/>
      </w:pPr>
      <w:r>
        <w:rPr>
          <w:rFonts w:ascii="Times New Roman"/>
          <w:b w:val="false"/>
          <w:i w:val="false"/>
          <w:color w:val="000000"/>
          <w:sz w:val="28"/>
        </w:rPr>
        <w:t>
      3) көрсетілетін қызметті берушінің қызметкері - көрсетілетін қызметті берушінің құжаттарды қабылдау және беру бөлімінен құжаттарды есепке алу кітабы бойынша құжаттарды қабылдау, тіркеу ісін іздеу және жылжымайтын мүлікке құқықтарды тіркеу бөліміне беру, орындалған құжаттарды көрсетілетін қызметті берушінің құжаттарды қабылдау және беру бөліміне беру - бір жұмыс күні ішінде;</w:t>
      </w:r>
    </w:p>
    <w:bookmarkEnd w:id="181"/>
    <w:bookmarkStart w:name="z202" w:id="182"/>
    <w:p>
      <w:pPr>
        <w:spacing w:after="0"/>
        <w:ind w:left="0"/>
        <w:jc w:val="both"/>
      </w:pPr>
      <w:r>
        <w:rPr>
          <w:rFonts w:ascii="Times New Roman"/>
          <w:b w:val="false"/>
          <w:i w:val="false"/>
          <w:color w:val="000000"/>
          <w:sz w:val="28"/>
        </w:rPr>
        <w:t xml:space="preserve">
      4) көрсетілетін қызметті берушінің жылжымайтын мүлікке құқықтарды тіркеу бөлімінің қызметкері - өтінішті қарайды, қарау нәтижелері бойынша тіркеуді жүргізеді немесе тоқтата тұрады 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дайындайды, содан кейін Мемлекеттік қызмет көрсету нәтижесін көрсетілетін қызметті берушінің құжаттарды қабылдау және беру бөліміне куръер арқылы кейіннен көрсетілетін қызметті алушыға беру үшін береді-бір жұмыс күні ішінде.</w:t>
      </w:r>
    </w:p>
    <w:bookmarkEnd w:id="182"/>
    <w:bookmarkStart w:name="z203" w:id="183"/>
    <w:p>
      <w:pPr>
        <w:spacing w:after="0"/>
        <w:ind w:left="0"/>
        <w:jc w:val="both"/>
      </w:pPr>
      <w:r>
        <w:rPr>
          <w:rFonts w:ascii="Times New Roman"/>
          <w:b w:val="false"/>
          <w:i w:val="false"/>
          <w:color w:val="000000"/>
          <w:sz w:val="28"/>
        </w:rPr>
        <w:t>
      5) құжаттарды қабылдау және беру бойынша көрсетілетін қызметті берушінің қызметкері - орындалған құжаттарды көрсетілетін қызметті алушыға беру-20 минут;</w:t>
      </w:r>
    </w:p>
    <w:bookmarkEnd w:id="183"/>
    <w:bookmarkStart w:name="z204" w:id="184"/>
    <w:p>
      <w:pPr>
        <w:spacing w:after="0"/>
        <w:ind w:left="0"/>
        <w:jc w:val="left"/>
      </w:pPr>
      <w:r>
        <w:rPr>
          <w:rFonts w:ascii="Times New Roman"/>
          <w:b/>
          <w:i w:val="false"/>
          <w:color w:val="000000"/>
        </w:rPr>
        <w:t xml:space="preserve"> 3 тарау. Құрылымдық бөлімшелердің мемлекеттік көрсетілетін қызмет процесіндегі (қызметкерлердің) өзара әрекет ету тәртібінің сипаттамасы</w:t>
      </w:r>
    </w:p>
    <w:bookmarkEnd w:id="184"/>
    <w:bookmarkStart w:name="z205" w:id="185"/>
    <w:p>
      <w:pPr>
        <w:spacing w:after="0"/>
        <w:ind w:left="0"/>
        <w:jc w:val="both"/>
      </w:pPr>
      <w:r>
        <w:rPr>
          <w:rFonts w:ascii="Times New Roman"/>
          <w:b w:val="false"/>
          <w:i w:val="false"/>
          <w:color w:val="000000"/>
          <w:sz w:val="28"/>
        </w:rPr>
        <w:t>
      7. Мемлекеттік көрсетілетін қызмет процесінде қатысатын көрсетілетін қызметті берушінің құрылымдық бөлімшелерінің (жұмыскерлерінің) тізбесі:</w:t>
      </w:r>
    </w:p>
    <w:bookmarkEnd w:id="185"/>
    <w:bookmarkStart w:name="z206" w:id="186"/>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w:t>
      </w:r>
    </w:p>
    <w:bookmarkEnd w:id="186"/>
    <w:bookmarkStart w:name="z207" w:id="187"/>
    <w:p>
      <w:pPr>
        <w:spacing w:after="0"/>
        <w:ind w:left="0"/>
        <w:jc w:val="both"/>
      </w:pPr>
      <w:r>
        <w:rPr>
          <w:rFonts w:ascii="Times New Roman"/>
          <w:b w:val="false"/>
          <w:i w:val="false"/>
          <w:color w:val="000000"/>
          <w:sz w:val="28"/>
        </w:rPr>
        <w:t>
      2) көрсетілетін қызметті берушінің жинақтау бөлімінің қызметкері;</w:t>
      </w:r>
    </w:p>
    <w:bookmarkEnd w:id="187"/>
    <w:bookmarkStart w:name="z208" w:id="188"/>
    <w:p>
      <w:pPr>
        <w:spacing w:after="0"/>
        <w:ind w:left="0"/>
        <w:jc w:val="both"/>
      </w:pPr>
      <w:r>
        <w:rPr>
          <w:rFonts w:ascii="Times New Roman"/>
          <w:b w:val="false"/>
          <w:i w:val="false"/>
          <w:color w:val="000000"/>
          <w:sz w:val="28"/>
        </w:rPr>
        <w:t>
      3) көрсетілетін қызметті берушінің қызметкері;</w:t>
      </w:r>
    </w:p>
    <w:bookmarkEnd w:id="188"/>
    <w:bookmarkStart w:name="z209" w:id="189"/>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w:t>
      </w:r>
    </w:p>
    <w:bookmarkEnd w:id="189"/>
    <w:bookmarkStart w:name="z210" w:id="190"/>
    <w:p>
      <w:pPr>
        <w:spacing w:after="0"/>
        <w:ind w:left="0"/>
        <w:jc w:val="both"/>
      </w:pPr>
      <w:r>
        <w:rPr>
          <w:rFonts w:ascii="Times New Roman"/>
          <w:b w:val="false"/>
          <w:i w:val="false"/>
          <w:color w:val="000000"/>
          <w:sz w:val="28"/>
        </w:rPr>
        <w:t xml:space="preserve">
      8. Құрылымдық бөлімшелер арасындағы (әрбір рәсімнің (әрекеттің) ұзақтығын көрсете отырып қызметкерлер)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іс-қимыл әрекеттерінің сипаттамаларында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әрекет ету сызбанұсқасында,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барысындағы бизнес-процестер анықтамалығында көрсетілген.</w:t>
      </w:r>
    </w:p>
    <w:bookmarkEnd w:id="190"/>
    <w:bookmarkStart w:name="z211" w:id="191"/>
    <w:p>
      <w:pPr>
        <w:spacing w:after="0"/>
        <w:ind w:left="0"/>
        <w:jc w:val="left"/>
      </w:pPr>
      <w:r>
        <w:rPr>
          <w:rFonts w:ascii="Times New Roman"/>
          <w:b/>
          <w:i w:val="false"/>
          <w:color w:val="000000"/>
        </w:rPr>
        <w:t xml:space="preserve"> 4 тарау. Мемлекеттік корпорация және (немесе) өзге де көрсетілетін қызметті берушілермен өзара әрекет ету тәртібінің, сондай-ақ мемлекеттік қызметтерді көрсету процесіндегі ақпараттық жүйелерді пайдалану тәртібінің сипаттамасы</w:t>
      </w:r>
    </w:p>
    <w:bookmarkEnd w:id="191"/>
    <w:bookmarkStart w:name="z212" w:id="192"/>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бөлімінде құжаттарды қабылдау операциялық залда "кедергісіз қызмет көрсету" арқылы жүзеге асырылады, онда көрсетілетін қызметті беруші қызметкерінің тегі, аты, әкесінің аты (ол болған жағдайда) және лауазымы көрсетіледі.</w:t>
      </w:r>
    </w:p>
    <w:bookmarkEnd w:id="192"/>
    <w:p>
      <w:pPr>
        <w:spacing w:after="0"/>
        <w:ind w:left="0"/>
        <w:jc w:val="both"/>
      </w:pPr>
      <w:r>
        <w:rPr>
          <w:rFonts w:ascii="Times New Roman"/>
          <w:b w:val="false"/>
          <w:i w:val="false"/>
          <w:color w:val="000000"/>
          <w:sz w:val="28"/>
        </w:rPr>
        <w:t>
      Көрсетілетін қызметті алушының құжаттарды тапсыру үшін күтудің рұқсат етілген ең ұзақ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минуттан аспайды.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213" w:id="193"/>
    <w:p>
      <w:pPr>
        <w:spacing w:after="0"/>
        <w:ind w:left="0"/>
        <w:jc w:val="both"/>
      </w:pPr>
      <w:r>
        <w:rPr>
          <w:rFonts w:ascii="Times New Roman"/>
          <w:b w:val="false"/>
          <w:i w:val="false"/>
          <w:color w:val="000000"/>
          <w:sz w:val="28"/>
        </w:rPr>
        <w:t>
      10. Портал арқылы мемлекеттік қызмет көрсету үдерісіндегі жүгіну тәртібін және рәсімдердің (іс-қимылдардың) реттілігін сипаттау:</w:t>
      </w:r>
    </w:p>
    <w:bookmarkEnd w:id="193"/>
    <w:bookmarkStart w:name="z214" w:id="194"/>
    <w:p>
      <w:pPr>
        <w:spacing w:after="0"/>
        <w:ind w:left="0"/>
        <w:jc w:val="both"/>
      </w:pPr>
      <w:r>
        <w:rPr>
          <w:rFonts w:ascii="Times New Roman"/>
          <w:b w:val="false"/>
          <w:i w:val="false"/>
          <w:color w:val="000000"/>
          <w:sz w:val="28"/>
        </w:rPr>
        <w:t>
      1) сканерленген құжаттар қоса берілген электрондық өтінішті қабылдау көрсетілетін қызметті алушының "жеке кабинетінен" жүзеге асырылады;</w:t>
      </w:r>
    </w:p>
    <w:bookmarkEnd w:id="194"/>
    <w:bookmarkStart w:name="z215" w:id="195"/>
    <w:p>
      <w:pPr>
        <w:spacing w:after="0"/>
        <w:ind w:left="0"/>
        <w:jc w:val="both"/>
      </w:pPr>
      <w:r>
        <w:rPr>
          <w:rFonts w:ascii="Times New Roman"/>
          <w:b w:val="false"/>
          <w:i w:val="false"/>
          <w:color w:val="000000"/>
          <w:sz w:val="28"/>
        </w:rPr>
        <w:t>
      2) порталға жүгінген кезде электрондық сұрау салуды жіберу көрсетілетін қызметті алушының "жеке кабинетінен" жүзеге асырылады. Сұрау салу таңдалған қызметке сәйкес көрсетілетін қызметті берушінің мекенжайына автоматты түрде жіберіледі;</w:t>
      </w:r>
    </w:p>
    <w:bookmarkEnd w:id="195"/>
    <w:bookmarkStart w:name="z216" w:id="196"/>
    <w:p>
      <w:pPr>
        <w:spacing w:after="0"/>
        <w:ind w:left="0"/>
        <w:jc w:val="both"/>
      </w:pPr>
      <w:r>
        <w:rPr>
          <w:rFonts w:ascii="Times New Roman"/>
          <w:b w:val="false"/>
          <w:i w:val="false"/>
          <w:color w:val="000000"/>
          <w:sz w:val="28"/>
        </w:rPr>
        <w:t>
      3) көрсетілетін қызметті алушының "жеке кабинетіне" мемлекеттік көрсетілетін қызмет нәтижесін алу күнін көрсете отырып, сұрау салудың қабылданғаны туралы хабарлама - есеп жіберіледі;</w:t>
      </w:r>
    </w:p>
    <w:bookmarkEnd w:id="196"/>
    <w:p>
      <w:pPr>
        <w:spacing w:after="0"/>
        <w:ind w:left="0"/>
        <w:jc w:val="both"/>
      </w:pPr>
      <w:r>
        <w:rPr>
          <w:rFonts w:ascii="Times New Roman"/>
          <w:b w:val="false"/>
          <w:i w:val="false"/>
          <w:color w:val="000000"/>
          <w:sz w:val="28"/>
        </w:rPr>
        <w:t xml:space="preserve">
      Портал арқылы мемлекеттік қызмет көрсету үдерісіндегі жүгіну тәртібінің және рәсімдердің (іс-қимылдардың)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 жоспарын</w:t>
            </w:r>
            <w:r>
              <w:br/>
            </w:r>
            <w:r>
              <w:rPr>
                <w:rFonts w:ascii="Times New Roman"/>
                <w:b w:val="false"/>
                <w:i w:val="false"/>
                <w:color w:val="000000"/>
                <w:sz w:val="20"/>
              </w:rPr>
              <w:t>(схемасын) қоса алғанда, тіркеу</w:t>
            </w:r>
            <w:r>
              <w:br/>
            </w:r>
            <w:r>
              <w:rPr>
                <w:rFonts w:ascii="Times New Roman"/>
                <w:b w:val="false"/>
                <w:i w:val="false"/>
                <w:color w:val="000000"/>
                <w:sz w:val="20"/>
              </w:rPr>
              <w:t>органы куәландырған тіркеу ісі</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регламеттеріне</w:t>
            </w:r>
            <w:r>
              <w:br/>
            </w:r>
            <w:r>
              <w:rPr>
                <w:rFonts w:ascii="Times New Roman"/>
                <w:b w:val="false"/>
                <w:i w:val="false"/>
                <w:color w:val="000000"/>
                <w:sz w:val="20"/>
              </w:rPr>
              <w:t>1-қосымша</w:t>
            </w:r>
          </w:p>
        </w:tc>
      </w:tr>
    </w:tbl>
    <w:bookmarkStart w:name="z218" w:id="197"/>
    <w:p>
      <w:pPr>
        <w:spacing w:after="0"/>
        <w:ind w:left="0"/>
        <w:jc w:val="left"/>
      </w:pPr>
      <w:r>
        <w:rPr>
          <w:rFonts w:ascii="Times New Roman"/>
          <w:b/>
          <w:i w:val="false"/>
          <w:color w:val="000000"/>
        </w:rPr>
        <w:t xml:space="preserve"> Құрылымдық-функционалдық бірліктері әрекеттерінің сипаттамасы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991"/>
        <w:gridCol w:w="3405"/>
        <w:gridCol w:w="2379"/>
        <w:gridCol w:w="27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іс-қимылдары (жұмыс барысы, ағыны)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барысы, ағыны)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бірліктің (бұдан әрі - ҚФБ атауы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бөлімінің қызметкері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 жинақтау бөлімінің қызметтері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қызметкері</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Іс-қимылдарының (процес, рәсім, операция) атауы және олардың сипаттамасы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 құжаттарды есепке алу кітабына қабылдау туралы жазбаны енгізу және қолхатты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тапсыру үшін құжаттарды жинау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ұйымдастыру-өкімі шешім)</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 жинақтау бөліміне табыстау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берушіге құжаттарды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іздестіру және орындау үшін табыстау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іздестіруге және беру үшін 30 минут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340"/>
        <w:gridCol w:w="3870"/>
        <w:gridCol w:w="2811"/>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қызметкері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 қызметкері</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 жинақтау бөлімінің қызметкері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беруі бөлімітапсыру бөлімінің қызметкері</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қарау және орындау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буі бөлімге тапсыру үшін құжаттарды жинау</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көрсетілетін қызмет берушіден орындалған құжаттарды қабылдау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алушыға тапсыру үшін орындалған құжаттарды қабылдау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жіберу үшін орындалған құжаттарды тапсыру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буі бөлімнің жинақтау бөліміне құжаттарды тапсыру</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буі бөлімнің тапсыру бөлімінің қызметкеріне орындалған құжаттарды тапсыру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құжаттарды есепке алу кітабы бойынша құжаттарды тапсыру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сұранысты орындау үшін 2 күн</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4274"/>
        <w:gridCol w:w="2748"/>
        <w:gridCol w:w="1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барысы, ағыны)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және буі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w:t>
            </w:r>
            <w:r>
              <w:br/>
            </w:r>
            <w:r>
              <w:rPr>
                <w:rFonts w:ascii="Times New Roman"/>
                <w:b w:val="false"/>
                <w:i w:val="false"/>
                <w:color w:val="000000"/>
                <w:sz w:val="20"/>
              </w:rPr>
              <w:t>
Көрсетілетін қызметті берушінің құжаттарды қабылдау және буі бөлімнен құжаттарды қабылдау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іздестіру және орындау үшін орындаушыға тапсыру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Сұранысты қарау және орындау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Орындалған құжаттардыКөрсетілетін қызметті берушінің құжаттарды қабылдау және буі бөлімге құжаттарды есепке алу кітабы бойынша беру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көрсетілетін қызметті алушыға құжаттарды есепке алу кітабы бойынша беру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 жоспарын</w:t>
            </w:r>
            <w:r>
              <w:br/>
            </w:r>
            <w:r>
              <w:rPr>
                <w:rFonts w:ascii="Times New Roman"/>
                <w:b w:val="false"/>
                <w:i w:val="false"/>
                <w:color w:val="000000"/>
                <w:sz w:val="20"/>
              </w:rPr>
              <w:t>(схемасын) қоса алғанда, тіркеу</w:t>
            </w:r>
            <w:r>
              <w:br/>
            </w:r>
            <w:r>
              <w:rPr>
                <w:rFonts w:ascii="Times New Roman"/>
                <w:b w:val="false"/>
                <w:i w:val="false"/>
                <w:color w:val="000000"/>
                <w:sz w:val="20"/>
              </w:rPr>
              <w:t>органы куәландырған тіркеу ісі</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регламеттеріне</w:t>
            </w:r>
            <w:r>
              <w:br/>
            </w:r>
            <w:r>
              <w:rPr>
                <w:rFonts w:ascii="Times New Roman"/>
                <w:b w:val="false"/>
                <w:i w:val="false"/>
                <w:color w:val="000000"/>
                <w:sz w:val="20"/>
              </w:rPr>
              <w:t>2-қосымша</w:t>
            </w:r>
          </w:p>
        </w:tc>
      </w:tr>
    </w:tbl>
    <w:bookmarkStart w:name="z220" w:id="198"/>
    <w:p>
      <w:pPr>
        <w:spacing w:after="0"/>
        <w:ind w:left="0"/>
        <w:jc w:val="left"/>
      </w:pPr>
      <w:r>
        <w:rPr>
          <w:rFonts w:ascii="Times New Roman"/>
          <w:b/>
          <w:i w:val="false"/>
          <w:color w:val="000000"/>
        </w:rPr>
        <w:t xml:space="preserve"> Функционалдық өзара іс-қимыл сызбанұсқасы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құжаттарды қабылдау бөлімі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пакеті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кітабына қабылдау туралы жазбаны енгізу және қабылдау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Тіркеу ісін іздестіру және орындау үшін орындаушыға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Сұранысты қарау және орындау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Көрсетілетін қызметті берушінің құжаттарды қабылдау және буі бөлімге тапсыру үшін құжаттарды жинау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Есепке алу кітабы бойынша орындалған құжаттарды Көрсетілетін қызметті берушінің құжаттарды қабылдау және буі бөлімге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 жоспарын</w:t>
            </w:r>
            <w:r>
              <w:br/>
            </w:r>
            <w:r>
              <w:rPr>
                <w:rFonts w:ascii="Times New Roman"/>
                <w:b w:val="false"/>
                <w:i w:val="false"/>
                <w:color w:val="000000"/>
                <w:sz w:val="20"/>
              </w:rPr>
              <w:t>(схемасын) қоса алғанда, тіркеу</w:t>
            </w:r>
            <w:r>
              <w:br/>
            </w:r>
            <w:r>
              <w:rPr>
                <w:rFonts w:ascii="Times New Roman"/>
                <w:b w:val="false"/>
                <w:i w:val="false"/>
                <w:color w:val="000000"/>
                <w:sz w:val="20"/>
              </w:rPr>
              <w:t>органы куәландырған тіркеу ісі</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регламеттеріне</w:t>
            </w:r>
            <w:r>
              <w:br/>
            </w:r>
            <w:r>
              <w:rPr>
                <w:rFonts w:ascii="Times New Roman"/>
                <w:b w:val="false"/>
                <w:i w:val="false"/>
                <w:color w:val="000000"/>
                <w:sz w:val="20"/>
              </w:rPr>
              <w:t>3-қосымша</w:t>
            </w:r>
          </w:p>
        </w:tc>
      </w:tr>
    </w:tbl>
    <w:bookmarkStart w:name="z222" w:id="199"/>
    <w:p>
      <w:pPr>
        <w:spacing w:after="0"/>
        <w:ind w:left="0"/>
        <w:jc w:val="left"/>
      </w:pPr>
      <w:r>
        <w:rPr>
          <w:rFonts w:ascii="Times New Roman"/>
          <w:b/>
          <w:i w:val="false"/>
          <w:color w:val="000000"/>
        </w:rPr>
        <w:t xml:space="preserve"> "Жылжымайтын мүлiк объектiлерi жоспарын (схемасын) қоса алғанда, тіркеу органы куәландырған тiркеу iсi құжаттарынын көшiрмелерiн беру" мемлекеттік көрсетілетін қызмет бизнес-процесінің анықтамасы</w:t>
      </w:r>
    </w:p>
    <w:bookmarkEnd w:id="199"/>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 жоспарын</w:t>
            </w:r>
            <w:r>
              <w:br/>
            </w:r>
            <w:r>
              <w:rPr>
                <w:rFonts w:ascii="Times New Roman"/>
                <w:b w:val="false"/>
                <w:i w:val="false"/>
                <w:color w:val="000000"/>
                <w:sz w:val="20"/>
              </w:rPr>
              <w:t>(схемасын) қоса алғанда, тіркеу</w:t>
            </w:r>
            <w:r>
              <w:br/>
            </w:r>
            <w:r>
              <w:rPr>
                <w:rFonts w:ascii="Times New Roman"/>
                <w:b w:val="false"/>
                <w:i w:val="false"/>
                <w:color w:val="000000"/>
                <w:sz w:val="20"/>
              </w:rPr>
              <w:t>органы куәландырған тіркеу ісі</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регламеттеріне</w:t>
            </w:r>
            <w:r>
              <w:br/>
            </w:r>
            <w:r>
              <w:rPr>
                <w:rFonts w:ascii="Times New Roman"/>
                <w:b w:val="false"/>
                <w:i w:val="false"/>
                <w:color w:val="000000"/>
                <w:sz w:val="20"/>
              </w:rPr>
              <w:t>4-қосымша</w:t>
            </w:r>
          </w:p>
        </w:tc>
      </w:tr>
    </w:tbl>
    <w:bookmarkStart w:name="z224" w:id="200"/>
    <w:p>
      <w:pPr>
        <w:spacing w:after="0"/>
        <w:ind w:left="0"/>
        <w:jc w:val="left"/>
      </w:pPr>
      <w:r>
        <w:rPr>
          <w:rFonts w:ascii="Times New Roman"/>
          <w:b/>
          <w:i w:val="false"/>
          <w:color w:val="000000"/>
        </w:rPr>
        <w:t xml:space="preserve">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бизнес-процесінің анықтамасы</w:t>
      </w:r>
    </w:p>
    <w:bookmarkEnd w:id="200"/>
    <w:p>
      <w:pPr>
        <w:spacing w:after="0"/>
        <w:ind w:left="0"/>
        <w:jc w:val="both"/>
      </w:pPr>
      <w:r>
        <w:rPr>
          <w:rFonts w:ascii="Times New Roman"/>
          <w:b w:val="false"/>
          <w:i w:val="false"/>
          <w:color w:val="000000"/>
          <w:sz w:val="28"/>
        </w:rPr>
        <w:t>
      ** "Электрондық үкімет" веб-порталы арқылы электрондық форматта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5-қосымша</w:t>
            </w:r>
          </w:p>
        </w:tc>
      </w:tr>
    </w:tbl>
    <w:bookmarkStart w:name="z227" w:id="201"/>
    <w:p>
      <w:pPr>
        <w:spacing w:after="0"/>
        <w:ind w:left="0"/>
        <w:jc w:val="left"/>
      </w:pPr>
      <w:r>
        <w:rPr>
          <w:rFonts w:ascii="Times New Roman"/>
          <w:b/>
          <w:i w:val="false"/>
          <w:color w:val="000000"/>
        </w:rPr>
        <w:t xml:space="preserve"> "Жылжымайтын мүліктің болмауы (болуы) туралы анықтама беру" мемлекеттік көрсетілетін қызмет регламенті </w:t>
      </w:r>
    </w:p>
    <w:bookmarkEnd w:id="201"/>
    <w:bookmarkStart w:name="z228" w:id="202"/>
    <w:p>
      <w:pPr>
        <w:spacing w:after="0"/>
        <w:ind w:left="0"/>
        <w:jc w:val="left"/>
      </w:pPr>
      <w:r>
        <w:rPr>
          <w:rFonts w:ascii="Times New Roman"/>
          <w:b/>
          <w:i w:val="false"/>
          <w:color w:val="000000"/>
        </w:rPr>
        <w:t xml:space="preserve"> 1 тарау. Жалпы ережелер</w:t>
      </w:r>
    </w:p>
    <w:bookmarkEnd w:id="202"/>
    <w:bookmarkStart w:name="z229" w:id="203"/>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мүліктің болмауы (болуы) туралы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қоғамымен (бұдан әрі - көрсетілетін қызметті беруші) көрсетіледі.</w:t>
      </w:r>
    </w:p>
    <w:bookmarkEnd w:id="203"/>
    <w:bookmarkStart w:name="z230" w:id="204"/>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204"/>
    <w:bookmarkStart w:name="z231" w:id="205"/>
    <w:p>
      <w:pPr>
        <w:spacing w:after="0"/>
        <w:ind w:left="0"/>
        <w:jc w:val="both"/>
      </w:pPr>
      <w:r>
        <w:rPr>
          <w:rFonts w:ascii="Times New Roman"/>
          <w:b w:val="false"/>
          <w:i w:val="false"/>
          <w:color w:val="000000"/>
          <w:sz w:val="28"/>
        </w:rPr>
        <w:t>
      1) көрсетілетін қызметті беруші;</w:t>
      </w:r>
    </w:p>
    <w:bookmarkEnd w:id="205"/>
    <w:bookmarkStart w:name="z232" w:id="206"/>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End w:id="206"/>
    <w:bookmarkStart w:name="z233" w:id="207"/>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w:t>
      </w:r>
    </w:p>
    <w:bookmarkEnd w:id="207"/>
    <w:bookmarkStart w:name="z234" w:id="208"/>
    <w:p>
      <w:pPr>
        <w:spacing w:after="0"/>
        <w:ind w:left="0"/>
        <w:jc w:val="both"/>
      </w:pPr>
      <w:r>
        <w:rPr>
          <w:rFonts w:ascii="Times New Roman"/>
          <w:b w:val="false"/>
          <w:i w:val="false"/>
          <w:color w:val="000000"/>
          <w:sz w:val="28"/>
        </w:rPr>
        <w:t>
      4. Мемлекеттік қызметті көрсету нәтижесі - жылжымайтын мүліктің жоқ (бар) екендігі туралы анықтама.</w:t>
      </w:r>
    </w:p>
    <w:bookmarkEnd w:id="208"/>
    <w:bookmarkStart w:name="z235" w:id="209"/>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(жұмыскерлерінің) іс-әрекеттері тәртібінің сипаттамасы</w:t>
      </w:r>
    </w:p>
    <w:bookmarkEnd w:id="209"/>
    <w:bookmarkStart w:name="z236" w:id="210"/>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210"/>
    <w:bookmarkStart w:name="z237" w:id="211"/>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211"/>
    <w:bookmarkStart w:name="z238" w:id="212"/>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212"/>
    <w:bookmarkStart w:name="z239" w:id="213"/>
    <w:p>
      <w:pPr>
        <w:spacing w:after="0"/>
        <w:ind w:left="0"/>
        <w:jc w:val="both"/>
      </w:pPr>
      <w:r>
        <w:rPr>
          <w:rFonts w:ascii="Times New Roman"/>
          <w:b w:val="false"/>
          <w:i w:val="false"/>
          <w:color w:val="000000"/>
          <w:sz w:val="28"/>
        </w:rPr>
        <w:t>
      2) көрсетілетін қызметті берушінің құжаттарды қабылдау және беру бөлімінің қызметкері мемлекеттік ақпараттық жүйеде деректер болмаған жағдайда көрсетілетін қызметті берушінің жылжымайтын мүлікке құқықтарды тіркеу бөліміне сұрау жолдайды.</w:t>
      </w:r>
    </w:p>
    <w:bookmarkEnd w:id="213"/>
    <w:p>
      <w:pPr>
        <w:spacing w:after="0"/>
        <w:ind w:left="0"/>
        <w:jc w:val="both"/>
      </w:pPr>
      <w:r>
        <w:rPr>
          <w:rFonts w:ascii="Times New Roman"/>
          <w:b w:val="false"/>
          <w:i w:val="false"/>
          <w:color w:val="000000"/>
          <w:sz w:val="28"/>
        </w:rPr>
        <w:t>
      Ары қарай жылжымайтын мүлікке құқықтарды тіркеу бөлімінің қызметкері өзінің функционалдық міндеттеріне сәйкес құжаттарды есепке алу кітабы бойынша қызмет берушінің құжаттарды қабылдау және беру бөлімінен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құжаттарды қабылдау және беру бөлімінде мемлекеттік қызметті көрсету мерзімі Көрсетілетін қызметті беруші бір жұмыс күніне дейін жалғасады (қабылдау күні мемлекеттік қызметті көрсету мерзіміне кірмейді, бұл ретте көрсету нәтижесін көрсетілетін қызметті беруші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240" w:id="214"/>
    <w:p>
      <w:pPr>
        <w:spacing w:after="0"/>
        <w:ind w:left="0"/>
        <w:jc w:val="left"/>
      </w:pPr>
      <w:r>
        <w:rPr>
          <w:rFonts w:ascii="Times New Roman"/>
          <w:b/>
          <w:i w:val="false"/>
          <w:color w:val="000000"/>
        </w:rPr>
        <w:t xml:space="preserve"> 3 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214"/>
    <w:bookmarkStart w:name="z241" w:id="2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215"/>
    <w:bookmarkStart w:name="z242" w:id="216"/>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216"/>
    <w:bookmarkStart w:name="z243" w:id="217"/>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217"/>
    <w:bookmarkStart w:name="z244" w:id="218"/>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көрсетілетін қызметті берушінің құжаттарды қабылдау және беру бөлімінен құжаттарды қабылдау, жылжымайтын мүлікке құқықтарды тіркеу бөліміне сұрау салуды беру, орындалған құжаттарды құжаттарды есепке алу кітабы бойынша көрсетілетін қызметті алушының құжаттарды қабылдау және беру бөліміне беру;</w:t>
      </w:r>
    </w:p>
    <w:bookmarkEnd w:id="218"/>
    <w:bookmarkStart w:name="z245" w:id="219"/>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сұрауды қарау және анықтаманы дайындау. Мемлекеттік қызметті көрсетуге іске қосылған ақпараттық жүйелер:</w:t>
      </w:r>
    </w:p>
    <w:bookmarkEnd w:id="219"/>
    <w:bookmarkStart w:name="z246" w:id="220"/>
    <w:p>
      <w:pPr>
        <w:spacing w:after="0"/>
        <w:ind w:left="0"/>
        <w:jc w:val="both"/>
      </w:pPr>
      <w:r>
        <w:rPr>
          <w:rFonts w:ascii="Times New Roman"/>
          <w:b w:val="false"/>
          <w:i w:val="false"/>
          <w:color w:val="000000"/>
          <w:sz w:val="28"/>
        </w:rPr>
        <w:t>
      1) ЭҮП;</w:t>
      </w:r>
    </w:p>
    <w:bookmarkEnd w:id="220"/>
    <w:bookmarkStart w:name="z247" w:id="221"/>
    <w:p>
      <w:pPr>
        <w:spacing w:after="0"/>
        <w:ind w:left="0"/>
        <w:jc w:val="both"/>
      </w:pPr>
      <w:r>
        <w:rPr>
          <w:rFonts w:ascii="Times New Roman"/>
          <w:b w:val="false"/>
          <w:i w:val="false"/>
          <w:color w:val="000000"/>
          <w:sz w:val="28"/>
        </w:rPr>
        <w:t>
      2) Қазақстан Республикасы Үкіметінің мобильдік ақпараттық жүйесі (бұдан әрі - М-GOV);</w:t>
      </w:r>
    </w:p>
    <w:bookmarkEnd w:id="221"/>
    <w:bookmarkStart w:name="z248" w:id="222"/>
    <w:p>
      <w:pPr>
        <w:spacing w:after="0"/>
        <w:ind w:left="0"/>
        <w:jc w:val="both"/>
      </w:pPr>
      <w:r>
        <w:rPr>
          <w:rFonts w:ascii="Times New Roman"/>
          <w:b w:val="false"/>
          <w:i w:val="false"/>
          <w:color w:val="000000"/>
          <w:sz w:val="28"/>
        </w:rPr>
        <w:t>
      3) электрондық үкімет шлюзі (бұдан әрі - ЭҮШ);</w:t>
      </w:r>
    </w:p>
    <w:bookmarkEnd w:id="222"/>
    <w:bookmarkStart w:name="z249" w:id="223"/>
    <w:p>
      <w:pPr>
        <w:spacing w:after="0"/>
        <w:ind w:left="0"/>
        <w:jc w:val="both"/>
      </w:pPr>
      <w:r>
        <w:rPr>
          <w:rFonts w:ascii="Times New Roman"/>
          <w:b w:val="false"/>
          <w:i w:val="false"/>
          <w:color w:val="000000"/>
          <w:sz w:val="28"/>
        </w:rPr>
        <w:t>
      4) "Жылжымайтын мүлік тіркелімі" мемлекеттік деректер қорының ақпараттық жүйесі (бұдан әрі - ЖМТ МДҚ АЖ);</w:t>
      </w:r>
    </w:p>
    <w:bookmarkEnd w:id="223"/>
    <w:bookmarkStart w:name="z250" w:id="224"/>
    <w:p>
      <w:pPr>
        <w:spacing w:after="0"/>
        <w:ind w:left="0"/>
        <w:jc w:val="both"/>
      </w:pPr>
      <w:r>
        <w:rPr>
          <w:rFonts w:ascii="Times New Roman"/>
          <w:b w:val="false"/>
          <w:i w:val="false"/>
          <w:color w:val="000000"/>
          <w:sz w:val="28"/>
        </w:rPr>
        <w:t>
      5) Мемлекеттік корпорацияның ақпараттық жүйесінің автоматтандырылған жұмыс орны (бұдан әрі - МК АЖ АЖО);</w:t>
      </w:r>
    </w:p>
    <w:bookmarkEnd w:id="224"/>
    <w:bookmarkStart w:name="z251" w:id="225"/>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225"/>
    <w:bookmarkStart w:name="z252" w:id="226"/>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226"/>
    <w:bookmarkStart w:name="z253" w:id="227"/>
    <w:p>
      <w:pPr>
        <w:spacing w:after="0"/>
        <w:ind w:left="0"/>
        <w:jc w:val="both"/>
      </w:pPr>
      <w:r>
        <w:rPr>
          <w:rFonts w:ascii="Times New Roman"/>
          <w:b w:val="false"/>
          <w:i w:val="false"/>
          <w:color w:val="000000"/>
          <w:sz w:val="28"/>
        </w:rPr>
        <w:t>
      8) Бірыңғай нотариалдық ақпараттық жүйе (бұдан әрі - БНАЖ).</w:t>
      </w:r>
    </w:p>
    <w:bookmarkEnd w:id="227"/>
    <w:bookmarkStart w:name="z254" w:id="228"/>
    <w:p>
      <w:pPr>
        <w:spacing w:after="0"/>
        <w:ind w:left="0"/>
        <w:jc w:val="both"/>
      </w:pPr>
      <w:r>
        <w:rPr>
          <w:rFonts w:ascii="Times New Roman"/>
          <w:b w:val="false"/>
          <w:i w:val="false"/>
          <w:color w:val="000000"/>
          <w:sz w:val="28"/>
        </w:rPr>
        <w:t xml:space="preserve">
      8. Құрылымдық бөлімшелер арасындағы рәсім (іс-әрекет) (әрбір рәсімнің (іс-әрекеттің) ұзақтығын көрсете отырып жұмыскерлер)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сипаттамаларында көрсетілген.</w:t>
      </w:r>
    </w:p>
    <w:bookmarkEnd w:id="228"/>
    <w:bookmarkStart w:name="z255" w:id="229"/>
    <w:p>
      <w:pPr>
        <w:spacing w:after="0"/>
        <w:ind w:left="0"/>
        <w:jc w:val="left"/>
      </w:pPr>
      <w:r>
        <w:rPr>
          <w:rFonts w:ascii="Times New Roman"/>
          <w:b/>
          <w:i w:val="false"/>
          <w:color w:val="000000"/>
        </w:rPr>
        <w:t xml:space="preserve"> 4 тарау. Мемлекеттік корпорация және (немесе) өзге де көрсетілетін қызметті берушілермен өзара іс-қимыл тәртібінің, сондай-ақ мемлекеттік көрсетілетін қызмет көрсету процесінде ақпараттық жүйелерді пайдалану тәртібінің сипаттамасы</w:t>
      </w:r>
    </w:p>
    <w:bookmarkEnd w:id="229"/>
    <w:bookmarkStart w:name="z256" w:id="230"/>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бөлімінде құжаттарды қабылдау операциялық залда "кедергісіз қызмет көрсету" арқылы жүзеге асырылады, онда көрсетілетін қызметті беруші қызметкерінің тегі, аты, әкесінің аты (ол болған жағдайда) және лауазымы көрсетіледі.</w:t>
      </w:r>
    </w:p>
    <w:bookmarkEnd w:id="230"/>
    <w:p>
      <w:pPr>
        <w:spacing w:after="0"/>
        <w:ind w:left="0"/>
        <w:jc w:val="both"/>
      </w:pPr>
      <w:r>
        <w:rPr>
          <w:rFonts w:ascii="Times New Roman"/>
          <w:b w:val="false"/>
          <w:i w:val="false"/>
          <w:color w:val="000000"/>
          <w:sz w:val="28"/>
        </w:rPr>
        <w:t>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257" w:id="231"/>
    <w:p>
      <w:pPr>
        <w:spacing w:after="0"/>
        <w:ind w:left="0"/>
        <w:jc w:val="both"/>
      </w:pPr>
      <w:r>
        <w:rPr>
          <w:rFonts w:ascii="Times New Roman"/>
          <w:b w:val="false"/>
          <w:i w:val="false"/>
          <w:color w:val="000000"/>
          <w:sz w:val="28"/>
        </w:rPr>
        <w:t xml:space="preserve">
      10. Өтініш беру тәртібі және ЭҮП арқылы мемлекеттік көрсетілетін қызметтерді көрсету кезінде көрсетілетін қызметті беруші мен көрсетілетін қызметті алушының рәсімдері (іс-әрекеттері) кезектілігінің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кезіндегі функционалдық іс-қимыл диаграммасында көрсетілген:</w:t>
      </w:r>
    </w:p>
    <w:bookmarkEnd w:id="231"/>
    <w:bookmarkStart w:name="z258" w:id="232"/>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End w:id="232"/>
    <w:bookmarkStart w:name="z259" w:id="233"/>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мемлекеттік көрсетілетін қызметті алу үшін ЭҮП көрсетілетін қызметті алушының құпия сөзін енгізу процесі (авторизациялау процесі);</w:t>
      </w:r>
    </w:p>
    <w:bookmarkEnd w:id="233"/>
    <w:bookmarkStart w:name="z260" w:id="234"/>
    <w:p>
      <w:pPr>
        <w:spacing w:after="0"/>
        <w:ind w:left="0"/>
        <w:jc w:val="both"/>
      </w:pPr>
      <w:r>
        <w:rPr>
          <w:rFonts w:ascii="Times New Roman"/>
          <w:b w:val="false"/>
          <w:i w:val="false"/>
          <w:color w:val="000000"/>
          <w:sz w:val="28"/>
        </w:rPr>
        <w:t>
      3) 1-шарт - ЭҮП-де жеке сәйкестендіру нөмірінің (бұдан әрі - ЖСН) немесе бизнес сәйкестендіру нөмірінің (бұдан әрі - БСН) логині мен құпиясөз арқылы тіркелген көрсетілетін қызметті алушы туралы деректердің түпнұсқалығын тексеру;</w:t>
      </w:r>
    </w:p>
    <w:bookmarkEnd w:id="234"/>
    <w:bookmarkStart w:name="z261" w:id="23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ЭҮП-да авторизациядан бас тарту туралы хабарлама қалыптастыруы;</w:t>
      </w:r>
    </w:p>
    <w:bookmarkEnd w:id="235"/>
    <w:bookmarkStart w:name="z262" w:id="236"/>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w:t>
      </w:r>
    </w:p>
    <w:bookmarkEnd w:id="236"/>
    <w:bookmarkStart w:name="z263" w:id="237"/>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237"/>
    <w:bookmarkStart w:name="z264" w:id="238"/>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ЖСН-нің және ЭЦҚ тіркеу куәлігінде көрсетілген ЖСН-ге сәйкес келуін тексеру;</w:t>
      </w:r>
    </w:p>
    <w:bookmarkEnd w:id="238"/>
    <w:bookmarkStart w:name="z265" w:id="239"/>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239"/>
    <w:bookmarkStart w:name="z266" w:id="240"/>
    <w:p>
      <w:pPr>
        <w:spacing w:after="0"/>
        <w:ind w:left="0"/>
        <w:jc w:val="both"/>
      </w:pPr>
      <w:r>
        <w:rPr>
          <w:rFonts w:ascii="Times New Roman"/>
          <w:b w:val="false"/>
          <w:i w:val="false"/>
          <w:color w:val="000000"/>
          <w:sz w:val="28"/>
        </w:rPr>
        <w:t>
      9)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240"/>
    <w:bookmarkStart w:name="z267" w:id="241"/>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сұранысын) ЖМТ МДҚ АЖ-да) тіркеу және ЖМТ МДҚ АЖ-да сұранысты өңдеу;</w:t>
      </w:r>
    </w:p>
    <w:bookmarkEnd w:id="241"/>
    <w:bookmarkStart w:name="z268" w:id="242"/>
    <w:p>
      <w:pPr>
        <w:spacing w:after="0"/>
        <w:ind w:left="0"/>
        <w:jc w:val="both"/>
      </w:pPr>
      <w:r>
        <w:rPr>
          <w:rFonts w:ascii="Times New Roman"/>
          <w:b w:val="false"/>
          <w:i w:val="false"/>
          <w:color w:val="000000"/>
          <w:sz w:val="28"/>
        </w:rPr>
        <w:t>
      11)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42"/>
    <w:bookmarkStart w:name="z269" w:id="243"/>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243"/>
    <w:bookmarkStart w:name="z270" w:id="244"/>
    <w:p>
      <w:pPr>
        <w:spacing w:after="0"/>
        <w:ind w:left="0"/>
        <w:jc w:val="both"/>
      </w:pPr>
      <w:r>
        <w:rPr>
          <w:rFonts w:ascii="Times New Roman"/>
          <w:b w:val="false"/>
          <w:i w:val="false"/>
          <w:color w:val="000000"/>
          <w:sz w:val="28"/>
        </w:rPr>
        <w:t>
      13) 9-процесс - көрсетілетін қызметті алушының ЖМТ МДҚ АЖ-да қалыптастырылған көрсетілетін қызмет нәтижесін (көрсетілетін қызметті берушінің уәкілетті тұлғасының ЭЦҚ қойылған электрондық құжат нысанындағы жылжымайтын мүліктің болмауы (болуы) туралы анықтама не бас тарту туралы дәлелді жауап) бас тарту туралы дәлелді жазбаша хабарлама) алуы. Электрондық құжат көрсетілетін қызметті берушінің уәкілетті тұлғасының ЭЦҚ-сын пайдалана отырып қалыптастырылады.</w:t>
      </w:r>
    </w:p>
    <w:bookmarkEnd w:id="244"/>
    <w:bookmarkStart w:name="z271" w:id="245"/>
    <w:p>
      <w:pPr>
        <w:spacing w:after="0"/>
        <w:ind w:left="0"/>
        <w:jc w:val="both"/>
      </w:pPr>
      <w:r>
        <w:rPr>
          <w:rFonts w:ascii="Times New Roman"/>
          <w:b w:val="false"/>
          <w:i w:val="false"/>
          <w:color w:val="000000"/>
          <w:sz w:val="28"/>
        </w:rPr>
        <w:t>
      12. БАЖҚ арқылы мемлекеттік қызметтерді көрсету кезінде өтініш беру тәртібі және көрсетілетін қызметті беруші мен көрсетілетін қызметті алушының рәсімдері (іс-әрекеттері) кезектілігінің сипаттамасы.</w:t>
      </w:r>
    </w:p>
    <w:bookmarkEnd w:id="245"/>
    <w:bookmarkStart w:name="z272" w:id="246"/>
    <w:p>
      <w:pPr>
        <w:spacing w:after="0"/>
        <w:ind w:left="0"/>
        <w:jc w:val="both"/>
      </w:pPr>
      <w:r>
        <w:rPr>
          <w:rFonts w:ascii="Times New Roman"/>
          <w:b w:val="false"/>
          <w:i w:val="false"/>
          <w:color w:val="000000"/>
          <w:sz w:val="28"/>
        </w:rPr>
        <w:t>
      1) 1-процесс - көрсетілген қызметті алушы жеке сәйкестендіру нөмірінің (одан әрі - ЖСН) логині және құпиясөз арқылы БАЖҚ-ны авторизациялауды жүзеге асырады;</w:t>
      </w:r>
    </w:p>
    <w:bookmarkEnd w:id="246"/>
    <w:bookmarkStart w:name="z273" w:id="247"/>
    <w:p>
      <w:pPr>
        <w:spacing w:after="0"/>
        <w:ind w:left="0"/>
        <w:jc w:val="both"/>
      </w:pPr>
      <w:r>
        <w:rPr>
          <w:rFonts w:ascii="Times New Roman"/>
          <w:b w:val="false"/>
          <w:i w:val="false"/>
          <w:color w:val="000000"/>
          <w:sz w:val="28"/>
        </w:rPr>
        <w:t>
      2) 1-шарт - тіркелген көрсетілетін қызметті алушы туралы деректердің түпнұсқалығын БАЖҚ-да ЖСН логині мен құпиясөз арқылы тексеру.</w:t>
      </w:r>
    </w:p>
    <w:bookmarkEnd w:id="247"/>
    <w:bookmarkStart w:name="z274" w:id="248"/>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авторизациядан бас тарту туралы хабарламаны БЖҚ-да қалыптастыру;</w:t>
      </w:r>
    </w:p>
    <w:bookmarkEnd w:id="248"/>
    <w:bookmarkStart w:name="z275" w:id="249"/>
    <w:p>
      <w:pPr>
        <w:spacing w:after="0"/>
        <w:ind w:left="0"/>
        <w:jc w:val="both"/>
      </w:pPr>
      <w:r>
        <w:rPr>
          <w:rFonts w:ascii="Times New Roman"/>
          <w:b w:val="false"/>
          <w:i w:val="false"/>
          <w:color w:val="000000"/>
          <w:sz w:val="28"/>
        </w:rPr>
        <w:t xml:space="preserve">
      4)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w:t>
      </w:r>
    </w:p>
    <w:bookmarkEnd w:id="249"/>
    <w:bookmarkStart w:name="z276" w:id="250"/>
    <w:p>
      <w:pPr>
        <w:spacing w:after="0"/>
        <w:ind w:left="0"/>
        <w:jc w:val="both"/>
      </w:pPr>
      <w:r>
        <w:rPr>
          <w:rFonts w:ascii="Times New Roman"/>
          <w:b w:val="false"/>
          <w:i w:val="false"/>
          <w:color w:val="000000"/>
          <w:sz w:val="28"/>
        </w:rPr>
        <w:t>
      5) 4-процесс - көрсетілетін қызметті алушының сұрау салуды куәландыру (қол қою) үшін ЭЦҚ тіркеу куәлігін таңдауы;</w:t>
      </w:r>
    </w:p>
    <w:bookmarkEnd w:id="250"/>
    <w:bookmarkStart w:name="z277" w:id="251"/>
    <w:p>
      <w:pPr>
        <w:spacing w:after="0"/>
        <w:ind w:left="0"/>
        <w:jc w:val="both"/>
      </w:pPr>
      <w:r>
        <w:rPr>
          <w:rFonts w:ascii="Times New Roman"/>
          <w:b w:val="false"/>
          <w:i w:val="false"/>
          <w:color w:val="000000"/>
          <w:sz w:val="28"/>
        </w:rPr>
        <w:t>
      6) 2-шарт - БАЖҚ-да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ЖСН-ға және ЭЦҚ тіркеу куәлігінде көрсетілген ЖСН-ге сәйкес келуін тексеру;</w:t>
      </w:r>
    </w:p>
    <w:bookmarkEnd w:id="251"/>
    <w:bookmarkStart w:name="z278" w:id="252"/>
    <w:p>
      <w:pPr>
        <w:spacing w:after="0"/>
        <w:ind w:left="0"/>
        <w:jc w:val="both"/>
      </w:pPr>
      <w:r>
        <w:rPr>
          <w:rFonts w:ascii="Times New Roman"/>
          <w:b w:val="false"/>
          <w:i w:val="false"/>
          <w:color w:val="000000"/>
          <w:sz w:val="28"/>
        </w:rPr>
        <w:t>
      7)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 қалыптастыру;</w:t>
      </w:r>
    </w:p>
    <w:bookmarkEnd w:id="252"/>
    <w:bookmarkStart w:name="z279" w:id="253"/>
    <w:p>
      <w:pPr>
        <w:spacing w:after="0"/>
        <w:ind w:left="0"/>
        <w:jc w:val="both"/>
      </w:pPr>
      <w:r>
        <w:rPr>
          <w:rFonts w:ascii="Times New Roman"/>
          <w:b w:val="false"/>
          <w:i w:val="false"/>
          <w:color w:val="000000"/>
          <w:sz w:val="28"/>
        </w:rPr>
        <w:t>
      8)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253"/>
    <w:bookmarkStart w:name="z280" w:id="254"/>
    <w:p>
      <w:pPr>
        <w:spacing w:after="0"/>
        <w:ind w:left="0"/>
        <w:jc w:val="both"/>
      </w:pPr>
      <w:r>
        <w:rPr>
          <w:rFonts w:ascii="Times New Roman"/>
          <w:b w:val="false"/>
          <w:i w:val="false"/>
          <w:color w:val="000000"/>
          <w:sz w:val="28"/>
        </w:rPr>
        <w:t>
      9) 7-процесс - электрондық құжатты тіркеу (көрсетілетін қызметті алушының сұрау салуы) ЖМТ МДҚ АЖ-де) және ЖМТ МДҚ АЖ-де сұрау салуды өңдеу;</w:t>
      </w:r>
    </w:p>
    <w:bookmarkEnd w:id="254"/>
    <w:bookmarkStart w:name="z281" w:id="255"/>
    <w:p>
      <w:pPr>
        <w:spacing w:after="0"/>
        <w:ind w:left="0"/>
        <w:jc w:val="both"/>
      </w:pPr>
      <w:r>
        <w:rPr>
          <w:rFonts w:ascii="Times New Roman"/>
          <w:b w:val="false"/>
          <w:i w:val="false"/>
          <w:color w:val="000000"/>
          <w:sz w:val="28"/>
        </w:rPr>
        <w:t>
      10)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55"/>
    <w:bookmarkStart w:name="z282" w:id="256"/>
    <w:p>
      <w:pPr>
        <w:spacing w:after="0"/>
        <w:ind w:left="0"/>
        <w:jc w:val="both"/>
      </w:pPr>
      <w:r>
        <w:rPr>
          <w:rFonts w:ascii="Times New Roman"/>
          <w:b w:val="false"/>
          <w:i w:val="false"/>
          <w:color w:val="000000"/>
          <w:sz w:val="28"/>
        </w:rPr>
        <w:t>
      11)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256"/>
    <w:bookmarkStart w:name="z283" w:id="257"/>
    <w:p>
      <w:pPr>
        <w:spacing w:after="0"/>
        <w:ind w:left="0"/>
        <w:jc w:val="both"/>
      </w:pPr>
      <w:r>
        <w:rPr>
          <w:rFonts w:ascii="Times New Roman"/>
          <w:b w:val="false"/>
          <w:i w:val="false"/>
          <w:color w:val="000000"/>
          <w:sz w:val="28"/>
        </w:rPr>
        <w:t>
      12) 9-процесс - көрсетілетін қызметті алушының ЖМТ МДҚ АЖ қалыптастырылған көрсетілетін қызметтің нәтижесін (көрсетілетін қызметті алушы көрсетілетін қызметті берушінің уәкілетті тұлғасы ЭЦҚ-сы қойылған электрондық құжат нысанында жылжымайтын мүліктің болмауы (болуы) туралы анықтама) не бас тарту туралы дәлелді жазбаша хабарлама) не дәлелді жазбаша бас тарту) алуы. Электрондық құжат көрсетілетін қызметті берушінің уәкілетті тұлғасының ЭЦҚ-сы пайдаланыла отырып қалыптастырылады.</w:t>
      </w:r>
    </w:p>
    <w:bookmarkEnd w:id="257"/>
    <w:bookmarkStart w:name="z284" w:id="258"/>
    <w:p>
      <w:pPr>
        <w:spacing w:after="0"/>
        <w:ind w:left="0"/>
        <w:jc w:val="both"/>
      </w:pPr>
      <w:r>
        <w:rPr>
          <w:rFonts w:ascii="Times New Roman"/>
          <w:b w:val="false"/>
          <w:i w:val="false"/>
          <w:color w:val="000000"/>
          <w:sz w:val="28"/>
        </w:rPr>
        <w:t xml:space="preserve">
      13. Көрсетілетін қызметті берушінің ЭҮП арқылы мемлекеттік қызмет көрсету кезінде кезекті іс-әрекеттері және шешімдері функционалдық өзара іс-қимылдары № 1 диаграммада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58"/>
    <w:bookmarkStart w:name="z285" w:id="259"/>
    <w:p>
      <w:pPr>
        <w:spacing w:after="0"/>
        <w:ind w:left="0"/>
        <w:jc w:val="both"/>
      </w:pPr>
      <w:r>
        <w:rPr>
          <w:rFonts w:ascii="Times New Roman"/>
          <w:b w:val="false"/>
          <w:i w:val="false"/>
          <w:color w:val="000000"/>
          <w:sz w:val="28"/>
        </w:rPr>
        <w:t>
      1) 1-процесс - орталық операторының қызмет көрсету үшін МК АЖ АЖО-ға логинді және құпиясөзді енгізуі (авторизациялау процесі);</w:t>
      </w:r>
    </w:p>
    <w:bookmarkEnd w:id="259"/>
    <w:bookmarkStart w:name="z286" w:id="260"/>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сұрау салу нысанын экранға шығару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көрсетілетін қызмет (сенімхат нотариалдық куәландырылған кезде, сенімхат басқаша куәландырған кезде - сенімхаттың деректері толтырылмайды) деректерін енгізуі;</w:t>
      </w:r>
    </w:p>
    <w:bookmarkEnd w:id="260"/>
    <w:bookmarkStart w:name="z287" w:id="261"/>
    <w:p>
      <w:pPr>
        <w:spacing w:after="0"/>
        <w:ind w:left="0"/>
        <w:jc w:val="both"/>
      </w:pPr>
      <w:r>
        <w:rPr>
          <w:rFonts w:ascii="Times New Roman"/>
          <w:b w:val="false"/>
          <w:i w:val="false"/>
          <w:color w:val="000000"/>
          <w:sz w:val="28"/>
        </w:rPr>
        <w:t>
      3) 3-процесс - ЭҮШ арқылы көрсетілетін қызметті алушының деректері туралы ЖТ МДҚ/ ЗТ МДҚ-ға, сондай-ақ БНАЖ-ға көрсетілетін қызметті алушы өкілі сенімхатының деректері туралы сұрау салуды жіберу;</w:t>
      </w:r>
    </w:p>
    <w:bookmarkEnd w:id="261"/>
    <w:bookmarkStart w:name="z288" w:id="262"/>
    <w:p>
      <w:pPr>
        <w:spacing w:after="0"/>
        <w:ind w:left="0"/>
        <w:jc w:val="both"/>
      </w:pPr>
      <w:r>
        <w:rPr>
          <w:rFonts w:ascii="Times New Roman"/>
          <w:b w:val="false"/>
          <w:i w:val="false"/>
          <w:color w:val="000000"/>
          <w:sz w:val="28"/>
        </w:rPr>
        <w:t>
      4) 1-шарт - көрсетілетін қызметті алушы деректерінің ЖТ МДҚ/ЗТ МДҚ-да болуын, сенімхат деректерін БНАЖ-да тексеру;</w:t>
      </w:r>
    </w:p>
    <w:bookmarkEnd w:id="262"/>
    <w:bookmarkStart w:name="z289" w:id="263"/>
    <w:p>
      <w:pPr>
        <w:spacing w:after="0"/>
        <w:ind w:left="0"/>
        <w:jc w:val="both"/>
      </w:pPr>
      <w:r>
        <w:rPr>
          <w:rFonts w:ascii="Times New Roman"/>
          <w:b w:val="false"/>
          <w:i w:val="false"/>
          <w:color w:val="000000"/>
          <w:sz w:val="28"/>
        </w:rPr>
        <w:t>
      5) 4-процесс - көрсетілетін қызметті алушы деректерінің ЖТ МДҚ/ЗТ МДҚ-да, сенімхат деректерінің БНАЖ-да болмауына байланысты деректерді алудың мүмкін еместігі туралы хабарлама қалыптастыру;</w:t>
      </w:r>
    </w:p>
    <w:bookmarkEnd w:id="263"/>
    <w:bookmarkStart w:name="z290" w:id="264"/>
    <w:p>
      <w:pPr>
        <w:spacing w:after="0"/>
        <w:ind w:left="0"/>
        <w:jc w:val="both"/>
      </w:pPr>
      <w:r>
        <w:rPr>
          <w:rFonts w:ascii="Times New Roman"/>
          <w:b w:val="false"/>
          <w:i w:val="false"/>
          <w:color w:val="000000"/>
          <w:sz w:val="28"/>
        </w:rPr>
        <w:t>
      6) 5-процесс - Мемлекеттік корпорация операторының қағаз нысанында құжаттардың болуы жөнінде сұрау салуды белгілеу бөлігінде және көрсетілетін қызметті алушы ұсынған құжаттарды сканерден өткізуі, оларды сұрау салу нысанына қоса тіркеу және қызмет көрсетуге толтырылған сұрау салу нысанын (енгізілген деректерді) ЭЦҚ арқылы куәландыруы;</w:t>
      </w:r>
    </w:p>
    <w:bookmarkEnd w:id="264"/>
    <w:bookmarkStart w:name="z291" w:id="265"/>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 қойылған) электрондық құжатты (көрсетілетін қызметті алушының сұрау салуын) ЭҮШ арқылы ЖМТ МДҚ АЖ-ға жіберу;</w:t>
      </w:r>
    </w:p>
    <w:bookmarkEnd w:id="265"/>
    <w:bookmarkStart w:name="z292" w:id="266"/>
    <w:p>
      <w:pPr>
        <w:spacing w:after="0"/>
        <w:ind w:left="0"/>
        <w:jc w:val="both"/>
      </w:pPr>
      <w:r>
        <w:rPr>
          <w:rFonts w:ascii="Times New Roman"/>
          <w:b w:val="false"/>
          <w:i w:val="false"/>
          <w:color w:val="000000"/>
          <w:sz w:val="28"/>
        </w:rPr>
        <w:t>
      8) 7-процесс - электрондық құжатты ЖМТ МДҚ АЖ-ға тіркеу;</w:t>
      </w:r>
    </w:p>
    <w:bookmarkEnd w:id="266"/>
    <w:bookmarkStart w:name="z293" w:id="267"/>
    <w:p>
      <w:pPr>
        <w:spacing w:after="0"/>
        <w:ind w:left="0"/>
        <w:jc w:val="both"/>
      </w:pPr>
      <w:r>
        <w:rPr>
          <w:rFonts w:ascii="Times New Roman"/>
          <w:b w:val="false"/>
          <w:i w:val="false"/>
          <w:color w:val="000000"/>
          <w:sz w:val="28"/>
        </w:rPr>
        <w:t>
      9) 2-шарт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67"/>
    <w:bookmarkStart w:name="z294" w:id="268"/>
    <w:p>
      <w:pPr>
        <w:spacing w:after="0"/>
        <w:ind w:left="0"/>
        <w:jc w:val="both"/>
      </w:pPr>
      <w:r>
        <w:rPr>
          <w:rFonts w:ascii="Times New Roman"/>
          <w:b w:val="false"/>
          <w:i w:val="false"/>
          <w:color w:val="000000"/>
          <w:sz w:val="28"/>
        </w:rPr>
        <w:t>
      10) 8-процесс - көрсетілетін қызметті алушының құжаттарында бұзушылықтардың болуына байланысты сұрау салып отырған көрсетілетін қызметтен бас тарту туралы хабарлама қалыптастыру;</w:t>
      </w:r>
    </w:p>
    <w:bookmarkEnd w:id="268"/>
    <w:bookmarkStart w:name="z295" w:id="269"/>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ЖМТ МДҚ АЖ-де қалыптастырылған қызмет нәтижесін (жылжымайтын мүліктің болмауы (болуы) туралы анықтаманы (электрондық және қағаз жеткізгіште) не қызмет көрсетуден бас тарту туралы дәлелді жауапты) алуы;</w:t>
      </w:r>
    </w:p>
    <w:bookmarkEnd w:id="269"/>
    <w:bookmarkStart w:name="z296" w:id="270"/>
    <w:p>
      <w:pPr>
        <w:spacing w:after="0"/>
        <w:ind w:left="0"/>
        <w:jc w:val="both"/>
      </w:pPr>
      <w:r>
        <w:rPr>
          <w:rFonts w:ascii="Times New Roman"/>
          <w:b w:val="false"/>
          <w:i w:val="false"/>
          <w:color w:val="000000"/>
          <w:sz w:val="28"/>
        </w:rPr>
        <w:t>
      14. Сұрау салу өңделгеннен кейін көрсетілетін қызметті алушыға сұрау салуды өңдеудің нәтижелерін көру мүмкіндігі мынадай түрде беріледі:</w:t>
      </w:r>
    </w:p>
    <w:bookmarkEnd w:id="270"/>
    <w:p>
      <w:pPr>
        <w:spacing w:after="0"/>
        <w:ind w:left="0"/>
        <w:jc w:val="both"/>
      </w:pPr>
      <w:r>
        <w:rPr>
          <w:rFonts w:ascii="Times New Roman"/>
          <w:b w:val="false"/>
          <w:i w:val="false"/>
          <w:color w:val="000000"/>
          <w:sz w:val="28"/>
        </w:rPr>
        <w:t>
      "ашу" батырмасын басқаннан кейін - сұрау салу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салу нәтижесі көрсетілетін қызметті алушы белгілеген магниттік жеткізгіште Adobe Acrobat форматында сақталады.</w:t>
      </w:r>
    </w:p>
    <w:bookmarkStart w:name="z297" w:id="271"/>
    <w:p>
      <w:pPr>
        <w:spacing w:after="0"/>
        <w:ind w:left="0"/>
        <w:jc w:val="both"/>
      </w:pPr>
      <w:r>
        <w:rPr>
          <w:rFonts w:ascii="Times New Roman"/>
          <w:b w:val="false"/>
          <w:i w:val="false"/>
          <w:color w:val="000000"/>
          <w:sz w:val="28"/>
        </w:rPr>
        <w:t xml:space="preserve">
      15. Іс-әрекеттер (рәсімдер, функциялар, операциялар) кезектілігінің мәтіндік кестелік сипаттамасы әрбір іс-әрекеттің орындалу мерзімі көрсетіле отырып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ЭҮП арқылы құрылымдық-функционалдық бірліктер іс-әрекеттерінің сипаттамаларында, сондай-ақ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берілген.</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99" w:id="272"/>
    <w:p>
      <w:pPr>
        <w:spacing w:after="0"/>
        <w:ind w:left="0"/>
        <w:jc w:val="left"/>
      </w:pPr>
      <w:r>
        <w:rPr>
          <w:rFonts w:ascii="Times New Roman"/>
          <w:b/>
          <w:i w:val="false"/>
          <w:color w:val="000000"/>
        </w:rPr>
        <w:t xml:space="preserve"> Құрылымдық-функционалдық бірліктердің Мемлекеттік корпорация арқылы іс-әрекеттерінің сипаттамасы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1423"/>
        <w:gridCol w:w="1121"/>
        <w:gridCol w:w="1702"/>
        <w:gridCol w:w="1513"/>
        <w:gridCol w:w="1947"/>
        <w:gridCol w:w="1511"/>
        <w:gridCol w:w="1181"/>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(жұмыстар барысы, ағыны)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(бұдан әрі - ҚФБ) атауы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АЖ АЖО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операторы логин және құпиясөз арқылы авторизациядан өтеді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таңдайды және сұрау салу деректерін қалыптастырады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ЖТ МДҚ-ға жібереді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деректерінің болмауына байланысты деректерді алудың мүмкін еместігі туралы хабарлама қалыптастырады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нысанына қажетті құжаттарды қоса тіркеумен сұрау салуды толтыру және ЭЦҚ-ны куәландыру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 куәландырылған (қол қойылған) құжатты ЭҮШАЖО-ғажіберу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құжат,ұйымдастыру-өкімдік шешім)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беру арқылы сұрау салуды жүйеге тіркеу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салудыңсәтті қалыптастырылғаны туралы хабарламаны көрсету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салудын сәтті қалыптастырылуы туралы хабарламаны көрсету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тіркеу</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сек-1 мин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-1 мин</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тұтынушының деректерінде бұзушылықтар бар болса;</w:t>
            </w:r>
            <w:r>
              <w:br/>
            </w:r>
            <w:r>
              <w:rPr>
                <w:rFonts w:ascii="Times New Roman"/>
                <w:b w:val="false"/>
                <w:i w:val="false"/>
                <w:color w:val="000000"/>
                <w:sz w:val="20"/>
              </w:rPr>
              <w:t>
5 - егер бұзушылықтар жоқ болса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 бар болса;</w:t>
            </w:r>
            <w:r>
              <w:br/>
            </w:r>
            <w:r>
              <w:rPr>
                <w:rFonts w:ascii="Times New Roman"/>
                <w:b w:val="false"/>
                <w:i w:val="false"/>
                <w:color w:val="000000"/>
                <w:sz w:val="20"/>
              </w:rPr>
              <w:t>
9 егер бұзушылық жоқ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01" w:id="273"/>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bookmarkEnd w:id="273"/>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74"/>
    <w:p>
      <w:pPr>
        <w:spacing w:after="0"/>
        <w:ind w:left="0"/>
        <w:jc w:val="left"/>
      </w:pPr>
      <w:r>
        <w:rPr>
          <w:rFonts w:ascii="Times New Roman"/>
          <w:b/>
          <w:i w:val="false"/>
          <w:color w:val="000000"/>
        </w:rPr>
        <w:t xml:space="preserve"> Мемлекеттік корпорация арқылы мемлекеттік қызмет көрсету кезінде функционалдық өзара іс-қимылдың № 2 диаграммасы</w:t>
      </w:r>
    </w:p>
    <w:bookmarkEnd w:id="274"/>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563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3" w:id="275"/>
    <w:p>
      <w:pPr>
        <w:spacing w:after="0"/>
        <w:ind w:left="0"/>
        <w:jc w:val="left"/>
      </w:pPr>
      <w:r>
        <w:rPr>
          <w:rFonts w:ascii="Times New Roman"/>
          <w:b/>
          <w:i w:val="false"/>
          <w:color w:val="000000"/>
        </w:rPr>
        <w:t xml:space="preserve"> Құрылымдық-функционалдық бірліктердің ЭҮП арқылы іс-әрекеттерінің сипаттамасы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813"/>
        <w:gridCol w:w="1186"/>
        <w:gridCol w:w="998"/>
        <w:gridCol w:w="1531"/>
        <w:gridCol w:w="1186"/>
        <w:gridCol w:w="966"/>
        <w:gridCol w:w="1626"/>
        <w:gridCol w:w="1187"/>
        <w:gridCol w:w="528"/>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(жұмыстар барысы, ағыны)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атауыжәне олардың сипаттамасы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компьютердегі интернет-браузеріне ЭЦҚ тіркеу куәлігін тіркеу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деректеріндегі бұзушылықтардың болуына байланысты бас тарту туралы хабарлама қалыптастырады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хабарлама қалыптастырады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(қол қою) үшін ЭЦҚ таңдау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түпнұсқалығының расталмауына байланысты бас тарту туралы хабарлама қалыптастырады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(қол қою)</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құжатын, өтінішін (сұрау салуын) тіркеу және сұрау салуды өндеу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деректеріндегі бұзушылықтардың болуына байланысты бас тарту туралы хабарлама қалыптастырады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 өкімдік шешімі)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сәтті қалыптастырылғаны туралы хабарламаны көрсету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мемлекеттік көрсетілетін қызметтен бас тарту туралы хабарлама қалыптастыру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 қалыптастыру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хабарламаны қалыптастыру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тіркеу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 қалыптастыру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10-15сек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алушының деректерінде бұзушылықтар бар болса, 3-егер авторизациялау сәтті өткен болса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ЭСҚ қатесіз болса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 бар болса;</w:t>
            </w:r>
            <w:r>
              <w:br/>
            </w:r>
            <w:r>
              <w:rPr>
                <w:rFonts w:ascii="Times New Roman"/>
                <w:b w:val="false"/>
                <w:i w:val="false"/>
                <w:color w:val="000000"/>
                <w:sz w:val="20"/>
              </w:rPr>
              <w:t>
9-егер бұзушылық жоқ болса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306" w:id="276"/>
    <w:p>
      <w:pPr>
        <w:spacing w:after="0"/>
        <w:ind w:left="0"/>
        <w:jc w:val="left"/>
      </w:pPr>
      <w:r>
        <w:rPr>
          <w:rFonts w:ascii="Times New Roman"/>
          <w:b/>
          <w:i w:val="false"/>
          <w:color w:val="000000"/>
        </w:rPr>
        <w:t xml:space="preserve"> "Жылжымайтын мүлiктiң болмауы (болуы) туралы анықтама беру" мемлекеттік қызмет көрсету бизнес-процестерінің анықтамалығы (мемлекеттік көрсетілетін қызметтің атауы)</w:t>
      </w:r>
    </w:p>
    <w:bookmarkEnd w:id="276"/>
    <w:p>
      <w:pPr>
        <w:spacing w:after="0"/>
        <w:ind w:left="0"/>
        <w:jc w:val="both"/>
      </w:pPr>
      <w:r>
        <w:rPr>
          <w:rFonts w:ascii="Times New Roman"/>
          <w:b w:val="false"/>
          <w:i w:val="false"/>
          <w:color w:val="000000"/>
          <w:sz w:val="28"/>
        </w:rPr>
        <w:t>
      * Электрондық үкімет порталы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6-қосымша</w:t>
            </w:r>
          </w:p>
        </w:tc>
      </w:tr>
    </w:tbl>
    <w:bookmarkStart w:name="z309" w:id="277"/>
    <w:p>
      <w:pPr>
        <w:spacing w:after="0"/>
        <w:ind w:left="0"/>
        <w:jc w:val="left"/>
      </w:pPr>
      <w:r>
        <w:rPr>
          <w:rFonts w:ascii="Times New Roman"/>
          <w:b/>
          <w:i w:val="false"/>
          <w:color w:val="000000"/>
        </w:rPr>
        <w:t xml:space="preserve"> "Жылжымалы мүлік кепілінің тізілімінен үзінді беру" мемлекеттік көрсетілетін қызмет регламенті </w:t>
      </w:r>
    </w:p>
    <w:bookmarkEnd w:id="277"/>
    <w:bookmarkStart w:name="z310" w:id="278"/>
    <w:p>
      <w:pPr>
        <w:spacing w:after="0"/>
        <w:ind w:left="0"/>
        <w:jc w:val="left"/>
      </w:pPr>
      <w:r>
        <w:rPr>
          <w:rFonts w:ascii="Times New Roman"/>
          <w:b/>
          <w:i w:val="false"/>
          <w:color w:val="000000"/>
        </w:rPr>
        <w:t xml:space="preserve"> 1 тарау. Жалпы ережелер</w:t>
      </w:r>
    </w:p>
    <w:bookmarkEnd w:id="278"/>
    <w:bookmarkStart w:name="z311" w:id="279"/>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"Жылжымалы мүлік кепілін тіркеу тізілімінен үзінді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279"/>
    <w:bookmarkStart w:name="z312" w:id="28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280"/>
    <w:bookmarkStart w:name="z313" w:id="281"/>
    <w:p>
      <w:pPr>
        <w:spacing w:after="0"/>
        <w:ind w:left="0"/>
        <w:jc w:val="both"/>
      </w:pPr>
      <w:r>
        <w:rPr>
          <w:rFonts w:ascii="Times New Roman"/>
          <w:b w:val="false"/>
          <w:i w:val="false"/>
          <w:color w:val="000000"/>
          <w:sz w:val="28"/>
        </w:rPr>
        <w:t>
      1) көрсетілетін қызметті беруші;</w:t>
      </w:r>
    </w:p>
    <w:bookmarkEnd w:id="281"/>
    <w:bookmarkStart w:name="z314" w:id="282"/>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282"/>
    <w:bookmarkStart w:name="z315" w:id="283"/>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w:t>
      </w:r>
    </w:p>
    <w:bookmarkEnd w:id="283"/>
    <w:bookmarkStart w:name="z316" w:id="284"/>
    <w:p>
      <w:pPr>
        <w:spacing w:after="0"/>
        <w:ind w:left="0"/>
        <w:jc w:val="both"/>
      </w:pPr>
      <w:r>
        <w:rPr>
          <w:rFonts w:ascii="Times New Roman"/>
          <w:b w:val="false"/>
          <w:i w:val="false"/>
          <w:color w:val="000000"/>
          <w:sz w:val="28"/>
        </w:rPr>
        <w:t>
      4. Мемлекеттік қызметті көрсету нәтижесі - жылжымалы мүлік кепілін тіркеу тізілімінен үзінді.</w:t>
      </w:r>
    </w:p>
    <w:bookmarkEnd w:id="284"/>
    <w:bookmarkStart w:name="z317" w:id="285"/>
    <w:p>
      <w:pPr>
        <w:spacing w:after="0"/>
        <w:ind w:left="0"/>
        <w:jc w:val="left"/>
      </w:pPr>
      <w:r>
        <w:rPr>
          <w:rFonts w:ascii="Times New Roman"/>
          <w:b/>
          <w:i w:val="false"/>
          <w:color w:val="000000"/>
        </w:rPr>
        <w:t xml:space="preserve"> 2 тарау. Мемлекеттiк қызмет көрсету процесінде көрсетілетін қызметті берушінің құрылымдық бөлiмшелерiнің (қызметкерлерінің) әрекет ету тәртібінің сипаттамасы</w:t>
      </w:r>
    </w:p>
    <w:bookmarkEnd w:id="285"/>
    <w:bookmarkStart w:name="z318" w:id="286"/>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286"/>
    <w:bookmarkStart w:name="z319" w:id="287"/>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287"/>
    <w:bookmarkStart w:name="z320" w:id="288"/>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288"/>
    <w:bookmarkStart w:name="z321" w:id="289"/>
    <w:p>
      <w:pPr>
        <w:spacing w:after="0"/>
        <w:ind w:left="0"/>
        <w:jc w:val="both"/>
      </w:pPr>
      <w:r>
        <w:rPr>
          <w:rFonts w:ascii="Times New Roman"/>
          <w:b w:val="false"/>
          <w:i w:val="false"/>
          <w:color w:val="000000"/>
          <w:sz w:val="28"/>
        </w:rPr>
        <w:t>
      2) көрсетілетін қызметті берушінің құжаттарды қабылдау және беру бөлімінің қызметкері мемлекеттік ақпараттық жүйеде деректер болмаған жағдайда көрсетілетін қызметті берушінің жылжымайтын мүлікке құқықтарды тіркеу бөліміне сұрау жолдайды.</w:t>
      </w:r>
    </w:p>
    <w:bookmarkEnd w:id="289"/>
    <w:p>
      <w:pPr>
        <w:spacing w:after="0"/>
        <w:ind w:left="0"/>
        <w:jc w:val="both"/>
      </w:pPr>
      <w:r>
        <w:rPr>
          <w:rFonts w:ascii="Times New Roman"/>
          <w:b w:val="false"/>
          <w:i w:val="false"/>
          <w:color w:val="000000"/>
          <w:sz w:val="28"/>
        </w:rPr>
        <w:t>
      Ары қарай жылжымайтын мүлікке құқықтарды тіркеу бөлімінің қызметкері өзінің функционалдық міндеттеріне сәйкес құжаттарды есепке алу кітабы бойынша қызмет берушінің құжаттарды қабылдау және беру бөлімінен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құжаттарды қабылдау және беру бөлімінде мемлекеттік қызметті көрсету мерзімі көрсетілетін қызметті беруші бір жұмыс күніне дейін жалғасады (қабылдау күні мемлекеттік қызметті көрсету мерзіміне кірмейді, бұл ретте көрсету нәтижесін көрсетілетін қызметті беруші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322" w:id="290"/>
    <w:p>
      <w:pPr>
        <w:spacing w:after="0"/>
        <w:ind w:left="0"/>
        <w:jc w:val="left"/>
      </w:pPr>
      <w:r>
        <w:rPr>
          <w:rFonts w:ascii="Times New Roman"/>
          <w:b/>
          <w:i w:val="false"/>
          <w:color w:val="000000"/>
        </w:rPr>
        <w:t xml:space="preserve"> 3 тарау. Мемлекеттiк қызмет көрсету процесінде құрылымдық бөлiмшелердің (қызметкерлердің) өзара іс-қимыл жасау тәртiбінің сипаттамасы</w:t>
      </w:r>
    </w:p>
    <w:bookmarkEnd w:id="290"/>
    <w:bookmarkStart w:name="z323" w:id="2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1"/>
    <w:bookmarkStart w:name="z324" w:id="292"/>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292"/>
    <w:bookmarkStart w:name="z325" w:id="293"/>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293"/>
    <w:bookmarkStart w:name="z326" w:id="294"/>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көрсетілетін қызметті берушінің қабылдау және беру бөлімінен құжаттарды қабылдау, жылжымалы мүлік кепілін тіркеу бөліміне сұрау салуды беру, орындалған құжаттарды есепке алу кітабы бойынша көрсетілетін қызметті берушінің қабылдау және беру бөліміне беру;</w:t>
      </w:r>
    </w:p>
    <w:bookmarkEnd w:id="294"/>
    <w:bookmarkStart w:name="z327" w:id="295"/>
    <w:p>
      <w:pPr>
        <w:spacing w:after="0"/>
        <w:ind w:left="0"/>
        <w:jc w:val="both"/>
      </w:pPr>
      <w:r>
        <w:rPr>
          <w:rFonts w:ascii="Times New Roman"/>
          <w:b w:val="false"/>
          <w:i w:val="false"/>
          <w:color w:val="000000"/>
          <w:sz w:val="28"/>
        </w:rPr>
        <w:t>
      4) көрсетілетін қызметті берушінің міндетті тіркеуге жатпайтын жылжымалы мүлік кепілін тіркеу бөлімінің қызметкері - сұрау салуды қарау және орындау. Мемлекеттік қызмет көрсетуге қатыстырылған ақпараттық жүйелер:</w:t>
      </w:r>
    </w:p>
    <w:bookmarkEnd w:id="295"/>
    <w:bookmarkStart w:name="z328" w:id="296"/>
    <w:p>
      <w:pPr>
        <w:spacing w:after="0"/>
        <w:ind w:left="0"/>
        <w:jc w:val="both"/>
      </w:pPr>
      <w:r>
        <w:rPr>
          <w:rFonts w:ascii="Times New Roman"/>
          <w:b w:val="false"/>
          <w:i w:val="false"/>
          <w:color w:val="000000"/>
          <w:sz w:val="28"/>
        </w:rPr>
        <w:t>
      1) ЭҮП;</w:t>
      </w:r>
    </w:p>
    <w:bookmarkEnd w:id="296"/>
    <w:bookmarkStart w:name="z329" w:id="297"/>
    <w:p>
      <w:pPr>
        <w:spacing w:after="0"/>
        <w:ind w:left="0"/>
        <w:jc w:val="both"/>
      </w:pPr>
      <w:r>
        <w:rPr>
          <w:rFonts w:ascii="Times New Roman"/>
          <w:b w:val="false"/>
          <w:i w:val="false"/>
          <w:color w:val="000000"/>
          <w:sz w:val="28"/>
        </w:rPr>
        <w:t>
      2) Қазақстан Республикасының Мобильдік үкіметінің ақпараттық жүйесі (бұдан әрі - М-GOV);</w:t>
      </w:r>
    </w:p>
    <w:bookmarkEnd w:id="297"/>
    <w:bookmarkStart w:name="z330" w:id="298"/>
    <w:p>
      <w:pPr>
        <w:spacing w:after="0"/>
        <w:ind w:left="0"/>
        <w:jc w:val="both"/>
      </w:pPr>
      <w:r>
        <w:rPr>
          <w:rFonts w:ascii="Times New Roman"/>
          <w:b w:val="false"/>
          <w:i w:val="false"/>
          <w:color w:val="000000"/>
          <w:sz w:val="28"/>
        </w:rPr>
        <w:t>
      3) электрондық үкімет шлюзі (бұдан әрі - ЭҮШ);</w:t>
      </w:r>
    </w:p>
    <w:bookmarkEnd w:id="298"/>
    <w:bookmarkStart w:name="z331" w:id="299"/>
    <w:p>
      <w:pPr>
        <w:spacing w:after="0"/>
        <w:ind w:left="0"/>
        <w:jc w:val="both"/>
      </w:pPr>
      <w:r>
        <w:rPr>
          <w:rFonts w:ascii="Times New Roman"/>
          <w:b w:val="false"/>
          <w:i w:val="false"/>
          <w:color w:val="000000"/>
          <w:sz w:val="28"/>
        </w:rPr>
        <w:t>
      4) "Жылжымалы мүлік тіркелімі" Мемлекеттік деректер қорының ақпараттық жүйесі (бұдан әрі - ЖМТ МДҚ АЖ);</w:t>
      </w:r>
    </w:p>
    <w:bookmarkEnd w:id="299"/>
    <w:bookmarkStart w:name="z332" w:id="300"/>
    <w:p>
      <w:pPr>
        <w:spacing w:after="0"/>
        <w:ind w:left="0"/>
        <w:jc w:val="both"/>
      </w:pPr>
      <w:r>
        <w:rPr>
          <w:rFonts w:ascii="Times New Roman"/>
          <w:b w:val="false"/>
          <w:i w:val="false"/>
          <w:color w:val="000000"/>
          <w:sz w:val="28"/>
        </w:rPr>
        <w:t>
      5) Мемлекеттік корпорация ақпараттық жүйесінің атвоматтандырылған жұмыс орны (бұдан әрі - ХҚКО АЖ АЖО);</w:t>
      </w:r>
    </w:p>
    <w:bookmarkEnd w:id="300"/>
    <w:bookmarkStart w:name="z333" w:id="301"/>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301"/>
    <w:bookmarkStart w:name="z334" w:id="302"/>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302"/>
    <w:bookmarkStart w:name="z335" w:id="303"/>
    <w:p>
      <w:pPr>
        <w:spacing w:after="0"/>
        <w:ind w:left="0"/>
        <w:jc w:val="both"/>
      </w:pPr>
      <w:r>
        <w:rPr>
          <w:rFonts w:ascii="Times New Roman"/>
          <w:b w:val="false"/>
          <w:i w:val="false"/>
          <w:color w:val="000000"/>
          <w:sz w:val="28"/>
        </w:rPr>
        <w:t xml:space="preserve">
      8. Құрылымдық бөлімшелердің (қызметкерлерінің) (әрбір рәсімнің (әрекеттің) ұзақтығы көрсетіле отырып) арасындағы рәсімдердің сипаттамасы (әрекеттердің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мемлекеттік қызмет көрсету кезіндегі әрекетінің сипаттамасында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 схемасында және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p>
    <w:bookmarkEnd w:id="303"/>
    <w:bookmarkStart w:name="z336" w:id="304"/>
    <w:p>
      <w:pPr>
        <w:spacing w:after="0"/>
        <w:ind w:left="0"/>
        <w:jc w:val="left"/>
      </w:pPr>
      <w:r>
        <w:rPr>
          <w:rFonts w:ascii="Times New Roman"/>
          <w:b/>
          <w:i w:val="false"/>
          <w:color w:val="000000"/>
        </w:rPr>
        <w:t xml:space="preserve"> 4 тарау. Мемлекеттік корпорация және (немесе) өзге де көрсетілетін қызметті берушілермен өзара іс-қимыл жасау тәртібінің, сондай-ақ мемлекеттiк қызмет көрсету процесiнде ақпараттық жүйелердi пайдалану тәртібінің сипаттамасы</w:t>
      </w:r>
    </w:p>
    <w:bookmarkEnd w:id="304"/>
    <w:bookmarkStart w:name="z337" w:id="305"/>
    <w:p>
      <w:pPr>
        <w:spacing w:after="0"/>
        <w:ind w:left="0"/>
        <w:jc w:val="both"/>
      </w:pPr>
      <w:r>
        <w:rPr>
          <w:rFonts w:ascii="Times New Roman"/>
          <w:b w:val="false"/>
          <w:i w:val="false"/>
          <w:color w:val="000000"/>
          <w:sz w:val="28"/>
        </w:rPr>
        <w:t>
      9. Мемлекеттік корпорацияда құжаттарды қабылдау операциялық залда "кедергісіз қызмет көрсету" арқылы жүзеге асырылады, онда көрсетілетін қызметті беруші қызметкерінің тегі, аты, әкесінің аты (ол болған кезде) және лауазымы көрсетіледі.</w:t>
      </w:r>
    </w:p>
    <w:bookmarkEnd w:id="305"/>
    <w:p>
      <w:pPr>
        <w:spacing w:after="0"/>
        <w:ind w:left="0"/>
        <w:jc w:val="both"/>
      </w:pPr>
      <w:r>
        <w:rPr>
          <w:rFonts w:ascii="Times New Roman"/>
          <w:b w:val="false"/>
          <w:i w:val="false"/>
          <w:color w:val="000000"/>
          <w:sz w:val="28"/>
        </w:rPr>
        <w:t>
      Көрсетілетін қызметті алушы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338" w:id="306"/>
    <w:p>
      <w:pPr>
        <w:spacing w:after="0"/>
        <w:ind w:left="0"/>
        <w:jc w:val="both"/>
      </w:pPr>
      <w:r>
        <w:rPr>
          <w:rFonts w:ascii="Times New Roman"/>
          <w:b w:val="false"/>
          <w:i w:val="false"/>
          <w:color w:val="000000"/>
          <w:sz w:val="28"/>
        </w:rPr>
        <w:t>
      10. ЖЖАҚ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306"/>
    <w:bookmarkStart w:name="z339" w:id="307"/>
    <w:p>
      <w:pPr>
        <w:spacing w:after="0"/>
        <w:ind w:left="0"/>
        <w:jc w:val="both"/>
      </w:pPr>
      <w:r>
        <w:rPr>
          <w:rFonts w:ascii="Times New Roman"/>
          <w:b w:val="false"/>
          <w:i w:val="false"/>
          <w:color w:val="000000"/>
          <w:sz w:val="28"/>
        </w:rPr>
        <w:t>
      1) 1-процесс - көрсетілетін қызметті алушы ЖЖАҚ-да авторизациялауды жеке сәйкестендіру нөмірінің (бұдан әрі - ЖСН) логині мен құпиясөзі арқылы жүзеге асырады.</w:t>
      </w:r>
    </w:p>
    <w:bookmarkEnd w:id="307"/>
    <w:bookmarkStart w:name="z340" w:id="308"/>
    <w:p>
      <w:pPr>
        <w:spacing w:after="0"/>
        <w:ind w:left="0"/>
        <w:jc w:val="both"/>
      </w:pPr>
      <w:r>
        <w:rPr>
          <w:rFonts w:ascii="Times New Roman"/>
          <w:b w:val="false"/>
          <w:i w:val="false"/>
          <w:color w:val="000000"/>
          <w:sz w:val="28"/>
        </w:rPr>
        <w:t>
      2) 1-шарт - тіркелген көрсетілетін қызметті алушы туралы деректердің төлнұсқалылығын ЖСН логині мен құпиясөзі арқылы ЖЖАҚ-да тексеру.</w:t>
      </w:r>
    </w:p>
    <w:bookmarkEnd w:id="308"/>
    <w:bookmarkStart w:name="z341" w:id="309"/>
    <w:p>
      <w:pPr>
        <w:spacing w:after="0"/>
        <w:ind w:left="0"/>
        <w:jc w:val="both"/>
      </w:pPr>
      <w:r>
        <w:rPr>
          <w:rFonts w:ascii="Times New Roman"/>
          <w:b w:val="false"/>
          <w:i w:val="false"/>
          <w:color w:val="000000"/>
          <w:sz w:val="28"/>
        </w:rPr>
        <w:t>
      3) 2-процесс - көрсетілетін қызметті алушының деректерінде бар бұзушылықтарға байланысты авторизациялаудан бас тарту туралы хабарламаны ЖЖАҚ-да қалыптастыру;</w:t>
      </w:r>
    </w:p>
    <w:bookmarkEnd w:id="309"/>
    <w:bookmarkStart w:name="z342" w:id="310"/>
    <w:p>
      <w:pPr>
        <w:spacing w:after="0"/>
        <w:ind w:left="0"/>
        <w:jc w:val="both"/>
      </w:pPr>
      <w:r>
        <w:rPr>
          <w:rFonts w:ascii="Times New Roman"/>
          <w:b w:val="false"/>
          <w:i w:val="false"/>
          <w:color w:val="000000"/>
          <w:sz w:val="28"/>
        </w:rPr>
        <w:t xml:space="preserve">
      4)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310"/>
    <w:bookmarkStart w:name="z343" w:id="311"/>
    <w:p>
      <w:pPr>
        <w:spacing w:after="0"/>
        <w:ind w:left="0"/>
        <w:jc w:val="both"/>
      </w:pPr>
      <w:r>
        <w:rPr>
          <w:rFonts w:ascii="Times New Roman"/>
          <w:b w:val="false"/>
          <w:i w:val="false"/>
          <w:color w:val="000000"/>
          <w:sz w:val="28"/>
        </w:rPr>
        <w:t>
      5) 4-процесс - көрсетілетін қызметті алушының сұрау салуды куәландыру (қол қою) үшін ЭЦҚ тіркеу куәлігін таңдауы;</w:t>
      </w:r>
    </w:p>
    <w:bookmarkEnd w:id="311"/>
    <w:bookmarkStart w:name="z344" w:id="312"/>
    <w:p>
      <w:pPr>
        <w:spacing w:after="0"/>
        <w:ind w:left="0"/>
        <w:jc w:val="both"/>
      </w:pPr>
      <w:r>
        <w:rPr>
          <w:rFonts w:ascii="Times New Roman"/>
          <w:b w:val="false"/>
          <w:i w:val="false"/>
          <w:color w:val="000000"/>
          <w:sz w:val="28"/>
        </w:rPr>
        <w:t>
      6) 2-шарт - ЖЖАҚ-да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312"/>
    <w:bookmarkStart w:name="z345" w:id="313"/>
    <w:p>
      <w:pPr>
        <w:spacing w:after="0"/>
        <w:ind w:left="0"/>
        <w:jc w:val="both"/>
      </w:pPr>
      <w:r>
        <w:rPr>
          <w:rFonts w:ascii="Times New Roman"/>
          <w:b w:val="false"/>
          <w:i w:val="false"/>
          <w:color w:val="000000"/>
          <w:sz w:val="28"/>
        </w:rPr>
        <w:t>
      7)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313"/>
    <w:bookmarkStart w:name="z346" w:id="314"/>
    <w:p>
      <w:pPr>
        <w:spacing w:after="0"/>
        <w:ind w:left="0"/>
        <w:jc w:val="both"/>
      </w:pPr>
      <w:r>
        <w:rPr>
          <w:rFonts w:ascii="Times New Roman"/>
          <w:b w:val="false"/>
          <w:i w:val="false"/>
          <w:color w:val="000000"/>
          <w:sz w:val="28"/>
        </w:rPr>
        <w:t>
      8) 6-процесс - қызмет көрсетуге арналған сұрау салудың толтырылған нысанын (енгізілген деректерді) көрсетілетін қызметті алушының ЭЦҚ-сы арқылы куәландыру (қол қою);</w:t>
      </w:r>
    </w:p>
    <w:bookmarkEnd w:id="314"/>
    <w:bookmarkStart w:name="z347" w:id="315"/>
    <w:p>
      <w:pPr>
        <w:spacing w:after="0"/>
        <w:ind w:left="0"/>
        <w:jc w:val="both"/>
      </w:pPr>
      <w:r>
        <w:rPr>
          <w:rFonts w:ascii="Times New Roman"/>
          <w:b w:val="false"/>
          <w:i w:val="false"/>
          <w:color w:val="000000"/>
          <w:sz w:val="28"/>
        </w:rPr>
        <w:t>
      9) 7-процесс - электрондық құжатты (көрсетілетін қызметті алушының сұрау салуын) ЖМТ МДҚ АЖ-да тіркеу және ЖМТ МДҚ АЖ-да сұрау салуды өңдеу;</w:t>
      </w:r>
    </w:p>
    <w:bookmarkEnd w:id="315"/>
    <w:bookmarkStart w:name="z348" w:id="316"/>
    <w:p>
      <w:pPr>
        <w:spacing w:after="0"/>
        <w:ind w:left="0"/>
        <w:jc w:val="both"/>
      </w:pPr>
      <w:r>
        <w:rPr>
          <w:rFonts w:ascii="Times New Roman"/>
          <w:b w:val="false"/>
          <w:i w:val="false"/>
          <w:color w:val="000000"/>
          <w:sz w:val="28"/>
        </w:rPr>
        <w:t>
      10)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316"/>
    <w:bookmarkStart w:name="z349" w:id="317"/>
    <w:p>
      <w:pPr>
        <w:spacing w:after="0"/>
        <w:ind w:left="0"/>
        <w:jc w:val="both"/>
      </w:pPr>
      <w:r>
        <w:rPr>
          <w:rFonts w:ascii="Times New Roman"/>
          <w:b w:val="false"/>
          <w:i w:val="false"/>
          <w:color w:val="000000"/>
          <w:sz w:val="28"/>
        </w:rPr>
        <w:t>
      11) 8-процесс - ЖМТ МДҚ АЖ-да көрсетілетін қызметті алушының деректерінде бұзушылықтар болуына байланысты сұрау салынатын қызмет көрсетуден бас тарту туралы хабарламаны қалыптастыру;</w:t>
      </w:r>
    </w:p>
    <w:bookmarkEnd w:id="317"/>
    <w:bookmarkStart w:name="z350" w:id="318"/>
    <w:p>
      <w:pPr>
        <w:spacing w:after="0"/>
        <w:ind w:left="0"/>
        <w:jc w:val="both"/>
      </w:pPr>
      <w:r>
        <w:rPr>
          <w:rFonts w:ascii="Times New Roman"/>
          <w:b w:val="false"/>
          <w:i w:val="false"/>
          <w:color w:val="000000"/>
          <w:sz w:val="28"/>
        </w:rPr>
        <w:t>
      12) 9-процесс - көрсетілетін қызметті алушының ЖМТ МДҚ АЖ-да қалыптастырылған қызмет көрсету нәтижесін (көрсетілетін қызметті берушінің уәкілетті адамының ЭЦҚ-ы қойылған жылжымалы мүлiктің болмауы (бар болуы) туралы электрондық құжат нысанындағы анықтама не бас тарту туралы жазбаша дәлелді хабарлама) алуы. Электрондық құжат көрсетілетін қызметті берушінің уәкілетті адамының ЭЦК-ы пайдаланыла отырып қалыптастырылады</w:t>
      </w:r>
    </w:p>
    <w:bookmarkEnd w:id="318"/>
    <w:bookmarkStart w:name="z351" w:id="319"/>
    <w:p>
      <w:pPr>
        <w:spacing w:after="0"/>
        <w:ind w:left="0"/>
        <w:jc w:val="both"/>
      </w:pPr>
      <w:r>
        <w:rPr>
          <w:rFonts w:ascii="Times New Roman"/>
          <w:b w:val="false"/>
          <w:i w:val="false"/>
          <w:color w:val="000000"/>
          <w:sz w:val="28"/>
        </w:rPr>
        <w:t>
      9. Сұрау салу өңделгеннен кейін көрсетілетін қызметті алушыға сұрау салуды өңдеу нәтижелерін мынадай түрде қарап шығу мүмкіндігі беріледі:</w:t>
      </w:r>
    </w:p>
    <w:bookmarkEnd w:id="319"/>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p>
      <w:pPr>
        <w:spacing w:after="0"/>
        <w:ind w:left="0"/>
        <w:jc w:val="both"/>
      </w:pPr>
      <w:r>
        <w:rPr>
          <w:rFonts w:ascii="Times New Roman"/>
          <w:b w:val="false"/>
          <w:i w:val="false"/>
          <w:color w:val="000000"/>
          <w:sz w:val="28"/>
        </w:rPr>
        <w:t>
      "сақтау" түймешесін басқаннан кейін - сұрау салу нәтижесі көрсетілетін қызметті алушы белгілеген магнит жеткізгіште Adobe Acrobat форматында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w:t>
            </w:r>
            <w:r>
              <w:br/>
            </w:r>
            <w:r>
              <w:rPr>
                <w:rFonts w:ascii="Times New Roman"/>
                <w:b w:val="false"/>
                <w:i w:val="false"/>
                <w:color w:val="000000"/>
                <w:sz w:val="20"/>
              </w:rPr>
              <w:t>тіркеу тізілімінен үзінді көшірме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53" w:id="320"/>
    <w:p>
      <w:pPr>
        <w:spacing w:after="0"/>
        <w:ind w:left="0"/>
        <w:jc w:val="left"/>
      </w:pPr>
      <w:r>
        <w:rPr>
          <w:rFonts w:ascii="Times New Roman"/>
          <w:b/>
          <w:i w:val="false"/>
          <w:color w:val="000000"/>
        </w:rPr>
        <w:t xml:space="preserve"> Мемлекеттік қызмет көсету кезіндегі құрылымдық-функционалдық-бірліктер әрекеттерінің қимылдарының сипаттамасы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5202"/>
        <w:gridCol w:w="2594"/>
        <w:gridCol w:w="32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(жүріс, жұмыстың ағымы)</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(жұмыстың барысы, ағымы)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 бірлік атауы (бұдан әрі - ҚФБ)</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атауы процесс атауы, рәсім, операция және олардың сипаттамасы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құжаттардың толықтығын тексеру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берушіден құжаттарды қабылдау және олардың толықтығын тексеру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 басқару шешімі)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кітабына тіркеу және қолхат беру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өтінішті қоса берілген құжаттармен тіркеу бөліміне жібереді</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өтінішті өңдеуге 15 минут</w:t>
            </w:r>
            <w:r>
              <w:br/>
            </w:r>
            <w:r>
              <w:rPr>
                <w:rFonts w:ascii="Times New Roman"/>
                <w:b w:val="false"/>
                <w:i w:val="false"/>
                <w:color w:val="000000"/>
                <w:sz w:val="20"/>
              </w:rPr>
              <w:t>
Құжаттарды беру күніне 2 рет</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8"/>
        <w:gridCol w:w="2448"/>
        <w:gridCol w:w="3324"/>
      </w:tblGrid>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орындау</w:t>
            </w:r>
            <w:r>
              <w:br/>
            </w:r>
            <w:r>
              <w:rPr>
                <w:rFonts w:ascii="Times New Roman"/>
                <w:b w:val="false"/>
                <w:i w:val="false"/>
                <w:color w:val="000000"/>
                <w:sz w:val="20"/>
              </w:rPr>
              <w:t>
Кепіл тізілімінен үзінді көшірме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жұмыскеріне</w:t>
            </w:r>
            <w:r>
              <w:br/>
            </w:r>
            <w:r>
              <w:rPr>
                <w:rFonts w:ascii="Times New Roman"/>
                <w:b w:val="false"/>
                <w:i w:val="false"/>
                <w:color w:val="000000"/>
                <w:sz w:val="20"/>
              </w:rPr>
              <w:t>
беру үшін құжаттарды жинау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кітабындағы көрсетілетін қызметті алушының қолтаңбасы</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қабылдау - тапсыру бөліміне жылжымалы мүлік кепілі тізілімінен үзінді көшірме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тізілімінен үзінді көшірме тапсыру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 бойынша құжаттарды беру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өңдеуге және орындауға 1 күн</w:t>
            </w:r>
            <w:r>
              <w:br/>
            </w:r>
            <w:r>
              <w:rPr>
                <w:rFonts w:ascii="Times New Roman"/>
                <w:b w:val="false"/>
                <w:i w:val="false"/>
                <w:color w:val="000000"/>
                <w:sz w:val="20"/>
              </w:rPr>
              <w:t>
Құжаттарды беру күніне 2 рет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321"/>
    <w:p>
      <w:pPr>
        <w:spacing w:after="0"/>
        <w:ind w:left="0"/>
        <w:jc w:val="left"/>
      </w:pPr>
      <w:r>
        <w:rPr>
          <w:rFonts w:ascii="Times New Roman"/>
          <w:b/>
          <w:i w:val="false"/>
          <w:color w:val="000000"/>
        </w:rPr>
        <w:t xml:space="preserve"> Пайдалану нұсқалары. Негізгі процесс</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2"/>
        <w:gridCol w:w="64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Өтініштерді қабылдау және құжаттардың толықтығын тексеру</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Құжаттардың толықтығын тексеру.</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Өндеу, тізілімнен үзінді көшірмені дайындау</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Қолхат бойынша құжаттар беру</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қызметті берушінің жұмыскеріне құжаттарды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w:t>
            </w:r>
            <w:r>
              <w:br/>
            </w:r>
            <w:r>
              <w:rPr>
                <w:rFonts w:ascii="Times New Roman"/>
                <w:b w:val="false"/>
                <w:i w:val="false"/>
                <w:color w:val="000000"/>
                <w:sz w:val="20"/>
              </w:rPr>
              <w:t>тіркеу тізілімінен үзінді көшірме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56" w:id="322"/>
    <w:p>
      <w:pPr>
        <w:spacing w:after="0"/>
        <w:ind w:left="0"/>
        <w:jc w:val="left"/>
      </w:pPr>
      <w:r>
        <w:rPr>
          <w:rFonts w:ascii="Times New Roman"/>
          <w:b/>
          <w:i w:val="false"/>
          <w:color w:val="000000"/>
        </w:rPr>
        <w:t xml:space="preserve"> Функционалдық өзара іс-қимыл сызбасы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Қабылдау, құжаттарды есепке алу кітабына қабылдау туралы жазу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Қолхат бойынша орындалған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Өңдеу және кепіл тізілімінен үзінді көшірмені орындау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Көрсетілетін қызметті берушінің жұмыскеріне тапсыру үшін құжаттарды жинау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Орындалған құжаттарды есепке алу кітабы бойынша Көрсетілетін қызметті берушінің жұмыскеріне тапсыру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w:t>
            </w:r>
            <w:r>
              <w:br/>
            </w:r>
            <w:r>
              <w:rPr>
                <w:rFonts w:ascii="Times New Roman"/>
                <w:b w:val="false"/>
                <w:i w:val="false"/>
                <w:color w:val="000000"/>
                <w:sz w:val="20"/>
              </w:rPr>
              <w:t>тіркеу тізілімінен үзінді көшірме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58" w:id="323"/>
    <w:p>
      <w:pPr>
        <w:spacing w:after="0"/>
        <w:ind w:left="0"/>
        <w:jc w:val="left"/>
      </w:pPr>
      <w:r>
        <w:rPr>
          <w:rFonts w:ascii="Times New Roman"/>
          <w:b/>
          <w:i w:val="false"/>
          <w:color w:val="000000"/>
        </w:rPr>
        <w:t xml:space="preserve"> "Жылжымалы мүлік кепілін тіркеу тізілімінен үзінді көшірме беру" мемлекеттік қызмет көрсету бизнес-процестерінің анықтамасы</w:t>
      </w:r>
    </w:p>
    <w:bookmarkEnd w:id="323"/>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7-қосымша</w:t>
            </w:r>
          </w:p>
        </w:tc>
      </w:tr>
    </w:tbl>
    <w:bookmarkStart w:name="z359" w:id="324"/>
    <w:p>
      <w:pPr>
        <w:spacing w:after="0"/>
        <w:ind w:left="0"/>
        <w:jc w:val="left"/>
      </w:pPr>
      <w:r>
        <w:rPr>
          <w:rFonts w:ascii="Times New Roman"/>
          <w:b/>
          <w:i w:val="false"/>
          <w:color w:val="000000"/>
        </w:rPr>
        <w:t xml:space="preserve"> "Жылжымайтын мүлікке тіркелген құқықтар және тоқтатылған құқықтар туралы анықтамалар беру" мемлекеттік көрсетілетін қызмет регламенті </w:t>
      </w:r>
    </w:p>
    <w:bookmarkEnd w:id="324"/>
    <w:bookmarkStart w:name="z360" w:id="325"/>
    <w:p>
      <w:pPr>
        <w:spacing w:after="0"/>
        <w:ind w:left="0"/>
        <w:jc w:val="left"/>
      </w:pPr>
      <w:r>
        <w:rPr>
          <w:rFonts w:ascii="Times New Roman"/>
          <w:b/>
          <w:i w:val="false"/>
          <w:color w:val="000000"/>
        </w:rPr>
        <w:t xml:space="preserve"> 1 тарау. Жалпы ережелер</w:t>
      </w:r>
    </w:p>
    <w:bookmarkEnd w:id="325"/>
    <w:bookmarkStart w:name="z361" w:id="326"/>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мүлікке тіркелген және тоқтатылған құқықтар туралы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қоғамымен (бұдан әрі - көрсетілетін қызметті беруші) көрсетіледі.</w:t>
      </w:r>
    </w:p>
    <w:bookmarkEnd w:id="326"/>
    <w:bookmarkStart w:name="z362" w:id="327"/>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327"/>
    <w:bookmarkStart w:name="z363" w:id="328"/>
    <w:p>
      <w:pPr>
        <w:spacing w:after="0"/>
        <w:ind w:left="0"/>
        <w:jc w:val="both"/>
      </w:pPr>
      <w:r>
        <w:rPr>
          <w:rFonts w:ascii="Times New Roman"/>
          <w:b w:val="false"/>
          <w:i w:val="false"/>
          <w:color w:val="000000"/>
          <w:sz w:val="28"/>
        </w:rPr>
        <w:t>
      1) көрсетілетін қызметті беруші;;</w:t>
      </w:r>
    </w:p>
    <w:bookmarkEnd w:id="328"/>
    <w:bookmarkStart w:name="z364" w:id="329"/>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End w:id="329"/>
    <w:bookmarkStart w:name="z365" w:id="330"/>
    <w:p>
      <w:pPr>
        <w:spacing w:after="0"/>
        <w:ind w:left="0"/>
        <w:jc w:val="both"/>
      </w:pPr>
      <w:r>
        <w:rPr>
          <w:rFonts w:ascii="Times New Roman"/>
          <w:b w:val="false"/>
          <w:i w:val="false"/>
          <w:color w:val="000000"/>
          <w:sz w:val="28"/>
        </w:rPr>
        <w:t>
      3. Мемлекеттік қызметті көрсету нысаны-электрондық (толық автоматтандырылған).</w:t>
      </w:r>
    </w:p>
    <w:bookmarkEnd w:id="330"/>
    <w:bookmarkStart w:name="z366" w:id="331"/>
    <w:p>
      <w:pPr>
        <w:spacing w:after="0"/>
        <w:ind w:left="0"/>
        <w:jc w:val="both"/>
      </w:pPr>
      <w:r>
        <w:rPr>
          <w:rFonts w:ascii="Times New Roman"/>
          <w:b w:val="false"/>
          <w:i w:val="false"/>
          <w:color w:val="000000"/>
          <w:sz w:val="28"/>
        </w:rPr>
        <w:t>
      4. Мемлекеттік қызметті көрсету нәтижесі-жылжымайтын мүлікке тіркелген және тоқтатылған құқықтар туралы анықтама.</w:t>
      </w:r>
    </w:p>
    <w:bookmarkEnd w:id="331"/>
    <w:bookmarkStart w:name="z369" w:id="332"/>
    <w:p>
      <w:pPr>
        <w:spacing w:after="0"/>
        <w:ind w:left="0"/>
        <w:jc w:val="left"/>
      </w:pPr>
      <w:r>
        <w:rPr>
          <w:rFonts w:ascii="Times New Roman"/>
          <w:b/>
          <w:i w:val="false"/>
          <w:color w:val="000000"/>
        </w:rPr>
        <w:t xml:space="preserve"> 2 тарау. Көрсетілетін қызметті берушінің құрылымдық бөлімшелерінің (қызметкерлерінің) мемлекеттік қызметті көрсету барысындағы әрекеттері тәртібінің сипаттамасы</w:t>
      </w:r>
    </w:p>
    <w:bookmarkEnd w:id="332"/>
    <w:bookmarkStart w:name="z370" w:id="333"/>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333"/>
    <w:bookmarkStart w:name="z371" w:id="334"/>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334"/>
    <w:bookmarkStart w:name="z372" w:id="335"/>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335"/>
    <w:bookmarkStart w:name="z373" w:id="336"/>
    <w:p>
      <w:pPr>
        <w:spacing w:after="0"/>
        <w:ind w:left="0"/>
        <w:jc w:val="both"/>
      </w:pPr>
      <w:r>
        <w:rPr>
          <w:rFonts w:ascii="Times New Roman"/>
          <w:b w:val="false"/>
          <w:i w:val="false"/>
          <w:color w:val="000000"/>
          <w:sz w:val="28"/>
        </w:rPr>
        <w:t>
      2) мемлекеттік ақпараттық жүйеде деректер болмаған жағдайда құжаттарды қабылдау және беру бөлімінің қызметкері көрсетілетін қызметті берушінің жылжымайтын мүлікке құқықтарды тіркеу бөліміне сұрау салуды жолдайды.</w:t>
      </w:r>
    </w:p>
    <w:bookmarkEnd w:id="336"/>
    <w:p>
      <w:pPr>
        <w:spacing w:after="0"/>
        <w:ind w:left="0"/>
        <w:jc w:val="both"/>
      </w:pPr>
      <w:r>
        <w:rPr>
          <w:rFonts w:ascii="Times New Roman"/>
          <w:b w:val="false"/>
          <w:i w:val="false"/>
          <w:color w:val="000000"/>
          <w:sz w:val="28"/>
        </w:rPr>
        <w:t>
      Кейіннен көрсетілетін қызметті берушінің жылжымайтын мүлікке құқықтарды тіркеу бөлімінің қызметкері өзінің функционалдық міндеттеріне сәйкес көрсетілетін қызметті берушінің құжаттарды қабылдау және беру бөлімінің қызметкерінен құжаттарды есепке алу кітабы бойынша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көрсетілетін қызметті берушінің мемлекеттік қызметті көрсету мерзімі бір жұмыс күніне дейін ұзартылады (қабылдау күні мемлекеттік қызметті көрсету мерзіміне кірмейді, бұл ретте көрсетілетін қызметті беруші мемлекеттік қызметті көрсету нәтижесін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374" w:id="337"/>
    <w:p>
      <w:pPr>
        <w:spacing w:after="0"/>
        <w:ind w:left="0"/>
        <w:jc w:val="left"/>
      </w:pPr>
      <w:r>
        <w:rPr>
          <w:rFonts w:ascii="Times New Roman"/>
          <w:b/>
          <w:i w:val="false"/>
          <w:color w:val="000000"/>
        </w:rPr>
        <w:t xml:space="preserve"> 3 тарау. Мемлекеттік қызметті көрсету барысында құрылымдық бөлімшелердің (қызметкерлердің) өзара әрекеттесу тәртібінің сипаттамасы</w:t>
      </w:r>
    </w:p>
    <w:bookmarkEnd w:id="337"/>
    <w:bookmarkStart w:name="z375" w:id="338"/>
    <w:p>
      <w:pPr>
        <w:spacing w:after="0"/>
        <w:ind w:left="0"/>
        <w:jc w:val="both"/>
      </w:pPr>
      <w:r>
        <w:rPr>
          <w:rFonts w:ascii="Times New Roman"/>
          <w:b w:val="false"/>
          <w:i w:val="false"/>
          <w:color w:val="000000"/>
          <w:sz w:val="28"/>
        </w:rPr>
        <w:t>
      7. Мемлекеттік қызметті көрсету барысына қатысатын көрсетілетін қызметті берушінің құрылымдық бөлімшелерінің (жұмыскерлерінің) тізбесі:</w:t>
      </w:r>
    </w:p>
    <w:bookmarkEnd w:id="338"/>
    <w:bookmarkStart w:name="z376" w:id="339"/>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339"/>
    <w:bookmarkStart w:name="z377" w:id="340"/>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340"/>
    <w:bookmarkStart w:name="z378" w:id="341"/>
    <w:p>
      <w:pPr>
        <w:spacing w:after="0"/>
        <w:ind w:left="0"/>
        <w:jc w:val="both"/>
      </w:pPr>
      <w:r>
        <w:rPr>
          <w:rFonts w:ascii="Times New Roman"/>
          <w:b w:val="false"/>
          <w:i w:val="false"/>
          <w:color w:val="000000"/>
          <w:sz w:val="28"/>
        </w:rPr>
        <w:t>
      3) қызмет берушінің қызметкері - құжаттарды есепке алу кітабы бойынша қызмет берушінің қабылдау және беру бөлімінен құжаттарды қабылдау, жылжымайтын мүлікке құқықтарды тіркеу бөліміне сұрау салуды беру, құжаттарды есепке алу кітабы бойынша қызмет берушінің қабылдау және беру бөліміне орындалған құжаттарды беру;</w:t>
      </w:r>
    </w:p>
    <w:bookmarkEnd w:id="341"/>
    <w:bookmarkStart w:name="z379" w:id="342"/>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сұрауды қарау және анықтаманы дайындау.</w:t>
      </w:r>
    </w:p>
    <w:bookmarkEnd w:id="342"/>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Start w:name="z380" w:id="343"/>
    <w:p>
      <w:pPr>
        <w:spacing w:after="0"/>
        <w:ind w:left="0"/>
        <w:jc w:val="both"/>
      </w:pPr>
      <w:r>
        <w:rPr>
          <w:rFonts w:ascii="Times New Roman"/>
          <w:b w:val="false"/>
          <w:i w:val="false"/>
          <w:color w:val="000000"/>
          <w:sz w:val="28"/>
        </w:rPr>
        <w:t>
      1) ЭҮП;</w:t>
      </w:r>
    </w:p>
    <w:bookmarkEnd w:id="343"/>
    <w:bookmarkStart w:name="z381" w:id="344"/>
    <w:p>
      <w:pPr>
        <w:spacing w:after="0"/>
        <w:ind w:left="0"/>
        <w:jc w:val="both"/>
      </w:pPr>
      <w:r>
        <w:rPr>
          <w:rFonts w:ascii="Times New Roman"/>
          <w:b w:val="false"/>
          <w:i w:val="false"/>
          <w:color w:val="000000"/>
          <w:sz w:val="28"/>
        </w:rPr>
        <w:t>
      2) Қазақстан Республикасы Мобильдік үкіметінің ақпараттық жүйесі (бұдан әрі - М-GOV);</w:t>
      </w:r>
    </w:p>
    <w:bookmarkEnd w:id="344"/>
    <w:bookmarkStart w:name="z382" w:id="345"/>
    <w:p>
      <w:pPr>
        <w:spacing w:after="0"/>
        <w:ind w:left="0"/>
        <w:jc w:val="both"/>
      </w:pPr>
      <w:r>
        <w:rPr>
          <w:rFonts w:ascii="Times New Roman"/>
          <w:b w:val="false"/>
          <w:i w:val="false"/>
          <w:color w:val="000000"/>
          <w:sz w:val="28"/>
        </w:rPr>
        <w:t>
      3) электрондық үкімет шлюзі (бұдан әрі - ЭҮШ);</w:t>
      </w:r>
    </w:p>
    <w:bookmarkEnd w:id="345"/>
    <w:bookmarkStart w:name="z383" w:id="346"/>
    <w:p>
      <w:pPr>
        <w:spacing w:after="0"/>
        <w:ind w:left="0"/>
        <w:jc w:val="both"/>
      </w:pPr>
      <w:r>
        <w:rPr>
          <w:rFonts w:ascii="Times New Roman"/>
          <w:b w:val="false"/>
          <w:i w:val="false"/>
          <w:color w:val="000000"/>
          <w:sz w:val="28"/>
        </w:rPr>
        <w:t>
      4) "Жылжымайтын мүлік тіркелімі" мемлекеттік деректер қорының ақпараттық жүйесі (бұдан әрі - ЖМТ МДҚ АЖ);</w:t>
      </w:r>
    </w:p>
    <w:bookmarkEnd w:id="346"/>
    <w:bookmarkStart w:name="z384" w:id="347"/>
    <w:p>
      <w:pPr>
        <w:spacing w:after="0"/>
        <w:ind w:left="0"/>
        <w:jc w:val="both"/>
      </w:pPr>
      <w:r>
        <w:rPr>
          <w:rFonts w:ascii="Times New Roman"/>
          <w:b w:val="false"/>
          <w:i w:val="false"/>
          <w:color w:val="000000"/>
          <w:sz w:val="28"/>
        </w:rPr>
        <w:t>
      5) Мемлекеттік корпорация ақпараттық жүйесінің атвоматтандырылған жұмыс орны (бұдан әрі - МК АЖ АЖО);</w:t>
      </w:r>
    </w:p>
    <w:bookmarkEnd w:id="347"/>
    <w:bookmarkStart w:name="z385" w:id="348"/>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348"/>
    <w:bookmarkStart w:name="z386" w:id="349"/>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349"/>
    <w:bookmarkStart w:name="z387" w:id="350"/>
    <w:p>
      <w:pPr>
        <w:spacing w:after="0"/>
        <w:ind w:left="0"/>
        <w:jc w:val="both"/>
      </w:pPr>
      <w:r>
        <w:rPr>
          <w:rFonts w:ascii="Times New Roman"/>
          <w:b w:val="false"/>
          <w:i w:val="false"/>
          <w:color w:val="000000"/>
          <w:sz w:val="28"/>
        </w:rPr>
        <w:t>
      8) Бірыңғай нотариалдық ақпараттық жүйе (бұдан әрі - БНАЖ).</w:t>
      </w:r>
    </w:p>
    <w:bookmarkEnd w:id="350"/>
    <w:bookmarkStart w:name="z388" w:id="351"/>
    <w:p>
      <w:pPr>
        <w:spacing w:after="0"/>
        <w:ind w:left="0"/>
        <w:jc w:val="both"/>
      </w:pPr>
      <w:r>
        <w:rPr>
          <w:rFonts w:ascii="Times New Roman"/>
          <w:b w:val="false"/>
          <w:i w:val="false"/>
          <w:color w:val="000000"/>
          <w:sz w:val="28"/>
        </w:rPr>
        <w:t xml:space="preserve">
      8. Әрбір рәсімнің (әрекеттің) ұзақтығы көрсетіле отырып, құрылымдық бөлімшелердің (қызметкерлердің) арасындағы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арқылы құрылымдық-функционалдық бірліктердің әрекеттерінің сипаттамасында көрсетілген.</w:t>
      </w:r>
    </w:p>
    <w:bookmarkEnd w:id="351"/>
    <w:bookmarkStart w:name="z389" w:id="352"/>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әрекеттесу тәртібінің, сондай-ақ мемлекеттік қызмет көрсету процесіндегі ақпараттық жүйелерді пайдалану тәртібінің сипаттамасы</w:t>
      </w:r>
    </w:p>
    <w:bookmarkEnd w:id="352"/>
    <w:bookmarkStart w:name="z390" w:id="353"/>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 қызметкерінің тегі, аты, әкесінің аты (ол болған кезде) және лауазымы көрсетіледі.</w:t>
      </w:r>
    </w:p>
    <w:bookmarkEnd w:id="353"/>
    <w:p>
      <w:pPr>
        <w:spacing w:after="0"/>
        <w:ind w:left="0"/>
        <w:jc w:val="both"/>
      </w:pPr>
      <w:r>
        <w:rPr>
          <w:rFonts w:ascii="Times New Roman"/>
          <w:b w:val="false"/>
          <w:i w:val="false"/>
          <w:color w:val="000000"/>
          <w:sz w:val="28"/>
        </w:rPr>
        <w:t>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91" w:id="354"/>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ЭҮП арқылы мемлекеттік қызметті көрсету кезіндегі өтініш беру тәртібі мен рәсімдерінің (әрекеттерінің) кезектілігін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 көрсету кезіндегі функционалдық өзара іс-әрекеттің № 1 и № 2 диаграммасында көрсетілген:</w:t>
      </w:r>
    </w:p>
    <w:bookmarkEnd w:id="354"/>
    <w:bookmarkStart w:name="z392" w:id="355"/>
    <w:p>
      <w:pPr>
        <w:spacing w:after="0"/>
        <w:ind w:left="0"/>
        <w:jc w:val="both"/>
      </w:pPr>
      <w:r>
        <w:rPr>
          <w:rFonts w:ascii="Times New Roman"/>
          <w:b w:val="false"/>
          <w:i w:val="false"/>
          <w:color w:val="000000"/>
          <w:sz w:val="28"/>
        </w:rPr>
        <w:t>
      1) көрсетілетін қызметті алушы тіркеу туралы куәлігі арқылы көрсетілетін қызметті алушы компьютерінің интернет-браузерінде сақталатын электрондық-цифрлық қолтаңбасымен (бұдан әрі - ЭЦҚ) немесе ұялы байланыс операторы ұсынған көрсетілетін қызметті алушының абоненттік нөмірін тіркеу және қосу жағдайында бір реттік парольды пайдалану арқылы ЭҮП порталдың есеп жазбасына тіркеу жасайды (ЭҮП тіркелмеген қызметті алушылар үшін жасалады);</w:t>
      </w:r>
    </w:p>
    <w:bookmarkEnd w:id="355"/>
    <w:bookmarkStart w:name="z393" w:id="356"/>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мемлекеттік көрсетілетін қызметті алу үшін ЭҮП-ға құпиясөзді көрсетілетін қызметті алушының енгізу процесі (авторизациялау процесі);</w:t>
      </w:r>
    </w:p>
    <w:bookmarkEnd w:id="356"/>
    <w:bookmarkStart w:name="z394" w:id="357"/>
    <w:p>
      <w:pPr>
        <w:spacing w:after="0"/>
        <w:ind w:left="0"/>
        <w:jc w:val="both"/>
      </w:pPr>
      <w:r>
        <w:rPr>
          <w:rFonts w:ascii="Times New Roman"/>
          <w:b w:val="false"/>
          <w:i w:val="false"/>
          <w:color w:val="000000"/>
          <w:sz w:val="28"/>
        </w:rPr>
        <w:t>
      3) 1-шарт - ЭҮП-да жеке сәйкестендіру нөмірінің (бұдан әрі - ЖСН) немесе бизнес сәйкестендіру нөмірінің (бұдан әрі - БСН) логині және құпиясөз арқылы тіркелген көрсетілетін қызметті алушы туралы деректердің төлнұсқалығын тексеру;</w:t>
      </w:r>
    </w:p>
    <w:bookmarkEnd w:id="357"/>
    <w:bookmarkStart w:name="z395" w:id="358"/>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авторизациядан бас тарту туралы хабарламаны ЭҮП-да қалыптастыру;</w:t>
      </w:r>
    </w:p>
    <w:bookmarkEnd w:id="358"/>
    <w:bookmarkStart w:name="z396" w:id="35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359"/>
    <w:bookmarkStart w:name="z397" w:id="360"/>
    <w:p>
      <w:pPr>
        <w:spacing w:after="0"/>
        <w:ind w:left="0"/>
        <w:jc w:val="both"/>
      </w:pPr>
      <w:r>
        <w:rPr>
          <w:rFonts w:ascii="Times New Roman"/>
          <w:b w:val="false"/>
          <w:i w:val="false"/>
          <w:color w:val="000000"/>
          <w:sz w:val="28"/>
        </w:rPr>
        <w:t>
      6) 4-процесс - алушының сұрау салуды куәландыру (қол қою) үшін ЭЦҚ тіркеу куәлігін таңдауы;</w:t>
      </w:r>
    </w:p>
    <w:bookmarkEnd w:id="360"/>
    <w:bookmarkStart w:name="z398" w:id="361"/>
    <w:p>
      <w:pPr>
        <w:spacing w:after="0"/>
        <w:ind w:left="0"/>
        <w:jc w:val="both"/>
      </w:pPr>
      <w:r>
        <w:rPr>
          <w:rFonts w:ascii="Times New Roman"/>
          <w:b w:val="false"/>
          <w:i w:val="false"/>
          <w:color w:val="000000"/>
          <w:sz w:val="28"/>
        </w:rPr>
        <w:t>
      7) 2-шарт - ЭЦҚ тіркеу куәлігінің қолданылу мерзімін ЭҮП-да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идентификаттау деректерінің сәйкестігін тексеру;</w:t>
      </w:r>
    </w:p>
    <w:bookmarkEnd w:id="361"/>
    <w:bookmarkStart w:name="z399" w:id="362"/>
    <w:p>
      <w:pPr>
        <w:spacing w:after="0"/>
        <w:ind w:left="0"/>
        <w:jc w:val="both"/>
      </w:pPr>
      <w:r>
        <w:rPr>
          <w:rFonts w:ascii="Times New Roman"/>
          <w:b w:val="false"/>
          <w:i w:val="false"/>
          <w:color w:val="000000"/>
          <w:sz w:val="28"/>
        </w:rPr>
        <w:t>
      8)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362"/>
    <w:bookmarkStart w:name="z400" w:id="363"/>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363"/>
    <w:bookmarkStart w:name="z401" w:id="364"/>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бұдан әрі - ЖМТ МДҚ АЖ-да тіркеу және ЖМТ МДҚ АЖ-да сұрау салуды өңдеу;</w:t>
      </w:r>
    </w:p>
    <w:bookmarkEnd w:id="364"/>
    <w:bookmarkStart w:name="z402" w:id="365"/>
    <w:p>
      <w:pPr>
        <w:spacing w:after="0"/>
        <w:ind w:left="0"/>
        <w:jc w:val="both"/>
      </w:pPr>
      <w:r>
        <w:rPr>
          <w:rFonts w:ascii="Times New Roman"/>
          <w:b w:val="false"/>
          <w:i w:val="false"/>
          <w:color w:val="000000"/>
          <w:sz w:val="28"/>
        </w:rPr>
        <w:t>
      11)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365"/>
    <w:bookmarkStart w:name="z403" w:id="366"/>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 бар болуына байланысты сұрау салынатын қызмет көрсетуден бас тарту туралы хабарламаны қалыптастыру;</w:t>
      </w:r>
    </w:p>
    <w:bookmarkEnd w:id="366"/>
    <w:bookmarkStart w:name="z404" w:id="367"/>
    <w:p>
      <w:pPr>
        <w:spacing w:after="0"/>
        <w:ind w:left="0"/>
        <w:jc w:val="both"/>
      </w:pPr>
      <w:r>
        <w:rPr>
          <w:rFonts w:ascii="Times New Roman"/>
          <w:b w:val="false"/>
          <w:i w:val="false"/>
          <w:color w:val="000000"/>
          <w:sz w:val="28"/>
        </w:rPr>
        <w:t>
      13) 9-процесс - көрсетілетін қызметті алушының ЖМТ МДҚ АЖ-да қалыптастырылған қызмет көрсету нәтижесін (жылжымайтын мүлiкке тiркелген және тоқтатылған құқықтар туралы анықтама не көрсетілетін қызметті беруден бас тарту туралы жазбаша дәлелді хабарлама) алуы. Электрондық құжат көрсетілетін қызметті берушінің уәкілетті адамының ЭЦҚ-сын пайдалана отырып қалыптастырылады.</w:t>
      </w:r>
    </w:p>
    <w:bookmarkEnd w:id="367"/>
    <w:bookmarkStart w:name="z405" w:id="368"/>
    <w:p>
      <w:pPr>
        <w:spacing w:after="0"/>
        <w:ind w:left="0"/>
        <w:jc w:val="both"/>
      </w:pPr>
      <w:r>
        <w:rPr>
          <w:rFonts w:ascii="Times New Roman"/>
          <w:b w:val="false"/>
          <w:i w:val="false"/>
          <w:color w:val="000000"/>
          <w:sz w:val="28"/>
        </w:rPr>
        <w:t>
      11. БАЖҚ арқылы мемлекеттік қызметті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368"/>
    <w:bookmarkStart w:name="z406" w:id="369"/>
    <w:p>
      <w:pPr>
        <w:spacing w:after="0"/>
        <w:ind w:left="0"/>
        <w:jc w:val="both"/>
      </w:pPr>
      <w:r>
        <w:rPr>
          <w:rFonts w:ascii="Times New Roman"/>
          <w:b w:val="false"/>
          <w:i w:val="false"/>
          <w:color w:val="000000"/>
          <w:sz w:val="28"/>
        </w:rPr>
        <w:t>
      1) 1-процесс - көрсетілетін қызметті алушы БАЖҚ-да жеке сәйкестендіру нөмірінің (бұдан әрі - ЖСН) логині және пароль арқылы авторизациялауды жүзеге асырады.</w:t>
      </w:r>
    </w:p>
    <w:bookmarkEnd w:id="369"/>
    <w:bookmarkStart w:name="z407" w:id="370"/>
    <w:p>
      <w:pPr>
        <w:spacing w:after="0"/>
        <w:ind w:left="0"/>
        <w:jc w:val="both"/>
      </w:pPr>
      <w:r>
        <w:rPr>
          <w:rFonts w:ascii="Times New Roman"/>
          <w:b w:val="false"/>
          <w:i w:val="false"/>
          <w:color w:val="000000"/>
          <w:sz w:val="28"/>
        </w:rPr>
        <w:t>
      2) 1-шарт - ЖСН логині және пароль арқылы тіркелген көрсетілетін қызметті алушы туралы деректердің төлнұсқалығын БАЖҚ-да тексеру;</w:t>
      </w:r>
    </w:p>
    <w:bookmarkEnd w:id="370"/>
    <w:bookmarkStart w:name="z408" w:id="371"/>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 бар болуына байланысты авторизациядан бас тарту туралы хабарламаны БАЖҚ-да қалыптастыру;</w:t>
      </w:r>
    </w:p>
    <w:bookmarkEnd w:id="371"/>
    <w:bookmarkStart w:name="z409" w:id="372"/>
    <w:p>
      <w:pPr>
        <w:spacing w:after="0"/>
        <w:ind w:left="0"/>
        <w:jc w:val="both"/>
      </w:pPr>
      <w:r>
        <w:rPr>
          <w:rFonts w:ascii="Times New Roman"/>
          <w:b w:val="false"/>
          <w:i w:val="false"/>
          <w:color w:val="000000"/>
          <w:sz w:val="28"/>
        </w:rPr>
        <w:t xml:space="preserve">
      4) 3-процесс - осы Регламенттегі қызмет көрсетуді көрсетілетін қызметті алушының таңдауы, қызмет көрсету үшін сұрау салу нысанын экранға шығару және құрылымы мен форматтық талаптарын ескере отырып,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 тіркей отырып, көрсетілетін қызметті алушының нысанды толтыруы (деректер енгізуі);</w:t>
      </w:r>
    </w:p>
    <w:bookmarkEnd w:id="372"/>
    <w:bookmarkStart w:name="z410" w:id="373"/>
    <w:p>
      <w:pPr>
        <w:spacing w:after="0"/>
        <w:ind w:left="0"/>
        <w:jc w:val="both"/>
      </w:pPr>
      <w:r>
        <w:rPr>
          <w:rFonts w:ascii="Times New Roman"/>
          <w:b w:val="false"/>
          <w:i w:val="false"/>
          <w:color w:val="000000"/>
          <w:sz w:val="28"/>
        </w:rPr>
        <w:t>
      5) 4-процесс - алушының сұрау салуды куәландыру (қол қою) үшін ЭЦҚ тіркеу куәлігін таңдауы;</w:t>
      </w:r>
    </w:p>
    <w:bookmarkEnd w:id="373"/>
    <w:bookmarkStart w:name="z411" w:id="374"/>
    <w:p>
      <w:pPr>
        <w:spacing w:after="0"/>
        <w:ind w:left="0"/>
        <w:jc w:val="both"/>
      </w:pPr>
      <w:r>
        <w:rPr>
          <w:rFonts w:ascii="Times New Roman"/>
          <w:b w:val="false"/>
          <w:i w:val="false"/>
          <w:color w:val="000000"/>
          <w:sz w:val="28"/>
        </w:rPr>
        <w:t>
      6) 2-шарт - БАЖҚ-да ЭЦҚ тіркеу куәлігінің қолданылу мерзімін және кері қайтарылған (жойылған) тіркеу куәліктерінің тізімде жоқтығын, сондай-ақ сұрау салуда көрсетілген ЖСН мен ЭЦҚ тіркеу куәлігінде көрсетілген ЖСН арасындағы идентификаттау деректерінің сәйкестігін тексеру;</w:t>
      </w:r>
    </w:p>
    <w:bookmarkEnd w:id="374"/>
    <w:bookmarkStart w:name="z412" w:id="375"/>
    <w:p>
      <w:pPr>
        <w:spacing w:after="0"/>
        <w:ind w:left="0"/>
        <w:jc w:val="both"/>
      </w:pPr>
      <w:r>
        <w:rPr>
          <w:rFonts w:ascii="Times New Roman"/>
          <w:b w:val="false"/>
          <w:i w:val="false"/>
          <w:color w:val="000000"/>
          <w:sz w:val="28"/>
        </w:rPr>
        <w:t>
      7) 5-процесс - көрсетілетін қызметті алушының ЭЦҚ төлнұсқалығының расталмауына байланысты сұрау салынатын қызмет көрсетуден бас тарту туралы хабарламаны қалыптастыруы;</w:t>
      </w:r>
    </w:p>
    <w:bookmarkEnd w:id="375"/>
    <w:bookmarkStart w:name="z413" w:id="376"/>
    <w:p>
      <w:pPr>
        <w:spacing w:after="0"/>
        <w:ind w:left="0"/>
        <w:jc w:val="both"/>
      </w:pPr>
      <w:r>
        <w:rPr>
          <w:rFonts w:ascii="Times New Roman"/>
          <w:b w:val="false"/>
          <w:i w:val="false"/>
          <w:color w:val="000000"/>
          <w:sz w:val="28"/>
        </w:rPr>
        <w:t>
      8) 6-процесс - қызмет көрсетуге сұрау салудың толтырылған нысанын (енгізілген деректерді) көрсетілетін қызметті алушының ЭЦҚ арқылы куәландыруы (қол қоюы);</w:t>
      </w:r>
    </w:p>
    <w:bookmarkEnd w:id="376"/>
    <w:bookmarkStart w:name="z414" w:id="377"/>
    <w:p>
      <w:pPr>
        <w:spacing w:after="0"/>
        <w:ind w:left="0"/>
        <w:jc w:val="both"/>
      </w:pPr>
      <w:r>
        <w:rPr>
          <w:rFonts w:ascii="Times New Roman"/>
          <w:b w:val="false"/>
          <w:i w:val="false"/>
          <w:color w:val="000000"/>
          <w:sz w:val="28"/>
        </w:rPr>
        <w:t>
      9) 7-процесс - электрондық құжатты (көрсетілетін қызметті алушының сұрау салуын) ЖМТ МДҚ АЖ-да тіркеу және сұрау салуды ЖМТ МДҚ АЖ-да өңдеу;</w:t>
      </w:r>
    </w:p>
    <w:bookmarkEnd w:id="377"/>
    <w:bookmarkStart w:name="z415" w:id="378"/>
    <w:p>
      <w:pPr>
        <w:spacing w:after="0"/>
        <w:ind w:left="0"/>
        <w:jc w:val="both"/>
      </w:pPr>
      <w:r>
        <w:rPr>
          <w:rFonts w:ascii="Times New Roman"/>
          <w:b w:val="false"/>
          <w:i w:val="false"/>
          <w:color w:val="000000"/>
          <w:sz w:val="28"/>
        </w:rPr>
        <w:t>
      10) 3-шарт - стандартта көрсетілген қоса берілген құжаттардың қызмет көрсету үшін негіздерге сәйкестігін көрсетілетін қызметті берушінің тексеруі (өңдеуі);</w:t>
      </w:r>
    </w:p>
    <w:bookmarkEnd w:id="378"/>
    <w:bookmarkStart w:name="z416" w:id="379"/>
    <w:p>
      <w:pPr>
        <w:spacing w:after="0"/>
        <w:ind w:left="0"/>
        <w:jc w:val="both"/>
      </w:pPr>
      <w:r>
        <w:rPr>
          <w:rFonts w:ascii="Times New Roman"/>
          <w:b w:val="false"/>
          <w:i w:val="false"/>
          <w:color w:val="000000"/>
          <w:sz w:val="28"/>
        </w:rPr>
        <w:t>
      11) 8-процесс - ЖМТ МД АЖ-дағы көрсетілетін қызметті алушының деректерінде бұзушылықтардың бар болуына байланысты сұрау салынатын қызмет көрсетуден бас тарту туралы хабарламаны қалыптастыру;</w:t>
      </w:r>
    </w:p>
    <w:bookmarkEnd w:id="379"/>
    <w:bookmarkStart w:name="z417" w:id="380"/>
    <w:p>
      <w:pPr>
        <w:spacing w:after="0"/>
        <w:ind w:left="0"/>
        <w:jc w:val="both"/>
      </w:pPr>
      <w:r>
        <w:rPr>
          <w:rFonts w:ascii="Times New Roman"/>
          <w:b w:val="false"/>
          <w:i w:val="false"/>
          <w:color w:val="000000"/>
          <w:sz w:val="28"/>
        </w:rPr>
        <w:t>
      12) 9-процесс - көрсетілетін қызметті алушының ЖМТ МДҚ АЖ-да қалыптастырылған қызмет көрсету нәтижесін (жылжымайтын мүлiкке тiркелген және тоқтатылған құқықтар туралы анықтама не қызмет көрсетуден бас тарту туралы жазбаша дәлелді хабарлама) алуы. Электрондық құжат көрсетілетін қызметті берушінің уәкілетті адамының ЭЦК-сын пайдалана отырып қалыптастырылады.</w:t>
      </w:r>
    </w:p>
    <w:bookmarkEnd w:id="380"/>
    <w:bookmarkStart w:name="z418" w:id="381"/>
    <w:p>
      <w:pPr>
        <w:spacing w:after="0"/>
        <w:ind w:left="0"/>
        <w:jc w:val="both"/>
      </w:pPr>
      <w:r>
        <w:rPr>
          <w:rFonts w:ascii="Times New Roman"/>
          <w:b w:val="false"/>
          <w:i w:val="false"/>
          <w:color w:val="000000"/>
          <w:sz w:val="28"/>
        </w:rPr>
        <w:t xml:space="preserve">
      12. Қызмет көрсету кезінде функционалдық өзара іс-әрекеттің Мемлекеттік корпорация арқылы көрсетілетін қызметті алушы әрекеттерінің кезектілігі мен шешімдері (№ 2 диаграмма)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сондай-ақ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81"/>
    <w:bookmarkStart w:name="z419" w:id="382"/>
    <w:p>
      <w:pPr>
        <w:spacing w:after="0"/>
        <w:ind w:left="0"/>
        <w:jc w:val="both"/>
      </w:pPr>
      <w:r>
        <w:rPr>
          <w:rFonts w:ascii="Times New Roman"/>
          <w:b w:val="false"/>
          <w:i w:val="false"/>
          <w:color w:val="000000"/>
          <w:sz w:val="28"/>
        </w:rPr>
        <w:t>
      1) 1-процесс - орталық операторының қызмет көрсету үшін МК АЖ АЖО-да логин мен құпиясөз енгізуі (авторизациялау процесі);</w:t>
      </w:r>
    </w:p>
    <w:bookmarkEnd w:id="382"/>
    <w:bookmarkStart w:name="z420" w:id="383"/>
    <w:p>
      <w:pPr>
        <w:spacing w:after="0"/>
        <w:ind w:left="0"/>
        <w:jc w:val="both"/>
      </w:pPr>
      <w:r>
        <w:rPr>
          <w:rFonts w:ascii="Times New Roman"/>
          <w:b w:val="false"/>
          <w:i w:val="false"/>
          <w:color w:val="000000"/>
          <w:sz w:val="28"/>
        </w:rPr>
        <w:t>
      2) 2-процесс - орталық операторының осы Регламентте көрсетілген көрсетілетін қызметті таңдауы, қызмет көрсету үшін сұрау салу нысанын экранға шығару және орталық операторының көрсетілетін қызметті алушының деректерін, сондай-ақ көрсетілетін қызметті алушы өкілінің сенімхаты бойынша деректерді енгізуі (нотариат куәландырған сенімхат болған кезде, сенімхат өзгеше куәландырылған кезде - сенімхат деректері толтырылмайды);</w:t>
      </w:r>
    </w:p>
    <w:bookmarkEnd w:id="383"/>
    <w:bookmarkStart w:name="z421" w:id="384"/>
    <w:p>
      <w:pPr>
        <w:spacing w:after="0"/>
        <w:ind w:left="0"/>
        <w:jc w:val="both"/>
      </w:pPr>
      <w:r>
        <w:rPr>
          <w:rFonts w:ascii="Times New Roman"/>
          <w:b w:val="false"/>
          <w:i w:val="false"/>
          <w:color w:val="000000"/>
          <w:sz w:val="28"/>
        </w:rPr>
        <w:t>
      3) 3-процесс - ЭҮШ арқылы ЖТ МДҚ-ға/ЗТ МДҚ-ға көрсетілетін қызметті алушының деректері туралы, сондай-ақ БНАЖ-ға - көрсетілетін қызметті алушы өкілінің сенімхат деректері туралы сұрау салуды жіберу;</w:t>
      </w:r>
    </w:p>
    <w:bookmarkEnd w:id="384"/>
    <w:bookmarkStart w:name="z422" w:id="385"/>
    <w:p>
      <w:pPr>
        <w:spacing w:after="0"/>
        <w:ind w:left="0"/>
        <w:jc w:val="both"/>
      </w:pPr>
      <w:r>
        <w:rPr>
          <w:rFonts w:ascii="Times New Roman"/>
          <w:b w:val="false"/>
          <w:i w:val="false"/>
          <w:color w:val="000000"/>
          <w:sz w:val="28"/>
        </w:rPr>
        <w:t>
      4) 1-шарт - ЖТ МДҚ-да/ЗТ МДҚ-да көрсетілетін қызметті алушы деректерінің, БНАЖ-да сенімхат деректерінің болуын тексеру;</w:t>
      </w:r>
    </w:p>
    <w:bookmarkEnd w:id="385"/>
    <w:bookmarkStart w:name="z423" w:id="386"/>
    <w:p>
      <w:pPr>
        <w:spacing w:after="0"/>
        <w:ind w:left="0"/>
        <w:jc w:val="both"/>
      </w:pPr>
      <w:r>
        <w:rPr>
          <w:rFonts w:ascii="Times New Roman"/>
          <w:b w:val="false"/>
          <w:i w:val="false"/>
          <w:color w:val="000000"/>
          <w:sz w:val="28"/>
        </w:rPr>
        <w:t>
      5) 4-процесс - ЖТ МДҚ-да/ЗТ МДҚ-да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386"/>
    <w:bookmarkStart w:name="z424" w:id="387"/>
    <w:p>
      <w:pPr>
        <w:spacing w:after="0"/>
        <w:ind w:left="0"/>
        <w:jc w:val="both"/>
      </w:pPr>
      <w:r>
        <w:rPr>
          <w:rFonts w:ascii="Times New Roman"/>
          <w:b w:val="false"/>
          <w:i w:val="false"/>
          <w:color w:val="000000"/>
          <w:sz w:val="28"/>
        </w:rPr>
        <w:t>
      6) 5-процесс - орталық операторының қағаз нысанында құжаттардың болуы туралы белгі жасау бөлігінде сұрау салу нысанын толтыруы және көрсетілетін қызметті алушы ұсынған құжаттарды сканерлеу, оларды сұрау салу нысанына тіркеу және ЭЦҚ арқылы қызмет көрсетуге сұрау салудың толтырылған нысанын (енгізілген деректерді) куәландыру;</w:t>
      </w:r>
    </w:p>
    <w:bookmarkEnd w:id="387"/>
    <w:bookmarkStart w:name="z425" w:id="388"/>
    <w:p>
      <w:pPr>
        <w:spacing w:after="0"/>
        <w:ind w:left="0"/>
        <w:jc w:val="both"/>
      </w:pPr>
      <w:r>
        <w:rPr>
          <w:rFonts w:ascii="Times New Roman"/>
          <w:b w:val="false"/>
          <w:i w:val="false"/>
          <w:color w:val="000000"/>
          <w:sz w:val="28"/>
        </w:rPr>
        <w:t>
      7) 6-процесс - ЭҮШ арқылы көрсетілетін қызметті берушінің ЭЦҚ куәландырылған (қол қойылған) электрондық құжатты (көрсетілетін қызметті алушының сұрау салуын) ЖМТ МДҚ АЖ-ға жіберу;</w:t>
      </w:r>
    </w:p>
    <w:bookmarkEnd w:id="388"/>
    <w:bookmarkStart w:name="z426" w:id="389"/>
    <w:p>
      <w:pPr>
        <w:spacing w:after="0"/>
        <w:ind w:left="0"/>
        <w:jc w:val="both"/>
      </w:pPr>
      <w:r>
        <w:rPr>
          <w:rFonts w:ascii="Times New Roman"/>
          <w:b w:val="false"/>
          <w:i w:val="false"/>
          <w:color w:val="000000"/>
          <w:sz w:val="28"/>
        </w:rPr>
        <w:t>
      8) 7-процесс - электрондық құжатты ЖМТ МДҚ АЖ-да тіркеу;</w:t>
      </w:r>
    </w:p>
    <w:bookmarkEnd w:id="389"/>
    <w:bookmarkStart w:name="z427" w:id="390"/>
    <w:p>
      <w:pPr>
        <w:spacing w:after="0"/>
        <w:ind w:left="0"/>
        <w:jc w:val="both"/>
      </w:pPr>
      <w:r>
        <w:rPr>
          <w:rFonts w:ascii="Times New Roman"/>
          <w:b w:val="false"/>
          <w:i w:val="false"/>
          <w:color w:val="000000"/>
          <w:sz w:val="28"/>
        </w:rPr>
        <w:t>
      9) 2-шарт - көрсетілетін қызметті алушы қоса берген құжаттардың стандартта көрсетілген және қызмет көрсету негіздеріне сәйкестігін көрсетілетін қызметті берушінің тексеруі (өңдеуі);</w:t>
      </w:r>
    </w:p>
    <w:bookmarkEnd w:id="390"/>
    <w:bookmarkStart w:name="z428" w:id="391"/>
    <w:p>
      <w:pPr>
        <w:spacing w:after="0"/>
        <w:ind w:left="0"/>
        <w:jc w:val="both"/>
      </w:pPr>
      <w:r>
        <w:rPr>
          <w:rFonts w:ascii="Times New Roman"/>
          <w:b w:val="false"/>
          <w:i w:val="false"/>
          <w:color w:val="000000"/>
          <w:sz w:val="28"/>
        </w:rPr>
        <w:t>
      10) 8-процесс - алушының құжаттарында бұзушылықтардың бар болуына байланысты сұрау салынатын қызмет көрсетуден бас тарту туралы хабарламаны қалыптастыру;</w:t>
      </w:r>
    </w:p>
    <w:bookmarkEnd w:id="391"/>
    <w:bookmarkStart w:name="z429" w:id="392"/>
    <w:p>
      <w:pPr>
        <w:spacing w:after="0"/>
        <w:ind w:left="0"/>
        <w:jc w:val="both"/>
      </w:pPr>
      <w:r>
        <w:rPr>
          <w:rFonts w:ascii="Times New Roman"/>
          <w:b w:val="false"/>
          <w:i w:val="false"/>
          <w:color w:val="000000"/>
          <w:sz w:val="28"/>
        </w:rPr>
        <w:t>
      11) 9-процесс - көрсетілетін қызметті алушының орталықтың операторы арқылы ЖМТ МДҚ АЖ-да қалыптастырылған көрсетілетін қызмет нәтижесін (жылжымайтын мүлікке тіркелген және тоқтатылған құқықтар туралы анықтама (электрондық және қағаз тасығышта) не қызмет көрсетуден бас тарту туралы жазбаша дәлелді хабарлама) алуы;</w:t>
      </w:r>
    </w:p>
    <w:bookmarkEnd w:id="392"/>
    <w:bookmarkStart w:name="z430" w:id="393"/>
    <w:p>
      <w:pPr>
        <w:spacing w:after="0"/>
        <w:ind w:left="0"/>
        <w:jc w:val="both"/>
      </w:pPr>
      <w:r>
        <w:rPr>
          <w:rFonts w:ascii="Times New Roman"/>
          <w:b w:val="false"/>
          <w:i w:val="false"/>
          <w:color w:val="000000"/>
          <w:sz w:val="28"/>
        </w:rPr>
        <w:t>
      13. Қызмет көрсету үшін сұрау салу нысандарын толтыру бойынша әрекеттерді сипаттау:</w:t>
      </w:r>
    </w:p>
    <w:bookmarkEnd w:id="393"/>
    <w:bookmarkStart w:name="z431" w:id="394"/>
    <w:p>
      <w:pPr>
        <w:spacing w:after="0"/>
        <w:ind w:left="0"/>
        <w:jc w:val="both"/>
      </w:pPr>
      <w:r>
        <w:rPr>
          <w:rFonts w:ascii="Times New Roman"/>
          <w:b w:val="false"/>
          <w:i w:val="false"/>
          <w:color w:val="000000"/>
          <w:sz w:val="28"/>
        </w:rPr>
        <w:t>
      1) ЭҮП-ге кіру үшін ЖСН логинді және құпиясөзді пайдаланушының енгізуі;</w:t>
      </w:r>
    </w:p>
    <w:bookmarkEnd w:id="394"/>
    <w:bookmarkStart w:name="z432" w:id="395"/>
    <w:p>
      <w:pPr>
        <w:spacing w:after="0"/>
        <w:ind w:left="0"/>
        <w:jc w:val="both"/>
      </w:pPr>
      <w:r>
        <w:rPr>
          <w:rFonts w:ascii="Times New Roman"/>
          <w:b w:val="false"/>
          <w:i w:val="false"/>
          <w:color w:val="000000"/>
          <w:sz w:val="28"/>
        </w:rPr>
        <w:t>
      2) осы Регламентте көрсетілген көрсетілетін қызметті таңдау;</w:t>
      </w:r>
    </w:p>
    <w:bookmarkEnd w:id="395"/>
    <w:bookmarkStart w:name="z433" w:id="396"/>
    <w:p>
      <w:pPr>
        <w:spacing w:after="0"/>
        <w:ind w:left="0"/>
        <w:jc w:val="both"/>
      </w:pPr>
      <w:r>
        <w:rPr>
          <w:rFonts w:ascii="Times New Roman"/>
          <w:b w:val="false"/>
          <w:i w:val="false"/>
          <w:color w:val="000000"/>
          <w:sz w:val="28"/>
        </w:rPr>
        <w:t>
      3) "online қызметіне тапсырыс беру" түймешесі арқылы көрсетілетін қызметке тапсырыс беру;</w:t>
      </w:r>
    </w:p>
    <w:bookmarkEnd w:id="396"/>
    <w:bookmarkStart w:name="z434" w:id="397"/>
    <w:p>
      <w:pPr>
        <w:spacing w:after="0"/>
        <w:ind w:left="0"/>
        <w:jc w:val="both"/>
      </w:pPr>
      <w:r>
        <w:rPr>
          <w:rFonts w:ascii="Times New Roman"/>
          <w:b w:val="false"/>
          <w:i w:val="false"/>
          <w:color w:val="000000"/>
          <w:sz w:val="28"/>
        </w:rPr>
        <w:t>
      4) сұрау салуды толтыру:</w:t>
      </w:r>
    </w:p>
    <w:bookmarkEnd w:id="397"/>
    <w:p>
      <w:pPr>
        <w:spacing w:after="0"/>
        <w:ind w:left="0"/>
        <w:jc w:val="both"/>
      </w:pPr>
      <w:r>
        <w:rPr>
          <w:rFonts w:ascii="Times New Roman"/>
          <w:b w:val="false"/>
          <w:i w:val="false"/>
          <w:color w:val="000000"/>
          <w:sz w:val="28"/>
        </w:rPr>
        <w:t>
      ЖСН автоматты түрде, ЭҮП-да пайдаланушыны тіркеу нәтижелері бойынша таңдалады;</w:t>
      </w:r>
    </w:p>
    <w:p>
      <w:pPr>
        <w:spacing w:after="0"/>
        <w:ind w:left="0"/>
        <w:jc w:val="both"/>
      </w:pPr>
      <w:r>
        <w:rPr>
          <w:rFonts w:ascii="Times New Roman"/>
          <w:b w:val="false"/>
          <w:i w:val="false"/>
          <w:color w:val="000000"/>
          <w:sz w:val="28"/>
        </w:rPr>
        <w:t>
      пайдаланушы "сұрау салуды жіберу" түймешесі арқылы сұрау салуды куәландыруға (оған қол қоюға) көшуді жүзеге асырады;</w:t>
      </w:r>
    </w:p>
    <w:bookmarkStart w:name="z435" w:id="398"/>
    <w:p>
      <w:pPr>
        <w:spacing w:after="0"/>
        <w:ind w:left="0"/>
        <w:jc w:val="both"/>
      </w:pPr>
      <w:r>
        <w:rPr>
          <w:rFonts w:ascii="Times New Roman"/>
          <w:b w:val="false"/>
          <w:i w:val="false"/>
          <w:color w:val="000000"/>
          <w:sz w:val="28"/>
        </w:rPr>
        <w:t>
      5) пайдаланушының ЭЦҚ тіркеу куәлігін таңдауы;</w:t>
      </w:r>
    </w:p>
    <w:bookmarkEnd w:id="398"/>
    <w:bookmarkStart w:name="z436" w:id="399"/>
    <w:p>
      <w:pPr>
        <w:spacing w:after="0"/>
        <w:ind w:left="0"/>
        <w:jc w:val="both"/>
      </w:pPr>
      <w:r>
        <w:rPr>
          <w:rFonts w:ascii="Times New Roman"/>
          <w:b w:val="false"/>
          <w:i w:val="false"/>
          <w:color w:val="000000"/>
          <w:sz w:val="28"/>
        </w:rPr>
        <w:t>
      6) сұрау салуды куәландыру (оған қол қою) - пайдаланушы "қол қою" түймешесі арқылы ЭЦП сұрау салудың куәландырылуын (оған қол қоюды) жүзеге асырады, одан кейін сұрау салу ЖМТ МДҚ АЖ-ға өңдеуге беріледі;</w:t>
      </w:r>
    </w:p>
    <w:bookmarkEnd w:id="399"/>
    <w:bookmarkStart w:name="z437" w:id="400"/>
    <w:p>
      <w:pPr>
        <w:spacing w:after="0"/>
        <w:ind w:left="0"/>
        <w:jc w:val="both"/>
      </w:pPr>
      <w:r>
        <w:rPr>
          <w:rFonts w:ascii="Times New Roman"/>
          <w:b w:val="false"/>
          <w:i w:val="false"/>
          <w:color w:val="000000"/>
          <w:sz w:val="28"/>
        </w:rPr>
        <w:t>
      7) сұрау салуды ЖМТ МДҚ АЖ-да өңдеу;</w:t>
      </w:r>
    </w:p>
    <w:bookmarkEnd w:id="400"/>
    <w:bookmarkStart w:name="z438" w:id="401"/>
    <w:p>
      <w:pPr>
        <w:spacing w:after="0"/>
        <w:ind w:left="0"/>
        <w:jc w:val="both"/>
      </w:pPr>
      <w:r>
        <w:rPr>
          <w:rFonts w:ascii="Times New Roman"/>
          <w:b w:val="false"/>
          <w:i w:val="false"/>
          <w:color w:val="000000"/>
          <w:sz w:val="28"/>
        </w:rPr>
        <w:t>
      8) пайдаланушының дисплей экранында мынадай ақпарат: ЖСН; сұрау салу нөмірі; көрсетілетін қызмет түрі; сұрау салу мәртебесі; қызмет көрсету мерзімі шығарылады;</w:t>
      </w:r>
    </w:p>
    <w:bookmarkEnd w:id="401"/>
    <w:p>
      <w:pPr>
        <w:spacing w:after="0"/>
        <w:ind w:left="0"/>
        <w:jc w:val="both"/>
      </w:pPr>
      <w:r>
        <w:rPr>
          <w:rFonts w:ascii="Times New Roman"/>
          <w:b w:val="false"/>
          <w:i w:val="false"/>
          <w:color w:val="000000"/>
          <w:sz w:val="28"/>
        </w:rPr>
        <w:t>
      "мәртебені жаңарту" түймешесі арқылы пайдаланушыға сұрау салуды өңдеу нәтижелерін қарап шығу мүмкіндігі беріледі;</w:t>
      </w:r>
    </w:p>
    <w:p>
      <w:pPr>
        <w:spacing w:after="0"/>
        <w:ind w:left="0"/>
        <w:jc w:val="both"/>
      </w:pPr>
      <w:r>
        <w:rPr>
          <w:rFonts w:ascii="Times New Roman"/>
          <w:b w:val="false"/>
          <w:i w:val="false"/>
          <w:color w:val="000000"/>
          <w:sz w:val="28"/>
        </w:rPr>
        <w:t>
      ЭҮП-да жауап алу кезінде "нәтижені қарап шығу" түймешесі шығады.</w:t>
      </w:r>
    </w:p>
    <w:bookmarkStart w:name="z439" w:id="402"/>
    <w:p>
      <w:pPr>
        <w:spacing w:after="0"/>
        <w:ind w:left="0"/>
        <w:jc w:val="both"/>
      </w:pPr>
      <w:r>
        <w:rPr>
          <w:rFonts w:ascii="Times New Roman"/>
          <w:b w:val="false"/>
          <w:i w:val="false"/>
          <w:color w:val="000000"/>
          <w:sz w:val="28"/>
        </w:rPr>
        <w:t>
      14. Сұрау салу өңделгеннен кейін көрсетілетін қызметті алушыға сұрау салуды өңдеу нәтижелерін мынадай түрде қарап шығу мүмкіндігі беріледі:</w:t>
      </w:r>
    </w:p>
    <w:bookmarkEnd w:id="402"/>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p>
      <w:pPr>
        <w:spacing w:after="0"/>
        <w:ind w:left="0"/>
        <w:jc w:val="both"/>
      </w:pPr>
      <w:r>
        <w:rPr>
          <w:rFonts w:ascii="Times New Roman"/>
          <w:b w:val="false"/>
          <w:i w:val="false"/>
          <w:color w:val="000000"/>
          <w:sz w:val="28"/>
        </w:rPr>
        <w:t>
      "сақтау" түймешесін басқаннан кейін - сұрау салу нәтижесі көрсетілетін қызметті алушы белгілеген магниттік тасығышта Adobe Acrobat форматында сақталады.</w:t>
      </w:r>
    </w:p>
    <w:bookmarkStart w:name="z440" w:id="403"/>
    <w:p>
      <w:pPr>
        <w:spacing w:after="0"/>
        <w:ind w:left="0"/>
        <w:jc w:val="both"/>
      </w:pPr>
      <w:r>
        <w:rPr>
          <w:rFonts w:ascii="Times New Roman"/>
          <w:b w:val="false"/>
          <w:i w:val="false"/>
          <w:color w:val="000000"/>
          <w:sz w:val="28"/>
        </w:rPr>
        <w:t xml:space="preserve">
      15. Әрбір әрекеттің орындалу мерзімі көрсетілген әрекеттер кезектілігінің (рәсімдердің, функциялардың, операциялардың) мәтіндік кестелік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ЭҮП арқылы құрылымдық-функционалдық бірліктер әрекеттер сипаттамасының қосымшасында келтірілген.</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w:t>
            </w:r>
            <w:r>
              <w:br/>
            </w:r>
            <w:r>
              <w:rPr>
                <w:rFonts w:ascii="Times New Roman"/>
                <w:b w:val="false"/>
                <w:i w:val="false"/>
                <w:color w:val="000000"/>
                <w:sz w:val="20"/>
              </w:rPr>
              <w:t>тіркелген және тоқтатылған</w:t>
            </w:r>
            <w:r>
              <w:br/>
            </w:r>
            <w:r>
              <w:rPr>
                <w:rFonts w:ascii="Times New Roman"/>
                <w:b w:val="false"/>
                <w:i w:val="false"/>
                <w:color w:val="000000"/>
                <w:sz w:val="20"/>
              </w:rPr>
              <w:t>құқықтар туралы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42" w:id="404"/>
    <w:p>
      <w:pPr>
        <w:spacing w:after="0"/>
        <w:ind w:left="0"/>
        <w:jc w:val="left"/>
      </w:pPr>
      <w:r>
        <w:rPr>
          <w:rFonts w:ascii="Times New Roman"/>
          <w:b/>
          <w:i w:val="false"/>
          <w:color w:val="000000"/>
        </w:rPr>
        <w:t xml:space="preserve"> Мемлекеттік корпорация арқылы құрылымдық-функционалдық бірліктер әрекеттерінің сипаттамасы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1283"/>
        <w:gridCol w:w="755"/>
        <w:gridCol w:w="1496"/>
        <w:gridCol w:w="1352"/>
        <w:gridCol w:w="1551"/>
        <w:gridCol w:w="1383"/>
        <w:gridCol w:w="1153"/>
        <w:gridCol w:w="1452"/>
        <w:gridCol w:w="558"/>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ағынының)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КҚБЖ АЖ АЖО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жұмыскері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жұмыскері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жұмыскері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жұмыскері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ЖМТ МДҚ АЖ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КҚБЖ операторы логин және пароль арқылы авторизациядан өтеді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тандайды және сұрау салу деректерін қалыптастырады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МДҚ-ға сұрау салуды жолдау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деректерінің болмауына байланысты деректерді алу мүмкіндігінің болмауы туралы хабарламаны қалыптастырады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сұрау салу нысанына қоса тіркей отырып, сұрау салуды толтыру және ЭЦҚ куәландыру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(қол қойылған) құжатты ЭҮӨШ АЖО-ға жолдау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құжаттарындағы бұзушылықтардың бар болуына байланысты қызметтен бас тарту туралы хабарламаны қалыптастыру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жүйеде тіркеу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Сұру салуды сәтті қалыптастыру туралы хабарламаны көрсету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жүйеде тіркеу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көрсетілетін қызметті алушының деректерінде бұзушылықтар бар болса;</w:t>
            </w:r>
            <w:r>
              <w:br/>
            </w:r>
            <w:r>
              <w:rPr>
                <w:rFonts w:ascii="Times New Roman"/>
                <w:b w:val="false"/>
                <w:i w:val="false"/>
                <w:color w:val="000000"/>
                <w:sz w:val="20"/>
              </w:rPr>
              <w:t>
5-бұзушылықтар болмаса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егер бұзушылықтар бар болса;</w:t>
            </w:r>
            <w:r>
              <w:br/>
            </w:r>
            <w:r>
              <w:rPr>
                <w:rFonts w:ascii="Times New Roman"/>
                <w:b w:val="false"/>
                <w:i w:val="false"/>
                <w:color w:val="000000"/>
                <w:sz w:val="20"/>
              </w:rPr>
              <w:t>
9 - егер бұзушылықтар болмаса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және тоқтатылған</w:t>
            </w:r>
            <w:r>
              <w:br/>
            </w:r>
            <w:r>
              <w:rPr>
                <w:rFonts w:ascii="Times New Roman"/>
                <w:b w:val="false"/>
                <w:i w:val="false"/>
                <w:color w:val="000000"/>
                <w:sz w:val="20"/>
              </w:rPr>
              <w:t>құқықтар туралы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44" w:id="405"/>
    <w:p>
      <w:pPr>
        <w:spacing w:after="0"/>
        <w:ind w:left="0"/>
        <w:jc w:val="left"/>
      </w:pPr>
      <w:r>
        <w:rPr>
          <w:rFonts w:ascii="Times New Roman"/>
          <w:b/>
          <w:i w:val="false"/>
          <w:color w:val="000000"/>
        </w:rPr>
        <w:t xml:space="preserve"> ЭҮП арқылы мемлекеттік қызмет көрсету кезінде функционалдық өзара әрекеттің № 1 диаграммасы</w:t>
      </w:r>
    </w:p>
    <w:bookmarkEnd w:id="405"/>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06"/>
    <w:p>
      <w:pPr>
        <w:spacing w:after="0"/>
        <w:ind w:left="0"/>
        <w:jc w:val="left"/>
      </w:pPr>
      <w:r>
        <w:rPr>
          <w:rFonts w:ascii="Times New Roman"/>
          <w:b/>
          <w:i w:val="false"/>
          <w:color w:val="000000"/>
        </w:rPr>
        <w:t xml:space="preserve"> Мемлекеттік корпорация арқылы мемлекеттік қызмет көрсету кезінде функционалдық өзара әрекеттің № 2 диаграммасы</w:t>
      </w:r>
    </w:p>
    <w:bookmarkEnd w:id="406"/>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436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және тоқтатылған</w:t>
            </w:r>
            <w:r>
              <w:br/>
            </w:r>
            <w:r>
              <w:rPr>
                <w:rFonts w:ascii="Times New Roman"/>
                <w:b w:val="false"/>
                <w:i w:val="false"/>
                <w:color w:val="000000"/>
                <w:sz w:val="20"/>
              </w:rPr>
              <w:t>құқықтар туралы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47" w:id="407"/>
    <w:p>
      <w:pPr>
        <w:spacing w:after="0"/>
        <w:ind w:left="0"/>
        <w:jc w:val="left"/>
      </w:pPr>
      <w:r>
        <w:rPr>
          <w:rFonts w:ascii="Times New Roman"/>
          <w:b/>
          <w:i w:val="false"/>
          <w:color w:val="000000"/>
        </w:rPr>
        <w:t xml:space="preserve"> ЭҮП арқылы құрылымдық-функционалдық бірліктер әрекеттерінің сипаттамасы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956"/>
        <w:gridCol w:w="1251"/>
        <w:gridCol w:w="975"/>
        <w:gridCol w:w="1496"/>
        <w:gridCol w:w="1159"/>
        <w:gridCol w:w="1036"/>
        <w:gridCol w:w="1711"/>
        <w:gridCol w:w="1252"/>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(жұмыстар барысының ағынының)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компьютерінің интернет - браузеріне ЭЦҚ тіркеу куәлігін тіркеу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бар болуына байланысты бас тарту туралы хабарламаны қалыптастырады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болмауына байланысты бас тарту туралы хабарламаны қалыптастырады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(оған қол қою) үшін ЭЦҚ таңдау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төлнұсқалығының расталмағанына байланысты бас тарту туралы хабарламаны қалыптастырады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(оған қол қою)</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 өтінішті (көрсетілетін қызметті алушының сұрау салуын) тіркеу және сұрау салуды өңдеу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бар болуына байланысты бас тарту туралы хабарламаны қалыптастыру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 дастырушылық- өкімдік шешім)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тіркеу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бұзушылықтар бар болса, 3- егер авторизациялау сәтті өтсе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ЭЦҚ қатесіз болса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 бар болса;</w:t>
            </w:r>
            <w:r>
              <w:br/>
            </w:r>
            <w:r>
              <w:rPr>
                <w:rFonts w:ascii="Times New Roman"/>
                <w:b w:val="false"/>
                <w:i w:val="false"/>
                <w:color w:val="000000"/>
                <w:sz w:val="20"/>
              </w:rPr>
              <w:t>
9-егер бұзушылықтар болмаса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және тоқтатылған</w:t>
            </w:r>
            <w:r>
              <w:br/>
            </w:r>
            <w:r>
              <w:rPr>
                <w:rFonts w:ascii="Times New Roman"/>
                <w:b w:val="false"/>
                <w:i w:val="false"/>
                <w:color w:val="000000"/>
                <w:sz w:val="20"/>
              </w:rPr>
              <w:t>құқықтар туралы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49" w:id="408"/>
    <w:p>
      <w:pPr>
        <w:spacing w:after="0"/>
        <w:ind w:left="0"/>
        <w:jc w:val="left"/>
      </w:pPr>
      <w:r>
        <w:rPr>
          <w:rFonts w:ascii="Times New Roman"/>
          <w:b/>
          <w:i w:val="false"/>
          <w:color w:val="000000"/>
        </w:rPr>
        <w:t xml:space="preserve"> "Жылжымайтын мүлiкке тiркелген құқықтар және тоқтатылған құқықтар туралы анықтамалар беру" мемлекеттік қызмет көрсету бизнес-процесстерінің анықтамасы</w:t>
      </w:r>
    </w:p>
    <w:bookmarkEnd w:id="408"/>
    <w:p>
      <w:pPr>
        <w:spacing w:after="0"/>
        <w:ind w:left="0"/>
        <w:jc w:val="both"/>
      </w:pPr>
      <w:r>
        <w:rPr>
          <w:rFonts w:ascii="Times New Roman"/>
          <w:b w:val="false"/>
          <w:i w:val="false"/>
          <w:color w:val="000000"/>
          <w:sz w:val="28"/>
        </w:rPr>
        <w:t>
      * Электрондық үкімет порталы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8-қосымша</w:t>
            </w:r>
          </w:p>
        </w:tc>
      </w:tr>
    </w:tbl>
    <w:bookmarkStart w:name="z452" w:id="409"/>
    <w:p>
      <w:pPr>
        <w:spacing w:after="0"/>
        <w:ind w:left="0"/>
        <w:jc w:val="left"/>
      </w:pPr>
      <w:r>
        <w:rPr>
          <w:rFonts w:ascii="Times New Roman"/>
          <w:b/>
          <w:i w:val="false"/>
          <w:color w:val="000000"/>
        </w:rPr>
        <w:t xml:space="preserve"> "Жылжымайтын мүлікке құқық белгілейтін құжаттың телнұсқасын беру" мемлекеттік көрсетілетін қызмет регламенті </w:t>
      </w:r>
    </w:p>
    <w:bookmarkEnd w:id="409"/>
    <w:bookmarkStart w:name="z453" w:id="410"/>
    <w:p>
      <w:pPr>
        <w:spacing w:after="0"/>
        <w:ind w:left="0"/>
        <w:jc w:val="left"/>
      </w:pPr>
      <w:r>
        <w:rPr>
          <w:rFonts w:ascii="Times New Roman"/>
          <w:b/>
          <w:i w:val="false"/>
          <w:color w:val="000000"/>
        </w:rPr>
        <w:t xml:space="preserve"> 1 тарау. Жалпы ережелер</w:t>
      </w:r>
    </w:p>
    <w:bookmarkEnd w:id="410"/>
    <w:bookmarkStart w:name="z454" w:id="411"/>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министрінің 2015 жылғы 28 сәуірдегі № 246 бұйрығымен бекітілген "Жылжымайтын мүлікке құқық белгілейтін құжаттың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411"/>
    <w:bookmarkStart w:name="z455" w:id="412"/>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412"/>
    <w:bookmarkStart w:name="z456" w:id="413"/>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413"/>
    <w:bookmarkStart w:name="z457" w:id="414"/>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414"/>
    <w:bookmarkStart w:name="z458" w:id="415"/>
    <w:p>
      <w:pPr>
        <w:spacing w:after="0"/>
        <w:ind w:left="0"/>
        <w:jc w:val="both"/>
      </w:pPr>
      <w:r>
        <w:rPr>
          <w:rFonts w:ascii="Times New Roman"/>
          <w:b w:val="false"/>
          <w:i w:val="false"/>
          <w:color w:val="000000"/>
          <w:sz w:val="28"/>
        </w:rPr>
        <w:t>
      3. Мемлекеттік қызметті көрсету нысаны-электрондық (ішінара автоматтандырылған) және (немесе) қағаз түрінде.</w:t>
      </w:r>
    </w:p>
    <w:bookmarkEnd w:id="415"/>
    <w:bookmarkStart w:name="z459" w:id="416"/>
    <w:p>
      <w:pPr>
        <w:spacing w:after="0"/>
        <w:ind w:left="0"/>
        <w:jc w:val="both"/>
      </w:pPr>
      <w:r>
        <w:rPr>
          <w:rFonts w:ascii="Times New Roman"/>
          <w:b w:val="false"/>
          <w:i w:val="false"/>
          <w:color w:val="000000"/>
          <w:sz w:val="28"/>
        </w:rPr>
        <w:t>
      4. Мемлекеттік қызметті көрсету нәтижесі - жылжымайтын мүлікке құқық белгілейтін құжаттың телнұсқасы.</w:t>
      </w:r>
    </w:p>
    <w:bookmarkEnd w:id="416"/>
    <w:bookmarkStart w:name="z460" w:id="417"/>
    <w:p>
      <w:pPr>
        <w:spacing w:after="0"/>
        <w:ind w:left="0"/>
        <w:jc w:val="left"/>
      </w:pPr>
      <w:r>
        <w:rPr>
          <w:rFonts w:ascii="Times New Roman"/>
          <w:b/>
          <w:i w:val="false"/>
          <w:color w:val="000000"/>
        </w:rPr>
        <w:t xml:space="preserve"> 2 тарау. Көрсетілетін қызметті берушінің құрылымдық бөлімшелерінің (қызметкерлерінің) мемлекеттік көрсетілетін қызметті процесіндегі іс-қимыл тәртібінің сипаттамасы</w:t>
      </w:r>
    </w:p>
    <w:bookmarkEnd w:id="417"/>
    <w:bookmarkStart w:name="z461" w:id="418"/>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418"/>
    <w:bookmarkStart w:name="z462" w:id="419"/>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419"/>
    <w:bookmarkStart w:name="z463" w:id="420"/>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 - құжаттарды қабылдау және беру-20 минут;</w:t>
      </w:r>
    </w:p>
    <w:bookmarkEnd w:id="420"/>
    <w:bookmarkStart w:name="z464" w:id="421"/>
    <w:p>
      <w:pPr>
        <w:spacing w:after="0"/>
        <w:ind w:left="0"/>
        <w:jc w:val="both"/>
      </w:pPr>
      <w:r>
        <w:rPr>
          <w:rFonts w:ascii="Times New Roman"/>
          <w:b w:val="false"/>
          <w:i w:val="false"/>
          <w:color w:val="000000"/>
          <w:sz w:val="28"/>
        </w:rPr>
        <w:t>
      2) жинақтаушы бөлімнің қызметкері - көрсетілетін қызметті берушінің жылжымайтын мүлікке құқықтарды тіркеу бөлімінен құжаттарды жолдау және алу;</w:t>
      </w:r>
    </w:p>
    <w:bookmarkEnd w:id="421"/>
    <w:bookmarkStart w:name="z465" w:id="422"/>
    <w:p>
      <w:pPr>
        <w:spacing w:after="0"/>
        <w:ind w:left="0"/>
        <w:jc w:val="both"/>
      </w:pPr>
      <w:r>
        <w:rPr>
          <w:rFonts w:ascii="Times New Roman"/>
          <w:b w:val="false"/>
          <w:i w:val="false"/>
          <w:color w:val="000000"/>
          <w:sz w:val="28"/>
        </w:rPr>
        <w:t>
      3) көрсетілетін қызметті берушінің қызметкері - көрсетілетін қызметті берушінің құжаттарды қабылдау және беру бөлімінен құжаттарды есепке алу кітабы бойынша құжаттарды қабылдау, тіркеу ісін іздеу және жылжымайтын мүлікке құқықтарды тіркеу бөліміне беру, орындалған құжаттарды көрсетілетін қызметті берушінің құжаттарды қабылдау және беру бөліміне беру - бір жұмыс күні ішінде;</w:t>
      </w:r>
    </w:p>
    <w:bookmarkEnd w:id="422"/>
    <w:bookmarkStart w:name="z466" w:id="423"/>
    <w:p>
      <w:pPr>
        <w:spacing w:after="0"/>
        <w:ind w:left="0"/>
        <w:jc w:val="both"/>
      </w:pPr>
      <w:r>
        <w:rPr>
          <w:rFonts w:ascii="Times New Roman"/>
          <w:b w:val="false"/>
          <w:i w:val="false"/>
          <w:color w:val="000000"/>
          <w:sz w:val="28"/>
        </w:rPr>
        <w:t xml:space="preserve">
      4) көрсетілетін қызметті берушінің жылжымайтын мүлікке құқықтарды тіркеу бөлімінің қызметкері - өтінішті қарайды, қарау нәтижелері бойынша тіркеуді жүргізеді немесе тоқтата тұрады 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дайындайды, содан кейін Мемлекеттік қызмет көрсету нәтижесін көрсетілетін қызметті берушінің құжаттарды қабылдау және беру бөліміне куръер арқылы кейіннен көрсетілетін қызметті алушыға беру үшін береді-бір жұмыс күні ішінде.</w:t>
      </w:r>
    </w:p>
    <w:bookmarkEnd w:id="423"/>
    <w:bookmarkStart w:name="z467" w:id="424"/>
    <w:p>
      <w:pPr>
        <w:spacing w:after="0"/>
        <w:ind w:left="0"/>
        <w:jc w:val="both"/>
      </w:pPr>
      <w:r>
        <w:rPr>
          <w:rFonts w:ascii="Times New Roman"/>
          <w:b w:val="false"/>
          <w:i w:val="false"/>
          <w:color w:val="000000"/>
          <w:sz w:val="28"/>
        </w:rPr>
        <w:t>
      4) құжаттарды қабылдау және беру бойынша көрсетілетін қызметті берушінің қызметкері - орындалған құжаттарды көрсетілетін қызметті алушыға беру-20 минут;</w:t>
      </w:r>
    </w:p>
    <w:bookmarkEnd w:id="424"/>
    <w:bookmarkStart w:name="z468" w:id="425"/>
    <w:p>
      <w:pPr>
        <w:spacing w:after="0"/>
        <w:ind w:left="0"/>
        <w:jc w:val="left"/>
      </w:pPr>
      <w:r>
        <w:rPr>
          <w:rFonts w:ascii="Times New Roman"/>
          <w:b/>
          <w:i w:val="false"/>
          <w:color w:val="000000"/>
        </w:rPr>
        <w:t xml:space="preserve"> 3 тарау. Құрылымдық бөлімшелердің (қызметкерлерін) мемлекеттік қызметті көрсету барысындағы өзара іс-қимыл тәртібінің сипаттамасы</w:t>
      </w:r>
    </w:p>
    <w:bookmarkEnd w:id="425"/>
    <w:bookmarkStart w:name="z469" w:id="426"/>
    <w:p>
      <w:pPr>
        <w:spacing w:after="0"/>
        <w:ind w:left="0"/>
        <w:jc w:val="both"/>
      </w:pPr>
      <w:r>
        <w:rPr>
          <w:rFonts w:ascii="Times New Roman"/>
          <w:b w:val="false"/>
          <w:i w:val="false"/>
          <w:color w:val="000000"/>
          <w:sz w:val="28"/>
        </w:rPr>
        <w:t>
      7. Мемлекеттік көрсетілетін қызмет барысына қатысатын мемлекеттік көрсетілетін қызметті берушінің құрылымдық бөлімшелерінің (жұмыскерлерінің) тізбесі:</w:t>
      </w:r>
    </w:p>
    <w:bookmarkEnd w:id="426"/>
    <w:bookmarkStart w:name="z470" w:id="427"/>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w:t>
      </w:r>
    </w:p>
    <w:bookmarkEnd w:id="427"/>
    <w:bookmarkStart w:name="z471" w:id="428"/>
    <w:p>
      <w:pPr>
        <w:spacing w:after="0"/>
        <w:ind w:left="0"/>
        <w:jc w:val="both"/>
      </w:pPr>
      <w:r>
        <w:rPr>
          <w:rFonts w:ascii="Times New Roman"/>
          <w:b w:val="false"/>
          <w:i w:val="false"/>
          <w:color w:val="000000"/>
          <w:sz w:val="28"/>
        </w:rPr>
        <w:t>
      2) көрсетілетін қызметті берушінің жинақтау бөлімінің қызметкері;</w:t>
      </w:r>
    </w:p>
    <w:bookmarkEnd w:id="428"/>
    <w:bookmarkStart w:name="z472" w:id="429"/>
    <w:p>
      <w:pPr>
        <w:spacing w:after="0"/>
        <w:ind w:left="0"/>
        <w:jc w:val="both"/>
      </w:pPr>
      <w:r>
        <w:rPr>
          <w:rFonts w:ascii="Times New Roman"/>
          <w:b w:val="false"/>
          <w:i w:val="false"/>
          <w:color w:val="000000"/>
          <w:sz w:val="28"/>
        </w:rPr>
        <w:t>
      3) көрсетілетін қызметті берушінің қызметкері;</w:t>
      </w:r>
    </w:p>
    <w:bookmarkEnd w:id="429"/>
    <w:bookmarkStart w:name="z473" w:id="430"/>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w:t>
      </w:r>
    </w:p>
    <w:bookmarkEnd w:id="430"/>
    <w:bookmarkStart w:name="z474" w:id="431"/>
    <w:p>
      <w:pPr>
        <w:spacing w:after="0"/>
        <w:ind w:left="0"/>
        <w:jc w:val="both"/>
      </w:pPr>
      <w:r>
        <w:rPr>
          <w:rFonts w:ascii="Times New Roman"/>
          <w:b w:val="false"/>
          <w:i w:val="false"/>
          <w:color w:val="000000"/>
          <w:sz w:val="28"/>
        </w:rPr>
        <w:t xml:space="preserve">
      8. Құрылымдық бөлімшелердің (әрбір рәсімнің (әрекеттердің) ұзақтығын көрсете отырып қызметкерлерінің) арасындағы рәсімдердің сипаттамасы (әрекеттердің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көрсетілетін іс-қимылының сипаттамасында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 сызбасында, сондай-ақ осы регламенттік және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қызметтің бизнес-процесінің анықтамалығында көрсетілген.</w:t>
      </w:r>
    </w:p>
    <w:bookmarkEnd w:id="431"/>
    <w:bookmarkStart w:name="z475" w:id="432"/>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тәртібінің, сондай-ақ мемлекеттік көрсетілетін қызмет процесіндегі ақпараттық жүйелерді пайдалану тәртібінің сипаттамасы</w:t>
      </w:r>
    </w:p>
    <w:bookmarkEnd w:id="432"/>
    <w:bookmarkStart w:name="z476" w:id="433"/>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 қызметкерінің тегі, аты, әкесінің аты (ол болған кезде) және лауазымы көрсетіледі.</w:t>
      </w:r>
    </w:p>
    <w:bookmarkEnd w:id="433"/>
    <w:p>
      <w:pPr>
        <w:spacing w:after="0"/>
        <w:ind w:left="0"/>
        <w:jc w:val="both"/>
      </w:pPr>
      <w:r>
        <w:rPr>
          <w:rFonts w:ascii="Times New Roman"/>
          <w:b w:val="false"/>
          <w:i w:val="false"/>
          <w:color w:val="000000"/>
          <w:sz w:val="28"/>
        </w:rPr>
        <w:t>
      Көрсетілетін қызметті алушының құжаттарды тапсыру үшін күтудің рұқсат етілген ең ұзақ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минуттан аспайды.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477" w:id="434"/>
    <w:p>
      <w:pPr>
        <w:spacing w:after="0"/>
        <w:ind w:left="0"/>
        <w:jc w:val="both"/>
      </w:pPr>
      <w:r>
        <w:rPr>
          <w:rFonts w:ascii="Times New Roman"/>
          <w:b w:val="false"/>
          <w:i w:val="false"/>
          <w:color w:val="000000"/>
          <w:sz w:val="28"/>
        </w:rPr>
        <w:t>
      10. Портал арқылы мемлекеттік қызмет көрсету үдерісіндегі жүгіну тәртібін және рәсімдердің (іс-қимылдардың) реттілігін сипаттау:</w:t>
      </w:r>
    </w:p>
    <w:bookmarkEnd w:id="434"/>
    <w:bookmarkStart w:name="z478" w:id="435"/>
    <w:p>
      <w:pPr>
        <w:spacing w:after="0"/>
        <w:ind w:left="0"/>
        <w:jc w:val="both"/>
      </w:pPr>
      <w:r>
        <w:rPr>
          <w:rFonts w:ascii="Times New Roman"/>
          <w:b w:val="false"/>
          <w:i w:val="false"/>
          <w:color w:val="000000"/>
          <w:sz w:val="28"/>
        </w:rPr>
        <w:t>
      1) сканерленген құжаттар қоса берілген электрондық өтінішті қабылдау көрсетілетін қызметті алушының "жеке кабинетінен" жүзеге асырылады;</w:t>
      </w:r>
    </w:p>
    <w:bookmarkEnd w:id="435"/>
    <w:bookmarkStart w:name="z479" w:id="436"/>
    <w:p>
      <w:pPr>
        <w:spacing w:after="0"/>
        <w:ind w:left="0"/>
        <w:jc w:val="both"/>
      </w:pPr>
      <w:r>
        <w:rPr>
          <w:rFonts w:ascii="Times New Roman"/>
          <w:b w:val="false"/>
          <w:i w:val="false"/>
          <w:color w:val="000000"/>
          <w:sz w:val="28"/>
        </w:rPr>
        <w:t>
      2) порталға жүгінген кезде электрондық сұрау салуды жіберу көрсетілетін қызметті алушының "жеке кабинетінен" жүзеге асырылады. Сұрау салу таңдалған қызметке сәйкес көрсетілетін қызметті берушінің мекенжайына автоматты түрде жіберіледі;</w:t>
      </w:r>
    </w:p>
    <w:bookmarkEnd w:id="436"/>
    <w:bookmarkStart w:name="z480" w:id="437"/>
    <w:p>
      <w:pPr>
        <w:spacing w:after="0"/>
        <w:ind w:left="0"/>
        <w:jc w:val="both"/>
      </w:pPr>
      <w:r>
        <w:rPr>
          <w:rFonts w:ascii="Times New Roman"/>
          <w:b w:val="false"/>
          <w:i w:val="false"/>
          <w:color w:val="000000"/>
          <w:sz w:val="28"/>
        </w:rPr>
        <w:t>
      3) көрсетілетін қызметті алушының "жеке кабинетіне" мемлекеттік көрсетілетін қызмет нәтижесін алу күнін көрсете отырып, сұрау салудың қабылданғаны туралы хабарлама - есеп жіберіледі;</w:t>
      </w:r>
    </w:p>
    <w:bookmarkEnd w:id="437"/>
    <w:p>
      <w:pPr>
        <w:spacing w:after="0"/>
        <w:ind w:left="0"/>
        <w:jc w:val="both"/>
      </w:pPr>
      <w:r>
        <w:rPr>
          <w:rFonts w:ascii="Times New Roman"/>
          <w:b w:val="false"/>
          <w:i w:val="false"/>
          <w:color w:val="000000"/>
          <w:sz w:val="28"/>
        </w:rPr>
        <w:t>
      Портал арқылы мемлекеттік қызмет көрсету үдерісіндегі жүгіну тәртібінің және рәсімдердің (іс-қимылдардың) реттілігінің сипаттамасы осы Регламенттің 4-қосымшасында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81" w:id="438"/>
    <w:p>
      <w:pPr>
        <w:spacing w:after="0"/>
        <w:ind w:left="0"/>
        <w:jc w:val="left"/>
      </w:pPr>
      <w:r>
        <w:rPr>
          <w:rFonts w:ascii="Times New Roman"/>
          <w:b/>
          <w:i w:val="false"/>
          <w:color w:val="000000"/>
        </w:rPr>
        <w:t xml:space="preserve"> ҚҚБ іс-қимылының сипаттамасы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963"/>
        <w:gridCol w:w="2100"/>
        <w:gridCol w:w="888"/>
        <w:gridCol w:w="1829"/>
        <w:gridCol w:w="1292"/>
        <w:gridCol w:w="1427"/>
        <w:gridCol w:w="888"/>
        <w:gridCol w:w="1429"/>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ағынының)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жинақтаушы бөлімінің жұмыскері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жұмыскері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бөлімінің инспекторы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беру бөлімнің жұмыскері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 құжаттарды есепке алу кітабына қабылдау туралы жазбаныенгізу және қолхаттарды беру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органдаға беру үшін құжаттарды жинау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Өтініштіқарау және орындау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жұмыскеріне беру үшін құжаттардыжинау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қабылдау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беру үшін орындалған құжаттарды қабылдау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КҚБЖ жинақтаушы бөліміне беру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берушге құжаттарды жіберу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орындау үшін тіркеу ісін беру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жұмыскеріне беру үшін орындалған құжаттарды беру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жұмыскеріне орталықтың жинақтаушы бөліміне орындалған құжаттарды беру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Көрсетілетін қызметті берушінің жұмыскерінің құжаттарды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құжатты алушығы құжаттарды есепке алу кітабы бойынша беру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Іздеуге және бір тіркеу ісін беру үшін 30 минут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сауалды орындауға 3 күн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2" w:id="439"/>
    <w:p>
      <w:pPr>
        <w:spacing w:after="0"/>
        <w:ind w:left="0"/>
        <w:jc w:val="left"/>
      </w:pPr>
      <w:r>
        <w:rPr>
          <w:rFonts w:ascii="Times New Roman"/>
          <w:b/>
          <w:i w:val="false"/>
          <w:color w:val="000000"/>
        </w:rPr>
        <w:t xml:space="preserve"> Пайдалану нұсқалары. Негізгі процесс</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753"/>
        <w:gridCol w:w="2849"/>
        <w:gridCol w:w="19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барысы, ағыны)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Орындау үшін тіркеу істерін іздеу және орындауға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және тіркеуді қарау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Көрсетілетін қызметті берушінің жұмыскеріне орындалған құжаттарды құжаттарды есепке алу кітабы бойынша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Қолхаттарды беру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көрсетілетін қызметті алушыға беру құжаттарды есепке алу кітабы бойынша беру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85" w:id="440"/>
    <w:p>
      <w:pPr>
        <w:spacing w:after="0"/>
        <w:ind w:left="0"/>
        <w:jc w:val="left"/>
      </w:pPr>
      <w:r>
        <w:rPr>
          <w:rFonts w:ascii="Times New Roman"/>
          <w:b/>
          <w:i w:val="false"/>
          <w:color w:val="000000"/>
        </w:rPr>
        <w:t xml:space="preserve"> Функционалдық іс-қимыл</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жұмыскері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құжаттар</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Қабылдау, құжат есеп кітабына қабылдау туралы жазу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Қолхатты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 кітабы бойынша құжат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Орындау шыға орындау үшін тіркеу ісін іздеу және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Сұрау салуды қарастыру және орындау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КҚБЖ тапсыру үшін құжаттарды жинау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Орындалған құжаттарды есеп кітабы бойынша КҚБЖ-ға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87" w:id="441"/>
    <w:p>
      <w:pPr>
        <w:spacing w:after="0"/>
        <w:ind w:left="0"/>
        <w:jc w:val="left"/>
      </w:pPr>
      <w:r>
        <w:rPr>
          <w:rFonts w:ascii="Times New Roman"/>
          <w:b/>
          <w:i w:val="false"/>
          <w:color w:val="000000"/>
        </w:rPr>
        <w:t xml:space="preserve"> "Жылжымайтын мүлікке құқық белгілейтін құжаттың телнұсқасын беру" мемлекеттік көрсетілетін қызмет бизнес-процесстерінің анықтамасы</w:t>
      </w:r>
    </w:p>
    <w:bookmarkEnd w:id="441"/>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549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9-қосымша</w:t>
            </w:r>
          </w:p>
        </w:tc>
      </w:tr>
    </w:tbl>
    <w:bookmarkStart w:name="z490" w:id="442"/>
    <w:p>
      <w:pPr>
        <w:spacing w:after="0"/>
        <w:ind w:left="0"/>
        <w:jc w:val="left"/>
      </w:pPr>
      <w:r>
        <w:rPr>
          <w:rFonts w:ascii="Times New Roman"/>
          <w:b/>
          <w:i w:val="false"/>
          <w:color w:val="000000"/>
        </w:rPr>
        <w:t xml:space="preserve">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w:t>
      </w:r>
    </w:p>
    <w:bookmarkEnd w:id="442"/>
    <w:bookmarkStart w:name="z491" w:id="443"/>
    <w:p>
      <w:pPr>
        <w:spacing w:after="0"/>
        <w:ind w:left="0"/>
        <w:jc w:val="left"/>
      </w:pPr>
      <w:r>
        <w:rPr>
          <w:rFonts w:ascii="Times New Roman"/>
          <w:b/>
          <w:i w:val="false"/>
          <w:color w:val="000000"/>
        </w:rPr>
        <w:t xml:space="preserve"> 1 тарау. Жалпы ережелер</w:t>
      </w:r>
    </w:p>
    <w:bookmarkEnd w:id="443"/>
    <w:bookmarkStart w:name="z492" w:id="444"/>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Әділет министрінің 2015 жылғы 28 сәуірдегі № 246 бұйрығымен бекітілген (Нормативтік құқықтық актілерді мемлекеттік тіркеу тізілімінде № 11408 болып тіркелген)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жәнетехникалық мәліметтердің алшақтығын белгілеу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корпорациясының" коммерциялық емес акционерлік қоғамы (бұдан әрі - көрсетілетін қызметті беруші) көрсетеді.</w:t>
      </w:r>
    </w:p>
    <w:bookmarkEnd w:id="444"/>
    <w:bookmarkStart w:name="z493" w:id="445"/>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445"/>
    <w:bookmarkStart w:name="z494" w:id="446"/>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446"/>
    <w:bookmarkStart w:name="z495" w:id="447"/>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447"/>
    <w:bookmarkStart w:name="z496" w:id="448"/>
    <w:p>
      <w:pPr>
        <w:spacing w:after="0"/>
        <w:ind w:left="0"/>
        <w:jc w:val="both"/>
      </w:pPr>
      <w:r>
        <w:rPr>
          <w:rFonts w:ascii="Times New Roman"/>
          <w:b w:val="false"/>
          <w:i w:val="false"/>
          <w:color w:val="000000"/>
          <w:sz w:val="28"/>
        </w:rPr>
        <w:t>
      3. Мемлекеттік қызметті көрсету нысаны-электрондық (ішінара автоматтандырылған) және (немесе) қағаз түрінде.</w:t>
      </w:r>
    </w:p>
    <w:bookmarkEnd w:id="448"/>
    <w:bookmarkStart w:name="z497" w:id="449"/>
    <w:p>
      <w:pPr>
        <w:spacing w:after="0"/>
        <w:ind w:left="0"/>
        <w:jc w:val="both"/>
      </w:pPr>
      <w:r>
        <w:rPr>
          <w:rFonts w:ascii="Times New Roman"/>
          <w:b w:val="false"/>
          <w:i w:val="false"/>
          <w:color w:val="000000"/>
          <w:sz w:val="28"/>
        </w:rPr>
        <w:t>
      4. Мемлекеттік қызметті көрсету нәтижесі:</w:t>
      </w:r>
    </w:p>
    <w:bookmarkEnd w:id="449"/>
    <w:bookmarkStart w:name="z498" w:id="450"/>
    <w:p>
      <w:pPr>
        <w:spacing w:after="0"/>
        <w:ind w:left="0"/>
        <w:jc w:val="both"/>
      </w:pPr>
      <w:r>
        <w:rPr>
          <w:rFonts w:ascii="Times New Roman"/>
          <w:b w:val="false"/>
          <w:i w:val="false"/>
          <w:color w:val="000000"/>
          <w:sz w:val="28"/>
        </w:rPr>
        <w:t xml:space="preserve">
      1) көрсетілетін қызметті берушіге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туралы белгісі бар жылжымайтын мүлік объектісін пайдалануға қабылдау актісі немесе жылжымайтын мүлік объектісінің техникалық паспортын немесе техникалық паспортын қоса бере отырып, жаңадан құрылған жылжымайтын мүлік объектісіне жүргізілген техникалық тексеру қорытындылары бойынша сәйкестендіру және техникалық мәліметтердің алшақтығын белгілеу туралы қорытынды немесе,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w:t>
      </w:r>
    </w:p>
    <w:bookmarkEnd w:id="450"/>
    <w:bookmarkStart w:name="z499" w:id="451"/>
    <w:p>
      <w:pPr>
        <w:spacing w:after="0"/>
        <w:ind w:left="0"/>
        <w:jc w:val="both"/>
      </w:pPr>
      <w:r>
        <w:rPr>
          <w:rFonts w:ascii="Times New Roman"/>
          <w:b w:val="false"/>
          <w:i w:val="false"/>
          <w:color w:val="000000"/>
          <w:sz w:val="28"/>
        </w:rPr>
        <w:t>
      2) порталға көрсетілетін қызметті алушының жеке кабинетіне мемлекеттік көрсетілетін қызмет нәтижесінің дайын екендігі туралы хабарлама жіберіледі.</w:t>
      </w:r>
    </w:p>
    <w:bookmarkEnd w:id="451"/>
    <w:p>
      <w:pPr>
        <w:spacing w:after="0"/>
        <w:ind w:left="0"/>
        <w:jc w:val="both"/>
      </w:pPr>
      <w:r>
        <w:rPr>
          <w:rFonts w:ascii="Times New Roman"/>
          <w:b w:val="false"/>
          <w:i w:val="false"/>
          <w:color w:val="000000"/>
          <w:sz w:val="28"/>
        </w:rPr>
        <w:t>
      Бұл ретте, мемлекеттік қызметті көрсету нәтижесін көрсетілетін қызметті беруші көрсетілетін қызметті алушы техникалық паспорт бергені үшін қосымша төлемді растайтын құжатты ұсынған кезде береді, ал қызметтер көрсетуге шарт жасасқан кезде көрсетілетін қызметті алушы қол қойған орындалған жұмыстар актісін қосымша ұсынады.</w:t>
      </w:r>
    </w:p>
    <w:bookmarkStart w:name="z500" w:id="452"/>
    <w:p>
      <w:pPr>
        <w:spacing w:after="0"/>
        <w:ind w:left="0"/>
        <w:jc w:val="left"/>
      </w:pPr>
      <w:r>
        <w:rPr>
          <w:rFonts w:ascii="Times New Roman"/>
          <w:b/>
          <w:i w:val="false"/>
          <w:color w:val="000000"/>
        </w:rPr>
        <w:t xml:space="preserve"> 2 тарау. Көрсетілетін қызметті берушінің құрылымдық бөлімшелерінің (жұмыскерлерінің) мемлекеттік қызметті көрсету процесіндегі әрекеттері тәртібінің сипаттамасы</w:t>
      </w:r>
    </w:p>
    <w:bookmarkEnd w:id="452"/>
    <w:bookmarkStart w:name="z501" w:id="453"/>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453"/>
    <w:bookmarkStart w:name="z502" w:id="454"/>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454"/>
    <w:bookmarkStart w:name="z503" w:id="455"/>
    <w:p>
      <w:pPr>
        <w:spacing w:after="0"/>
        <w:ind w:left="0"/>
        <w:jc w:val="both"/>
      </w:pPr>
      <w:r>
        <w:rPr>
          <w:rFonts w:ascii="Times New Roman"/>
          <w:b w:val="false"/>
          <w:i w:val="false"/>
          <w:color w:val="000000"/>
          <w:sz w:val="28"/>
        </w:rPr>
        <w:t>
      1) көрсетілетін қызметті берушінің қызметкері өзінің функционалдық міндеттеріне сәйкес құжаттарды қабылдауды көрсетілетін қызметті берушінің құжаттарды беруді қабылдау бөлімінен жүзеге асырады, содан кейін қабылданған құжаттар топтамасын көрсетілетін қызметті берушінің жауапты орындаушысына мұрағатқа береді.</w:t>
      </w:r>
    </w:p>
    <w:bookmarkEnd w:id="455"/>
    <w:bookmarkStart w:name="z504" w:id="456"/>
    <w:p>
      <w:pPr>
        <w:spacing w:after="0"/>
        <w:ind w:left="0"/>
        <w:jc w:val="both"/>
      </w:pPr>
      <w:r>
        <w:rPr>
          <w:rFonts w:ascii="Times New Roman"/>
          <w:b w:val="false"/>
          <w:i w:val="false"/>
          <w:color w:val="000000"/>
          <w:sz w:val="28"/>
        </w:rPr>
        <w:t>
      2) қызмет берушінің мұрағат бөлімінің қызметкері жылжымайтын мүлік объектілерін техникалық тексеру бөліміне түгендеу істерін іздестіруді және беруді жүзеге асырады.</w:t>
      </w:r>
    </w:p>
    <w:bookmarkEnd w:id="456"/>
    <w:bookmarkStart w:name="z505" w:id="457"/>
    <w:p>
      <w:pPr>
        <w:spacing w:after="0"/>
        <w:ind w:left="0"/>
        <w:jc w:val="both"/>
      </w:pPr>
      <w:r>
        <w:rPr>
          <w:rFonts w:ascii="Times New Roman"/>
          <w:b w:val="false"/>
          <w:i w:val="false"/>
          <w:color w:val="000000"/>
          <w:sz w:val="28"/>
        </w:rPr>
        <w:t>
      3) жылжымайтын мүлік объектілерін техникалық тексеру бөлімінің қызметкері-құжаттар топтамасын қарайды, әрекет жасайды:</w:t>
      </w:r>
    </w:p>
    <w:bookmarkEnd w:id="457"/>
    <w:p>
      <w:pPr>
        <w:spacing w:after="0"/>
        <w:ind w:left="0"/>
        <w:jc w:val="both"/>
      </w:pPr>
      <w:r>
        <w:rPr>
          <w:rFonts w:ascii="Times New Roman"/>
          <w:b w:val="false"/>
          <w:i w:val="false"/>
          <w:color w:val="000000"/>
          <w:sz w:val="28"/>
        </w:rPr>
        <w:t>
      жаңадан құрылған жылжымайтын мүлікке ғимараттардың, құрылыстардың және (немесе) олардың құрамдастарының сәйкестендіру және техникалық мәліметтерін дерекқорға енгізу бойынша</w:t>
      </w:r>
    </w:p>
    <w:p>
      <w:pPr>
        <w:spacing w:after="0"/>
        <w:ind w:left="0"/>
        <w:jc w:val="both"/>
      </w:pPr>
      <w:r>
        <w:rPr>
          <w:rFonts w:ascii="Times New Roman"/>
          <w:b w:val="false"/>
          <w:i w:val="false"/>
          <w:color w:val="000000"/>
          <w:sz w:val="28"/>
        </w:rPr>
        <w:t>
      жылжымайтын мүлік объектісіне техникалық тексеру жүргізу және техникалық паспортты дайындау, қорытынды беру бойынша</w:t>
      </w:r>
    </w:p>
    <w:p>
      <w:pPr>
        <w:spacing w:after="0"/>
        <w:ind w:left="0"/>
        <w:jc w:val="both"/>
      </w:pPr>
      <w:r>
        <w:rPr>
          <w:rFonts w:ascii="Times New Roman"/>
          <w:b w:val="false"/>
          <w:i w:val="false"/>
          <w:color w:val="000000"/>
          <w:sz w:val="28"/>
        </w:rPr>
        <w:t>
      содан кейін мемлекеттік көрсетілетін қызмет нәтижесін көрсетілетін қызметті берушінің басшысына қол қоюға ұсынады;</w:t>
      </w:r>
    </w:p>
    <w:bookmarkStart w:name="z506" w:id="458"/>
    <w:p>
      <w:pPr>
        <w:spacing w:after="0"/>
        <w:ind w:left="0"/>
        <w:jc w:val="both"/>
      </w:pPr>
      <w:r>
        <w:rPr>
          <w:rFonts w:ascii="Times New Roman"/>
          <w:b w:val="false"/>
          <w:i w:val="false"/>
          <w:color w:val="000000"/>
          <w:sz w:val="28"/>
        </w:rPr>
        <w:t>
      4) көрсетілетін қызметті берушінің басшысы немесе оның орынбасары мемлекеттік көрсетілетін қызмет нәтижесіне қол қояды.</w:t>
      </w:r>
    </w:p>
    <w:bookmarkEnd w:id="458"/>
    <w:p>
      <w:pPr>
        <w:spacing w:after="0"/>
        <w:ind w:left="0"/>
        <w:jc w:val="both"/>
      </w:pPr>
      <w:r>
        <w:rPr>
          <w:rFonts w:ascii="Times New Roman"/>
          <w:b w:val="false"/>
          <w:i w:val="false"/>
          <w:color w:val="000000"/>
          <w:sz w:val="28"/>
        </w:rPr>
        <w:t>
      Рәсімнің (іс-қимылдың) нәтижесі: қол қойылған мемлекеттік қызмет көрсету нәтижесін көрсетілетін қызметті берушінің қызметкеріне жолдау.</w:t>
      </w:r>
    </w:p>
    <w:bookmarkStart w:name="z507" w:id="459"/>
    <w:p>
      <w:pPr>
        <w:spacing w:after="0"/>
        <w:ind w:left="0"/>
        <w:jc w:val="both"/>
      </w:pPr>
      <w:r>
        <w:rPr>
          <w:rFonts w:ascii="Times New Roman"/>
          <w:b w:val="false"/>
          <w:i w:val="false"/>
          <w:color w:val="000000"/>
          <w:sz w:val="28"/>
        </w:rPr>
        <w:t>
      5) көрсетілетін қызметті берушінің қызметкері мемлекеттік қызмет көрсету нәтижесін тіркейді.</w:t>
      </w:r>
    </w:p>
    <w:bookmarkEnd w:id="459"/>
    <w:p>
      <w:pPr>
        <w:spacing w:after="0"/>
        <w:ind w:left="0"/>
        <w:jc w:val="both"/>
      </w:pPr>
      <w:r>
        <w:rPr>
          <w:rFonts w:ascii="Times New Roman"/>
          <w:b w:val="false"/>
          <w:i w:val="false"/>
          <w:color w:val="000000"/>
          <w:sz w:val="28"/>
        </w:rPr>
        <w:t>
      Рәсімнің (іс-қимылдың) нәтижесі: мемлекеттік қызмет көрсету нәтижесін көрсетілетін қызметті берушінің құжаттарды қабылдау және беру бөліміне тізілім бойынша жолдау.</w:t>
      </w:r>
    </w:p>
    <w:bookmarkStart w:name="z508" w:id="460"/>
    <w:p>
      <w:pPr>
        <w:spacing w:after="0"/>
        <w:ind w:left="0"/>
        <w:jc w:val="left"/>
      </w:pPr>
      <w:r>
        <w:rPr>
          <w:rFonts w:ascii="Times New Roman"/>
          <w:b/>
          <w:i w:val="false"/>
          <w:color w:val="000000"/>
        </w:rPr>
        <w:t xml:space="preserve"> 3 тарау. Құрылымдық бөлімшелердің (жұмыскерлердің) мемлекеттік қызметті көрсету процесіндегі өзара іс-қимылы тәртібінің сипаттамасы</w:t>
      </w:r>
    </w:p>
    <w:bookmarkEnd w:id="460"/>
    <w:bookmarkStart w:name="z509" w:id="46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461"/>
    <w:bookmarkStart w:name="z510" w:id="462"/>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 - құжаттарды қабылдау және беру-20 минут;</w:t>
      </w:r>
    </w:p>
    <w:bookmarkEnd w:id="462"/>
    <w:bookmarkStart w:name="z511" w:id="463"/>
    <w:p>
      <w:pPr>
        <w:spacing w:after="0"/>
        <w:ind w:left="0"/>
        <w:jc w:val="both"/>
      </w:pPr>
      <w:r>
        <w:rPr>
          <w:rFonts w:ascii="Times New Roman"/>
          <w:b w:val="false"/>
          <w:i w:val="false"/>
          <w:color w:val="000000"/>
          <w:sz w:val="28"/>
        </w:rPr>
        <w:t>
      2) көрсетілетін қызметті берушінің жинақтау бөлімінің қызметкері-құжаттарды көрсетілетін қызметті берушіден жолдау және алу-20 минут;</w:t>
      </w:r>
    </w:p>
    <w:bookmarkEnd w:id="463"/>
    <w:bookmarkStart w:name="z512" w:id="464"/>
    <w:p>
      <w:pPr>
        <w:spacing w:after="0"/>
        <w:ind w:left="0"/>
        <w:jc w:val="both"/>
      </w:pPr>
      <w:r>
        <w:rPr>
          <w:rFonts w:ascii="Times New Roman"/>
          <w:b w:val="false"/>
          <w:i w:val="false"/>
          <w:color w:val="000000"/>
          <w:sz w:val="28"/>
        </w:rPr>
        <w:t>
      3) көрсетілетін қызметті беруші (мұрағат) - мұрағаттық құжаттарды өтінім бойынша іздеу-15 минут;</w:t>
      </w:r>
    </w:p>
    <w:bookmarkEnd w:id="464"/>
    <w:bookmarkStart w:name="z513" w:id="465"/>
    <w:p>
      <w:pPr>
        <w:spacing w:after="0"/>
        <w:ind w:left="0"/>
        <w:jc w:val="both"/>
      </w:pPr>
      <w:r>
        <w:rPr>
          <w:rFonts w:ascii="Times New Roman"/>
          <w:b w:val="false"/>
          <w:i w:val="false"/>
          <w:color w:val="000000"/>
          <w:sz w:val="28"/>
        </w:rPr>
        <w:t xml:space="preserve">
      4) көрсетілетін қызметті беруші (техник-түгендеуші) - өтінімдер бойынша жылжымайтын мүлік объектісіне шығу, далалық және камералдық жұмыстарды жүргізу, техникалық паспорт дайындау немесе Мемлекеттік қызмет көрсетуді тоқтата тұрады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 дайындайды-Стандарттың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мерзімде. Мемлекеттік қызмет көрсетуге қатыстырылған ақпараттық жүйелер:</w:t>
      </w:r>
    </w:p>
    <w:bookmarkEnd w:id="465"/>
    <w:bookmarkStart w:name="z514" w:id="466"/>
    <w:p>
      <w:pPr>
        <w:spacing w:after="0"/>
        <w:ind w:left="0"/>
        <w:jc w:val="both"/>
      </w:pPr>
      <w:r>
        <w:rPr>
          <w:rFonts w:ascii="Times New Roman"/>
          <w:b w:val="false"/>
          <w:i w:val="false"/>
          <w:color w:val="000000"/>
          <w:sz w:val="28"/>
        </w:rPr>
        <w:t>
      1) ЭҮП;</w:t>
      </w:r>
    </w:p>
    <w:bookmarkEnd w:id="466"/>
    <w:bookmarkStart w:name="z515" w:id="467"/>
    <w:p>
      <w:pPr>
        <w:spacing w:after="0"/>
        <w:ind w:left="0"/>
        <w:jc w:val="both"/>
      </w:pPr>
      <w:r>
        <w:rPr>
          <w:rFonts w:ascii="Times New Roman"/>
          <w:b w:val="false"/>
          <w:i w:val="false"/>
          <w:color w:val="000000"/>
          <w:sz w:val="28"/>
        </w:rPr>
        <w:t>
      2) "Жылжымайтын мүлік тіркелімі" мемлекеттік деректер қорының ақпараттық жүйесі (бұдан әрі - ЖМТ МДҚ АЖ);</w:t>
      </w:r>
    </w:p>
    <w:bookmarkEnd w:id="467"/>
    <w:bookmarkStart w:name="z516" w:id="468"/>
    <w:p>
      <w:pPr>
        <w:spacing w:after="0"/>
        <w:ind w:left="0"/>
        <w:jc w:val="both"/>
      </w:pPr>
      <w:r>
        <w:rPr>
          <w:rFonts w:ascii="Times New Roman"/>
          <w:b w:val="false"/>
          <w:i w:val="false"/>
          <w:color w:val="000000"/>
          <w:sz w:val="28"/>
        </w:rPr>
        <w:t xml:space="preserve">
      8. Құрылымдық бөлімшелер (әрбір рәсімнің (іс-қимылдың) ұзақтығын көрсете отырып, қызметкерлер) арасындағы рәсімдер (іс-қимылдар) реттілігінің сипаттамасы іс-қимылда (процесте, рәсімде, операцияда) және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жылжымайтын мүлік объектілерінің түрлеріне қарай мемлекеттік қызмет көрсету кезінде олардың сипаттамасында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 схемасында, сондай-ақ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468"/>
    <w:bookmarkStart w:name="z517" w:id="469"/>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69"/>
    <w:bookmarkStart w:name="z518" w:id="470"/>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 қызметкерінің тегі, аты, әкесінің аты (ол болған кезде) және лауазымы көрсетіледі.</w:t>
      </w:r>
    </w:p>
    <w:bookmarkEnd w:id="470"/>
    <w:p>
      <w:pPr>
        <w:spacing w:after="0"/>
        <w:ind w:left="0"/>
        <w:jc w:val="both"/>
      </w:pPr>
      <w:r>
        <w:rPr>
          <w:rFonts w:ascii="Times New Roman"/>
          <w:b w:val="false"/>
          <w:i w:val="false"/>
          <w:color w:val="000000"/>
          <w:sz w:val="28"/>
        </w:rPr>
        <w:t>
      Көрсетілетін қызметті алушының құжаттарды тапсыру үшін күтудің рұқсат етілген ең ұзақ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минуттан аспайды.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Құжаттарды қабылдау кезінде көрсетілетін қызметті алушыға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тиісті құжаттардың қабылданғаны туралы қолхат беріледі.</w:t>
      </w:r>
    </w:p>
    <w:bookmarkStart w:name="z519" w:id="471"/>
    <w:p>
      <w:pPr>
        <w:spacing w:after="0"/>
        <w:ind w:left="0"/>
        <w:jc w:val="both"/>
      </w:pPr>
      <w:r>
        <w:rPr>
          <w:rFonts w:ascii="Times New Roman"/>
          <w:b w:val="false"/>
          <w:i w:val="false"/>
          <w:color w:val="000000"/>
          <w:sz w:val="28"/>
        </w:rPr>
        <w:t>
      10. Дайын құжаттарды көрсетілетін қызметті алушыға беруді көрсетілетін қызметті берушінің құжаттарды қабылдау және беру бөлімінің қызметкері қолхат негізінде онда көрсетілген мерзімде "терезелер" арқылы жүзеге асырады.</w:t>
      </w:r>
    </w:p>
    <w:bookmarkEnd w:id="471"/>
    <w:p>
      <w:pPr>
        <w:spacing w:after="0"/>
        <w:ind w:left="0"/>
        <w:jc w:val="both"/>
      </w:pPr>
      <w:r>
        <w:rPr>
          <w:rFonts w:ascii="Times New Roman"/>
          <w:b w:val="false"/>
          <w:i w:val="false"/>
          <w:color w:val="000000"/>
          <w:sz w:val="28"/>
        </w:rPr>
        <w:t>
      Көрсетілетін қызметті алушы электрондық кезек тәртібінде көрсетілетін қызметті берушінің қызметкеріне құжаттарды тапсыру үшін операциялық залдан өтеді, көрсетілетін қызметті берушінің қызметкері құжаттар тізбесінің толықтығын тексереді, бұдан әрі журналда тіркейді және алғаны туралы қолхат береді.</w:t>
      </w:r>
    </w:p>
    <w:bookmarkStart w:name="z520" w:id="472"/>
    <w:p>
      <w:pPr>
        <w:spacing w:after="0"/>
        <w:ind w:left="0"/>
        <w:jc w:val="both"/>
      </w:pPr>
      <w:r>
        <w:rPr>
          <w:rFonts w:ascii="Times New Roman"/>
          <w:b w:val="false"/>
          <w:i w:val="false"/>
          <w:color w:val="000000"/>
          <w:sz w:val="28"/>
        </w:rPr>
        <w:t>
      11. ЭҮП арқылы мемлекеттік қызмет көрсету үшін электрондық өтінішті беру кезінде көрсетілетін қызметті беруші мен көрсетілетін қызметті алушының жүгіну тәртібінің және рәсімдері (іс-қимылдары) реттілігінің сипаттамасы:</w:t>
      </w:r>
    </w:p>
    <w:bookmarkEnd w:id="472"/>
    <w:bookmarkStart w:name="z521" w:id="47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электрондық-цифрлық қолтаңбасымен (бұдан әрі - ЭЦҚ) көрсетілетін қызметті алушы өзінің тіркеу куәлігінің көмегімен ЭҮП-да тіркеуді жүзеге асырады (ЭҮП-да тіркелмеген көрсетілетін қызметті алушылар үшін жүзеге асырылады);</w:t>
      </w:r>
    </w:p>
    <w:bookmarkEnd w:id="473"/>
    <w:bookmarkStart w:name="z522" w:id="474"/>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мемлекеттік көрсетілетін қызметті алу үшін көрсетілетін қызметті алушының ЭҮП-ға пароль енгізу процесі (авторландыру процесі);</w:t>
      </w:r>
    </w:p>
    <w:bookmarkEnd w:id="474"/>
    <w:bookmarkStart w:name="z523" w:id="475"/>
    <w:p>
      <w:pPr>
        <w:spacing w:after="0"/>
        <w:ind w:left="0"/>
        <w:jc w:val="both"/>
      </w:pPr>
      <w:r>
        <w:rPr>
          <w:rFonts w:ascii="Times New Roman"/>
          <w:b w:val="false"/>
          <w:i w:val="false"/>
          <w:color w:val="000000"/>
          <w:sz w:val="28"/>
        </w:rPr>
        <w:t>
      3) 1-шарт - жеке сәйкестендіру нөмірінің (бұдан әрі - ЖСН) немесе бизнес сәйкестендіру нөмірінің (бұдан әрі - БСН) логині және паролі арқылы тіркелген көрсетілетін қызметті алушы туралы деректердің төлнұсқалығын ЭҮП-да тексеру;</w:t>
      </w:r>
    </w:p>
    <w:bookmarkEnd w:id="475"/>
    <w:bookmarkStart w:name="z524" w:id="476"/>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ЭҮП-да авторландырудан бас тарту туралы хабарламаны қалыптастыру;</w:t>
      </w:r>
    </w:p>
    <w:bookmarkEnd w:id="476"/>
    <w:bookmarkStart w:name="z525" w:id="47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электрондық түрдегі қажетті құжаттарды қоса тіркеу арқылы оның құрылымы мен форматтық талаптарын ескере отырып, нысандарды толтыру (деректерді енгізу);</w:t>
      </w:r>
    </w:p>
    <w:bookmarkEnd w:id="477"/>
    <w:bookmarkStart w:name="z526" w:id="478"/>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478"/>
    <w:bookmarkStart w:name="z527" w:id="479"/>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479"/>
    <w:bookmarkStart w:name="z528" w:id="480"/>
    <w:p>
      <w:pPr>
        <w:spacing w:after="0"/>
        <w:ind w:left="0"/>
        <w:jc w:val="both"/>
      </w:pPr>
      <w:r>
        <w:rPr>
          <w:rFonts w:ascii="Times New Roman"/>
          <w:b w:val="false"/>
          <w:i w:val="false"/>
          <w:color w:val="000000"/>
          <w:sz w:val="28"/>
        </w:rPr>
        <w:t>
      8)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480"/>
    <w:bookmarkStart w:name="z529" w:id="481"/>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481"/>
    <w:bookmarkStart w:name="z530" w:id="482"/>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ЖМТ МДҚ АЖ-да тіркеу және ЖМТ МДҚ АЖ-да сұрау салуды өңдеу;</w:t>
      </w:r>
    </w:p>
    <w:bookmarkEnd w:id="482"/>
    <w:bookmarkStart w:name="z531" w:id="483"/>
    <w:p>
      <w:pPr>
        <w:spacing w:after="0"/>
        <w:ind w:left="0"/>
        <w:jc w:val="both"/>
      </w:pPr>
      <w:r>
        <w:rPr>
          <w:rFonts w:ascii="Times New Roman"/>
          <w:b w:val="false"/>
          <w:i w:val="false"/>
          <w:color w:val="000000"/>
          <w:sz w:val="28"/>
        </w:rPr>
        <w:t>
      11)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483"/>
    <w:bookmarkStart w:name="z532" w:id="484"/>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 болуына байланысты сұрау салынған қызмет көрсетуден бас тарту туралы хабарламаны қалыптастыру;</w:t>
      </w:r>
    </w:p>
    <w:bookmarkEnd w:id="484"/>
    <w:bookmarkStart w:name="z533" w:id="485"/>
    <w:p>
      <w:pPr>
        <w:spacing w:after="0"/>
        <w:ind w:left="0"/>
        <w:jc w:val="both"/>
      </w:pPr>
      <w:r>
        <w:rPr>
          <w:rFonts w:ascii="Times New Roman"/>
          <w:b w:val="false"/>
          <w:i w:val="false"/>
          <w:color w:val="000000"/>
          <w:sz w:val="28"/>
        </w:rPr>
        <w:t>
      13) 9-процесс - көрсетілетін қызметті алушының қызмет көрсету нәтижесі туралы хабарламаны алуы.</w:t>
      </w:r>
    </w:p>
    <w:bookmarkEnd w:id="485"/>
    <w:bookmarkStart w:name="z534" w:id="486"/>
    <w:p>
      <w:pPr>
        <w:spacing w:after="0"/>
        <w:ind w:left="0"/>
        <w:jc w:val="both"/>
      </w:pPr>
      <w:r>
        <w:rPr>
          <w:rFonts w:ascii="Times New Roman"/>
          <w:b w:val="false"/>
          <w:i w:val="false"/>
          <w:color w:val="000000"/>
          <w:sz w:val="28"/>
        </w:rPr>
        <w:t>
      12. Көрсетілетін қызметті алушының порталдың "жеке кабинеті" арқылы алыстан қолжетімділік режимінде мемлекеттік қызметті көрсету тәртібі мен мәртебесі туралы, сондай-ақ мемлекеттік қызметті көрсету мәселелері бойынша бірыңғай байланыс-орталығы туралы ақпаратты алуға мүмкіндігі бар.</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36" w:id="487"/>
    <w:p>
      <w:pPr>
        <w:spacing w:after="0"/>
        <w:ind w:left="0"/>
        <w:jc w:val="left"/>
      </w:pPr>
      <w:r>
        <w:rPr>
          <w:rFonts w:ascii="Times New Roman"/>
          <w:b/>
          <w:i w:val="false"/>
          <w:color w:val="000000"/>
        </w:rPr>
        <w:t xml:space="preserve"> Іс-әрекет (процестер, рәсімдер, операциялар) және оларды жылжымайтын мүлік объектілерінің түріне қарай мемлекеттік қызмет көрсету кезінде сипаттау</w:t>
      </w:r>
    </w:p>
    <w:bookmarkEnd w:id="487"/>
    <w:p>
      <w:pPr>
        <w:spacing w:after="0"/>
        <w:ind w:left="0"/>
        <w:jc w:val="both"/>
      </w:pPr>
      <w:r>
        <w:rPr>
          <w:rFonts w:ascii="Times New Roman"/>
          <w:b w:val="false"/>
          <w:i w:val="false"/>
          <w:color w:val="000000"/>
          <w:sz w:val="28"/>
        </w:rPr>
        <w:t>
      Пәтерлерге, жатақханалардағы бөлмелерге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799"/>
        <w:gridCol w:w="2829"/>
        <w:gridCol w:w="34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барысының, ағынының)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тізілім бойынша құжаттарды алу кезінде толықтығын тексеру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жасау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мұрағатқа тізілім бойынша тапсыру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500"/>
        <w:gridCol w:w="2208"/>
        <w:gridCol w:w="572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және журнал бойынша бөлiм бастығына құжаттарды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паспорты дайындалу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53"/>
        <w:gridCol w:w="7498"/>
        <w:gridCol w:w="22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 ағыны) іс-әрекеттері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деректерді тізілімге енгізеді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техникалық паспортты мұрағат бөліміне және құжаттарды беру бөліміне жібереді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3174"/>
        <w:gridCol w:w="3773"/>
        <w:gridCol w:w="3309"/>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жолдау үшін журнал бойынша техникалық паспорттың 2-ші данасын қабылдайды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2-ші данасын көрсетілетін қызметті алушыға беру үшін жолдайды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өкілге береді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488"/>
    <w:p>
      <w:pPr>
        <w:spacing w:after="0"/>
        <w:ind w:left="0"/>
        <w:jc w:val="left"/>
      </w:pPr>
      <w:r>
        <w:rPr>
          <w:rFonts w:ascii="Times New Roman"/>
          <w:b/>
          <w:i w:val="false"/>
          <w:color w:val="000000"/>
        </w:rPr>
        <w:t xml:space="preserve"> Пайдалану нұсқалары. Негізгі процесс</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77"/>
        <w:gridCol w:w="1882"/>
        <w:gridCol w:w="5696"/>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тізілімді жасау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толықтығын тізілім бойынша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Дайын болған техникалық паспортты қолхат бойынша иеленушісі немесе оның атынан әрекет ететін сенім білдірілген өкілге береді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тұрғын үйлерге, жеке гараждарға, саяжай құрылыстарына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сондай-ақ және жылжымайтын мүлік объектісінің бірінші күрделілік санатына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931"/>
        <w:gridCol w:w="2856"/>
        <w:gridCol w:w="2587"/>
        <w:gridCol w:w="19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 (жұмыс барысы, ағыны)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оның сипаттамасы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алу кезінде құжаттарды тізілім бойынша тексеру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 өкімдік шешім)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054"/>
        <w:gridCol w:w="2733"/>
        <w:gridCol w:w="719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деректерді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4436"/>
        <w:gridCol w:w="4185"/>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 данасын Көрсетілетін қызметті берушіге беру үшін журнал бойынша қабылдайды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Көрсетілетін қызметті берушіге техникалық паспорттың 2 данасын көрсетілетін қызметті алушыға беру үшін жолдайды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өкіліге береді</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489"/>
    <w:p>
      <w:pPr>
        <w:spacing w:after="0"/>
        <w:ind w:left="0"/>
        <w:jc w:val="left"/>
      </w:pPr>
      <w:r>
        <w:rPr>
          <w:rFonts w:ascii="Times New Roman"/>
          <w:b/>
          <w:i w:val="false"/>
          <w:color w:val="000000"/>
        </w:rPr>
        <w:t xml:space="preserve"> Пайдалану нұсқалары. Негізгі процесс</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77"/>
        <w:gridCol w:w="1882"/>
        <w:gridCol w:w="5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тізілім бойынша толықтығын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4.Өтінімдер бойынша мұрағат істерін іздеу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Ауданы 1000 шаршы метрге дейінгі қалған жылжымайтын мүлік объектілеріне ғимараттардың, құрылыстардың және (немесе)олардың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931"/>
        <w:gridCol w:w="2856"/>
        <w:gridCol w:w="2587"/>
        <w:gridCol w:w="19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(іс-әрекеттің)</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алу кезінде құжаттарды тізілім бойынша тексеру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064"/>
        <w:gridCol w:w="2636"/>
        <w:gridCol w:w="7271"/>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құқық иеленушіге не сенім білдірілген өкілге (сенімхат бойынша) жылжымайтын мүлік объектісіне шығу уақытын белгілейді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қою</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деректерді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524"/>
        <w:gridCol w:w="3969"/>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жумыскері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Көрсетілетін қызметті берушіге беру үшін журнал бойынша қабылдайды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тізілім бойынша техникалық паспорттың 2-ші данасын көрсетілетін қызметті алушыға беру үшін жолдайды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90"/>
    <w:p>
      <w:pPr>
        <w:spacing w:after="0"/>
        <w:ind w:left="0"/>
        <w:jc w:val="left"/>
      </w:pPr>
      <w:r>
        <w:rPr>
          <w:rFonts w:ascii="Times New Roman"/>
          <w:b/>
          <w:i w:val="false"/>
          <w:color w:val="000000"/>
        </w:rPr>
        <w:t xml:space="preserve"> Пайдалану нұсқалары. Негізгі процесс</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(тугендеуші-техник)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Ауданы 1000 шаршы метр және одан асатын қалған жылжымайтын мүлік объектілеріне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111"/>
        <w:gridCol w:w="2141"/>
        <w:gridCol w:w="2988"/>
        <w:gridCol w:w="2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іc-әрекеті (жұмыс барысы, ағыны)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алу кезінде құжаттардың толықтығын тізілім бойынша тексеру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33"/>
        <w:gridCol w:w="2679"/>
        <w:gridCol w:w="729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(түгендеуші-техник)</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(түгендеуші-техник)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және құрылыстық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524"/>
        <w:gridCol w:w="3969"/>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Көрсетілетін қызметті берушіге беру үшін журнал бойынша қабылдайды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2-ші данасын көрсетілетін қызметті алушыға беру үшін жолдайды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өкілге береді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491"/>
    <w:p>
      <w:pPr>
        <w:spacing w:after="0"/>
        <w:ind w:left="0"/>
        <w:jc w:val="left"/>
      </w:pPr>
      <w:r>
        <w:rPr>
          <w:rFonts w:ascii="Times New Roman"/>
          <w:b/>
          <w:i w:val="false"/>
          <w:color w:val="000000"/>
        </w:rPr>
        <w:t xml:space="preserve"> Пайдалану нұсқалары. Негізгі процесс</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77"/>
        <w:gridCol w:w="1882"/>
        <w:gridCol w:w="5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тізілім бойынша толықтығын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жасайды, далалық жұмыстардың нәтижелерін өңдеу, үй-жайлардың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жолдау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иеленушіге немесе оның атынан әрекет ететін сенім білдірілген өкілге береді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Мерзiмдi одан әрi ұзарту кезінде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111"/>
        <w:gridCol w:w="2141"/>
        <w:gridCol w:w="2988"/>
        <w:gridCol w:w="2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іc-әрекеті (жұмыс барысы, ағыны)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алу кезінде құжаттардың толықтығын тізілім бойынша тексеру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33"/>
        <w:gridCol w:w="2679"/>
        <w:gridCol w:w="729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және құрылыстық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524"/>
        <w:gridCol w:w="3969"/>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Көрсетілетін қызметті берушіге беру үшін журнал бойынша қабылдайды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2-ші данасын көрсетілетін қызметті алушыға беру үшін жолдайды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77"/>
        <w:gridCol w:w="1882"/>
        <w:gridCol w:w="5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берушіден құжаттарды алу кезінде тізілім бойынша толықтығын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жасайды, далалық жұмыстардың нәтижелерін өңдеу, үй-жайлардың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жолдау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иеленушіге немесе оның атынан әрекет ететін сенім білдірілген өкілге береді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42" w:id="492"/>
    <w:p>
      <w:pPr>
        <w:spacing w:after="0"/>
        <w:ind w:left="0"/>
        <w:jc w:val="left"/>
      </w:pPr>
      <w:r>
        <w:rPr>
          <w:rFonts w:ascii="Times New Roman"/>
          <w:b/>
          <w:i w:val="false"/>
          <w:color w:val="000000"/>
        </w:rPr>
        <w:t xml:space="preserve"> Функционалдық өзара іс-қимыл схемасы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кітабын қабылдау, оған қабылдау туралы жазбаны енгізу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Колхатты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арқылы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кітабы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Есепке алу кітабы бойынша күніне 2 рет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Тiзiлiм бойынша қабылдау, түгендеу iсiн іздестіру және орындаушыға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мекенжайлар бойынша қайтару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Өтініштерді қарастыру және жылжымайтын мүлiк объектiсiне шығу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Техникалық іс-қимылдарды жүргізу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орпорация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кітабын қабылдау, оған қабылдау туралы жазбаны енгізу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Колхатты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арқылы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кітабы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Есепке алу кітабы бойынша күніне 2 рет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Тiзiлiм бойынша қабылдау, түгендеу iсiн іздестіру және орындаушыға беру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мекенжайлар бойынша қайтару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Өтініштерді қарастыру және жылжымайтын мүлiк объектiсiне шығу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Техникалық іс-қимылдарды жүргізу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1-Сурет.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бизнес-процесі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10-қосымша</w:t>
            </w:r>
          </w:p>
        </w:tc>
      </w:tr>
    </w:tbl>
    <w:bookmarkStart w:name="z547" w:id="493"/>
    <w:p>
      <w:pPr>
        <w:spacing w:after="0"/>
        <w:ind w:left="0"/>
        <w:jc w:val="left"/>
      </w:pPr>
      <w:r>
        <w:rPr>
          <w:rFonts w:ascii="Times New Roman"/>
          <w:b/>
          <w:i w:val="false"/>
          <w:color w:val="000000"/>
        </w:rPr>
        <w:t xml:space="preserve"> "Жылжымайтын мүлік объектілерінің техникалық паспортының телнұсқасын беру" мемлекеттік көрсетілетін қызмет регламенті </w:t>
      </w:r>
    </w:p>
    <w:bookmarkEnd w:id="493"/>
    <w:bookmarkStart w:name="z548" w:id="494"/>
    <w:p>
      <w:pPr>
        <w:spacing w:after="0"/>
        <w:ind w:left="0"/>
        <w:jc w:val="left"/>
      </w:pPr>
      <w:r>
        <w:rPr>
          <w:rFonts w:ascii="Times New Roman"/>
          <w:b/>
          <w:i w:val="false"/>
          <w:color w:val="000000"/>
        </w:rPr>
        <w:t xml:space="preserve"> 1 тарау. Жалпы ережелер</w:t>
      </w:r>
    </w:p>
    <w:bookmarkEnd w:id="494"/>
    <w:bookmarkStart w:name="z549" w:id="495"/>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"Жылжымайтын мүлік объектілерінің техникалық паспортының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495"/>
    <w:bookmarkStart w:name="z550" w:id="496"/>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496"/>
    <w:bookmarkStart w:name="z551" w:id="497"/>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497"/>
    <w:bookmarkStart w:name="z552" w:id="498"/>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498"/>
    <w:bookmarkStart w:name="z553" w:id="499"/>
    <w:p>
      <w:pPr>
        <w:spacing w:after="0"/>
        <w:ind w:left="0"/>
        <w:jc w:val="both"/>
      </w:pPr>
      <w:r>
        <w:rPr>
          <w:rFonts w:ascii="Times New Roman"/>
          <w:b w:val="false"/>
          <w:i w:val="false"/>
          <w:color w:val="000000"/>
          <w:sz w:val="28"/>
        </w:rPr>
        <w:t>
      3. Мемлекеттік қызметті көрсету нысаны-электрондық (ішінара автоматтандырылған) және (немесе) қағаз түрінде.</w:t>
      </w:r>
    </w:p>
    <w:bookmarkEnd w:id="499"/>
    <w:bookmarkStart w:name="z554" w:id="500"/>
    <w:p>
      <w:pPr>
        <w:spacing w:after="0"/>
        <w:ind w:left="0"/>
        <w:jc w:val="both"/>
      </w:pPr>
      <w:r>
        <w:rPr>
          <w:rFonts w:ascii="Times New Roman"/>
          <w:b w:val="false"/>
          <w:i w:val="false"/>
          <w:color w:val="000000"/>
          <w:sz w:val="28"/>
        </w:rPr>
        <w:t>
      4. Мемлекеттік қызметті көрсету нәтижесі - жылжымайтын мүлік объектісінің техникалық паспортының телнұсқасы.</w:t>
      </w:r>
    </w:p>
    <w:bookmarkEnd w:id="500"/>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bookmarkStart w:name="z555" w:id="501"/>
    <w:p>
      <w:pPr>
        <w:spacing w:after="0"/>
        <w:ind w:left="0"/>
        <w:jc w:val="left"/>
      </w:pPr>
      <w:r>
        <w:rPr>
          <w:rFonts w:ascii="Times New Roman"/>
          <w:b/>
          <w:i w:val="false"/>
          <w:color w:val="000000"/>
        </w:rPr>
        <w:t xml:space="preserve"> 2 тарау. Көрсетілетін қызметті берушінің құрылымдық бөлімшелерінің (қызметкерлерінің) мемлекеттік қызметті көрсету барысындағы әрекеттері тәртібінің сипаттамасы</w:t>
      </w:r>
    </w:p>
    <w:bookmarkEnd w:id="501"/>
    <w:bookmarkStart w:name="z556" w:id="502"/>
    <w:p>
      <w:pPr>
        <w:spacing w:after="0"/>
        <w:ind w:left="0"/>
        <w:jc w:val="both"/>
      </w:pPr>
      <w:r>
        <w:rPr>
          <w:rFonts w:ascii="Times New Roman"/>
          <w:b w:val="false"/>
          <w:i w:val="false"/>
          <w:color w:val="000000"/>
          <w:sz w:val="28"/>
        </w:rPr>
        <w:t>
      5. Көрсетілетін қызметті алушының Стандарттың 8-тармағында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502"/>
    <w:bookmarkStart w:name="z557" w:id="503"/>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503"/>
    <w:bookmarkStart w:name="z558" w:id="504"/>
    <w:p>
      <w:pPr>
        <w:spacing w:after="0"/>
        <w:ind w:left="0"/>
        <w:jc w:val="both"/>
      </w:pPr>
      <w:r>
        <w:rPr>
          <w:rFonts w:ascii="Times New Roman"/>
          <w:b w:val="false"/>
          <w:i w:val="false"/>
          <w:color w:val="000000"/>
          <w:sz w:val="28"/>
        </w:rPr>
        <w:t>
      1) құжаттарды қабылдау және беру бөлімінің қызметкері-құжаттарды қабылдау және беру-20 минут;</w:t>
      </w:r>
    </w:p>
    <w:bookmarkEnd w:id="504"/>
    <w:bookmarkStart w:name="z559" w:id="505"/>
    <w:p>
      <w:pPr>
        <w:spacing w:after="0"/>
        <w:ind w:left="0"/>
        <w:jc w:val="both"/>
      </w:pPr>
      <w:r>
        <w:rPr>
          <w:rFonts w:ascii="Times New Roman"/>
          <w:b w:val="false"/>
          <w:i w:val="false"/>
          <w:color w:val="000000"/>
          <w:sz w:val="28"/>
        </w:rPr>
        <w:t>
      2) көрсетілетін қызметті берушінің жинақтау бөлімінің қызметкері-құжаттарды көрсетілетін қызметті берушіден жолдау және алу-20 минут;</w:t>
      </w:r>
    </w:p>
    <w:bookmarkEnd w:id="505"/>
    <w:bookmarkStart w:name="z560" w:id="506"/>
    <w:p>
      <w:pPr>
        <w:spacing w:after="0"/>
        <w:ind w:left="0"/>
        <w:jc w:val="both"/>
      </w:pPr>
      <w:r>
        <w:rPr>
          <w:rFonts w:ascii="Times New Roman"/>
          <w:b w:val="false"/>
          <w:i w:val="false"/>
          <w:color w:val="000000"/>
          <w:sz w:val="28"/>
        </w:rPr>
        <w:t>
      3) қызметкер (Мұрағат) - өтінім бойынша мұрағаттық құжаттарды іздеу-15 минут;</w:t>
      </w:r>
    </w:p>
    <w:bookmarkEnd w:id="506"/>
    <w:bookmarkStart w:name="z561" w:id="507"/>
    <w:p>
      <w:pPr>
        <w:spacing w:after="0"/>
        <w:ind w:left="0"/>
        <w:jc w:val="both"/>
      </w:pPr>
      <w:r>
        <w:rPr>
          <w:rFonts w:ascii="Times New Roman"/>
          <w:b w:val="false"/>
          <w:i w:val="false"/>
          <w:color w:val="000000"/>
          <w:sz w:val="28"/>
        </w:rPr>
        <w:t xml:space="preserve">
      4) қызметкер (техник-түгендеуші) - жылжымайтын мүлік объектісінің техникалық паспортының телнұсқасын дайындайды немесе Мемлекеттік қызмет көрсетуді тоқтата тұрады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 дайындайды-Стандарттың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мерзімде.</w:t>
      </w:r>
    </w:p>
    <w:bookmarkEnd w:id="507"/>
    <w:bookmarkStart w:name="z562" w:id="508"/>
    <w:p>
      <w:pPr>
        <w:spacing w:after="0"/>
        <w:ind w:left="0"/>
        <w:jc w:val="left"/>
      </w:pPr>
      <w:r>
        <w:rPr>
          <w:rFonts w:ascii="Times New Roman"/>
          <w:b/>
          <w:i w:val="false"/>
          <w:color w:val="000000"/>
        </w:rPr>
        <w:t xml:space="preserve"> 3 тарау. Құрылымдық бөлімшелердің (қызметкерлердің) мемлекеттік қызметті көрсету барысындағы өзара әрекеттесу тәртібінің сипаттамасы</w:t>
      </w:r>
    </w:p>
    <w:bookmarkEnd w:id="508"/>
    <w:bookmarkStart w:name="z563" w:id="50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09"/>
    <w:bookmarkStart w:name="z564" w:id="510"/>
    <w:p>
      <w:pPr>
        <w:spacing w:after="0"/>
        <w:ind w:left="0"/>
        <w:jc w:val="both"/>
      </w:pPr>
      <w:r>
        <w:rPr>
          <w:rFonts w:ascii="Times New Roman"/>
          <w:b w:val="false"/>
          <w:i w:val="false"/>
          <w:color w:val="000000"/>
          <w:sz w:val="28"/>
        </w:rPr>
        <w:t>
      1) құжаттарды қабылдау және беру бөлімінің қызметкері;</w:t>
      </w:r>
    </w:p>
    <w:bookmarkEnd w:id="510"/>
    <w:bookmarkStart w:name="z565" w:id="511"/>
    <w:p>
      <w:pPr>
        <w:spacing w:after="0"/>
        <w:ind w:left="0"/>
        <w:jc w:val="both"/>
      </w:pPr>
      <w:r>
        <w:rPr>
          <w:rFonts w:ascii="Times New Roman"/>
          <w:b w:val="false"/>
          <w:i w:val="false"/>
          <w:color w:val="000000"/>
          <w:sz w:val="28"/>
        </w:rPr>
        <w:t>
      2) көрсетілетін қызметті берушінің жинақтау бөлімінің қызметкері;</w:t>
      </w:r>
    </w:p>
    <w:bookmarkEnd w:id="511"/>
    <w:bookmarkStart w:name="z566" w:id="512"/>
    <w:p>
      <w:pPr>
        <w:spacing w:after="0"/>
        <w:ind w:left="0"/>
        <w:jc w:val="both"/>
      </w:pPr>
      <w:r>
        <w:rPr>
          <w:rFonts w:ascii="Times New Roman"/>
          <w:b w:val="false"/>
          <w:i w:val="false"/>
          <w:color w:val="000000"/>
          <w:sz w:val="28"/>
        </w:rPr>
        <w:t>
      3) көрсетілетін қызметті беруші мұрағатының қызметкері;</w:t>
      </w:r>
    </w:p>
    <w:bookmarkEnd w:id="512"/>
    <w:bookmarkStart w:name="z567" w:id="513"/>
    <w:p>
      <w:pPr>
        <w:spacing w:after="0"/>
        <w:ind w:left="0"/>
        <w:jc w:val="both"/>
      </w:pPr>
      <w:r>
        <w:rPr>
          <w:rFonts w:ascii="Times New Roman"/>
          <w:b w:val="false"/>
          <w:i w:val="false"/>
          <w:color w:val="000000"/>
          <w:sz w:val="28"/>
        </w:rPr>
        <w:t>
      4) инспектор (техник-түгендеуші).</w:t>
      </w:r>
    </w:p>
    <w:bookmarkEnd w:id="513"/>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Start w:name="z568" w:id="514"/>
    <w:p>
      <w:pPr>
        <w:spacing w:after="0"/>
        <w:ind w:left="0"/>
        <w:jc w:val="both"/>
      </w:pPr>
      <w:r>
        <w:rPr>
          <w:rFonts w:ascii="Times New Roman"/>
          <w:b w:val="false"/>
          <w:i w:val="false"/>
          <w:color w:val="000000"/>
          <w:sz w:val="28"/>
        </w:rPr>
        <w:t>
      1) ЭҮП;</w:t>
      </w:r>
    </w:p>
    <w:bookmarkEnd w:id="514"/>
    <w:bookmarkStart w:name="z569" w:id="515"/>
    <w:p>
      <w:pPr>
        <w:spacing w:after="0"/>
        <w:ind w:left="0"/>
        <w:jc w:val="both"/>
      </w:pPr>
      <w:r>
        <w:rPr>
          <w:rFonts w:ascii="Times New Roman"/>
          <w:b w:val="false"/>
          <w:i w:val="false"/>
          <w:color w:val="000000"/>
          <w:sz w:val="28"/>
        </w:rPr>
        <w:t>
      2) "Жылжымайтын мүлік тіркелімі" мемлекеттік деректер қорының ақпараттық жүйесі (бұдан әрі - ЖМТ МДҚ АЖ);</w:t>
      </w:r>
    </w:p>
    <w:bookmarkEnd w:id="515"/>
    <w:bookmarkStart w:name="z570" w:id="516"/>
    <w:p>
      <w:pPr>
        <w:spacing w:after="0"/>
        <w:ind w:left="0"/>
        <w:jc w:val="both"/>
      </w:pPr>
      <w:r>
        <w:rPr>
          <w:rFonts w:ascii="Times New Roman"/>
          <w:b w:val="false"/>
          <w:i w:val="false"/>
          <w:color w:val="000000"/>
          <w:sz w:val="28"/>
        </w:rPr>
        <w:t xml:space="preserve">
      8. Құрылымдық бөлімшелердің (әрбір рәсімнің (әрекеттің) ұзақтығын көрсете отырып қызметкерлердің) арасындағы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құрылымдық-функционалдық бірліктердің мемлекеттік қызмет көрсету кезіндегі әрекетінің сипаттамасында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 схемасында, сондай-ақ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p>
    <w:bookmarkEnd w:id="516"/>
    <w:bookmarkStart w:name="z571" w:id="517"/>
    <w:p>
      <w:pPr>
        <w:spacing w:after="0"/>
        <w:ind w:left="0"/>
        <w:jc w:val="left"/>
      </w:pPr>
      <w:r>
        <w:rPr>
          <w:rFonts w:ascii="Times New Roman"/>
          <w:b/>
          <w:i w:val="false"/>
          <w:color w:val="000000"/>
        </w:rPr>
        <w:t xml:space="preserve"> 4 тарау. Мемлекеттік корпорациямен және (немесе) өзге де көрсетілетін қызметті берушілермен өзара әрекеттесу тәртібінің, сондай-ақ мемлекеттік қызмет көрсету барысындағы ақпараттық жүйелерді пайдалану тәртібінің сипаттамасы</w:t>
      </w:r>
    </w:p>
    <w:bookmarkEnd w:id="517"/>
    <w:bookmarkStart w:name="z572" w:id="518"/>
    <w:p>
      <w:pPr>
        <w:spacing w:after="0"/>
        <w:ind w:left="0"/>
        <w:jc w:val="both"/>
      </w:pPr>
      <w:r>
        <w:rPr>
          <w:rFonts w:ascii="Times New Roman"/>
          <w:b w:val="false"/>
          <w:i w:val="false"/>
          <w:color w:val="000000"/>
          <w:sz w:val="28"/>
        </w:rPr>
        <w:t>
      9. Көрсетілетін қызметті беруші құжаттарды қабылдауды операциялық залда "кедергісіз қызмет көрсету" арқылы жүзеге асырады, онда көрсетілетін қызметті берушінің құжаттарды қабылдау және беру бөлімі қызметкерінің тегі, аты, әкесінің аты (ол болған жағдайда) және лауазымы көрсетіледі. Көрсетілетін қызметті алушының құжаттарды тапсыру үшін рұқсат етілген ең ұзақ күту уақыты - 20 минуттан аспайды.</w:t>
      </w:r>
    </w:p>
    <w:bookmarkEnd w:id="518"/>
    <w:p>
      <w:pPr>
        <w:spacing w:after="0"/>
        <w:ind w:left="0"/>
        <w:jc w:val="both"/>
      </w:pPr>
      <w:r>
        <w:rPr>
          <w:rFonts w:ascii="Times New Roman"/>
          <w:b w:val="false"/>
          <w:i w:val="false"/>
          <w:color w:val="000000"/>
          <w:sz w:val="28"/>
        </w:rPr>
        <w:t>
      Көрсетілетін қызметті алушыға қызмет көрсетуге рұқсат етілген ең ұзақ уақыт - 20 минуттан аспайды.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Құжаттарды қабылдау кезінде көрсетілетін қызметті алушыға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тиісті құжаттардың қабылданғаны туралы қолхат беріледі.</w:t>
      </w:r>
    </w:p>
    <w:bookmarkStart w:name="z573" w:id="519"/>
    <w:p>
      <w:pPr>
        <w:spacing w:after="0"/>
        <w:ind w:left="0"/>
        <w:jc w:val="both"/>
      </w:pPr>
      <w:r>
        <w:rPr>
          <w:rFonts w:ascii="Times New Roman"/>
          <w:b w:val="false"/>
          <w:i w:val="false"/>
          <w:color w:val="000000"/>
          <w:sz w:val="28"/>
        </w:rPr>
        <w:t>
      10. Көрсетілетін қызметті алушыға дайын құжаттарды беруді көрсетілетін қызметті берушінің қызметкері қолхат негізінде онда көрсетілген мерзімде "терезе" арқылы жүзеге асырады.</w:t>
      </w:r>
    </w:p>
    <w:bookmarkEnd w:id="519"/>
    <w:p>
      <w:pPr>
        <w:spacing w:after="0"/>
        <w:ind w:left="0"/>
        <w:jc w:val="both"/>
      </w:pPr>
      <w:r>
        <w:rPr>
          <w:rFonts w:ascii="Times New Roman"/>
          <w:b w:val="false"/>
          <w:i w:val="false"/>
          <w:color w:val="000000"/>
          <w:sz w:val="28"/>
        </w:rPr>
        <w:t>
      Көрсетілетін қызметті алушы электрондық кезек тәртібімен көрсетілетін қызметті берушінің қызметкеріне құжаттарды тапсыру үшін операциялық залға барады, қызметкер құжаттар тізбесінің толықтығын тексереді, одан кейін журналда тіркейді және алғаны туралы қолхат береді.</w:t>
      </w:r>
    </w:p>
    <w:bookmarkStart w:name="z574" w:id="520"/>
    <w:p>
      <w:pPr>
        <w:spacing w:after="0"/>
        <w:ind w:left="0"/>
        <w:jc w:val="both"/>
      </w:pPr>
      <w:r>
        <w:rPr>
          <w:rFonts w:ascii="Times New Roman"/>
          <w:b w:val="false"/>
          <w:i w:val="false"/>
          <w:color w:val="000000"/>
          <w:sz w:val="28"/>
        </w:rPr>
        <w:t>
      11. Қызметті беруші мен көрсетілетін қызметті алушының ЭҮП арқылы мемлекеттік қызметті көрсету үшін электрондық өтінішті берген кезде жүгіну тәртібін және рәсімдердің (әрекеттердің) реттілігін сипаттау:</w:t>
      </w:r>
    </w:p>
    <w:bookmarkEnd w:id="520"/>
    <w:bookmarkStart w:name="z575" w:id="521"/>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электрондық-цифрлық қолтаңбасымен (бұдан әрі - ЭЦҚ) өзінің тіркеу куәлігінің көмегімен ЭҮП-да тіркеуді жүзеге асырады (ЭҮП-да тіркелмеген көрсетілетін қызметті алушылар үшін жүзеге асырылады);</w:t>
      </w:r>
    </w:p>
    <w:bookmarkEnd w:id="521"/>
    <w:bookmarkStart w:name="z576" w:id="522"/>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ЭЦҚ тіркеу куәлігін бекіту, мемлекеттік көрсетілетін қызметті алу үшін ЭҮП-ға парольді көрсетілетін қызметті алушының енгізуі процесі (авторлану процесі);</w:t>
      </w:r>
    </w:p>
    <w:bookmarkEnd w:id="522"/>
    <w:bookmarkStart w:name="z577" w:id="523"/>
    <w:p>
      <w:pPr>
        <w:spacing w:after="0"/>
        <w:ind w:left="0"/>
        <w:jc w:val="both"/>
      </w:pPr>
      <w:r>
        <w:rPr>
          <w:rFonts w:ascii="Times New Roman"/>
          <w:b w:val="false"/>
          <w:i w:val="false"/>
          <w:color w:val="000000"/>
          <w:sz w:val="28"/>
        </w:rPr>
        <w:t>
      3) 1 шарт - ЭҮП-да жеке сәйкестендіру нөмірінің (бұдан әрі - ЖСН) немесе бизнес сәйкестендіру нөмірінің (бұдан әрі - БСН) логині және паролі арқылы тіркелген көрсетілетін қызметті алушы туралы деректердің дұрыстығын тексеру;</w:t>
      </w:r>
    </w:p>
    <w:bookmarkEnd w:id="523"/>
    <w:bookmarkStart w:name="z578" w:id="524"/>
    <w:p>
      <w:pPr>
        <w:spacing w:after="0"/>
        <w:ind w:left="0"/>
        <w:jc w:val="both"/>
      </w:pPr>
      <w:r>
        <w:rPr>
          <w:rFonts w:ascii="Times New Roman"/>
          <w:b w:val="false"/>
          <w:i w:val="false"/>
          <w:color w:val="000000"/>
          <w:sz w:val="28"/>
        </w:rPr>
        <w:t>
      4) 2 процесс - көрсетілетін қызметті алушының деректеріндегі бұзушылықтарға байланысты авторланудан бас тарту туралы хабарламаны ЭҮП-да қалыптастыру;</w:t>
      </w:r>
    </w:p>
    <w:bookmarkEnd w:id="524"/>
    <w:bookmarkStart w:name="z579" w:id="525"/>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электрондық түрдегі қажетті құжаттарды қоса тіркей отырып, оның құрылымы мен форматтық талаптарын ескере отырып, нысанды толтыру (деректер енгізу);</w:t>
      </w:r>
    </w:p>
    <w:bookmarkEnd w:id="525"/>
    <w:bookmarkStart w:name="z580" w:id="526"/>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bookmarkEnd w:id="526"/>
    <w:bookmarkStart w:name="z581" w:id="527"/>
    <w:p>
      <w:pPr>
        <w:spacing w:after="0"/>
        <w:ind w:left="0"/>
        <w:jc w:val="both"/>
      </w:pPr>
      <w:r>
        <w:rPr>
          <w:rFonts w:ascii="Times New Roman"/>
          <w:b w:val="false"/>
          <w:i w:val="false"/>
          <w:color w:val="000000"/>
          <w:sz w:val="28"/>
        </w:rPr>
        <w:t>
      7) 2 шарт - ЭҮП-да ЭЦҚ тіркеу куәлігінің қолданылу мерзімін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527"/>
    <w:bookmarkStart w:name="z582" w:id="528"/>
    <w:p>
      <w:pPr>
        <w:spacing w:after="0"/>
        <w:ind w:left="0"/>
        <w:jc w:val="both"/>
      </w:pPr>
      <w:r>
        <w:rPr>
          <w:rFonts w:ascii="Times New Roman"/>
          <w:b w:val="false"/>
          <w:i w:val="false"/>
          <w:color w:val="000000"/>
          <w:sz w:val="28"/>
        </w:rPr>
        <w:t>
      8) 5 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528"/>
    <w:bookmarkStart w:name="z583" w:id="529"/>
    <w:p>
      <w:pPr>
        <w:spacing w:after="0"/>
        <w:ind w:left="0"/>
        <w:jc w:val="both"/>
      </w:pPr>
      <w:r>
        <w:rPr>
          <w:rFonts w:ascii="Times New Roman"/>
          <w:b w:val="false"/>
          <w:i w:val="false"/>
          <w:color w:val="000000"/>
          <w:sz w:val="28"/>
        </w:rPr>
        <w:t>
      9) 6 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529"/>
    <w:bookmarkStart w:name="z584" w:id="530"/>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сұрау салуын) ЖМТ МДҚ АЖ-да тіркеу және ЖМТ МДҚ АЖ-да сұрау салуды өңдеу;</w:t>
      </w:r>
    </w:p>
    <w:bookmarkEnd w:id="530"/>
    <w:bookmarkStart w:name="z585" w:id="531"/>
    <w:p>
      <w:pPr>
        <w:spacing w:after="0"/>
        <w:ind w:left="0"/>
        <w:jc w:val="both"/>
      </w:pPr>
      <w:r>
        <w:rPr>
          <w:rFonts w:ascii="Times New Roman"/>
          <w:b w:val="false"/>
          <w:i w:val="false"/>
          <w:color w:val="000000"/>
          <w:sz w:val="28"/>
        </w:rPr>
        <w:t>
      11) 3 шарт - көрсетілетін қызметті берушінің Стандартта көрсетілген қоса берілген құжаттардың қызмет көрсету негіздемелеріне сәйкестігін тексеру (өңдеуі);</w:t>
      </w:r>
    </w:p>
    <w:bookmarkEnd w:id="531"/>
    <w:bookmarkStart w:name="z586" w:id="532"/>
    <w:p>
      <w:pPr>
        <w:spacing w:after="0"/>
        <w:ind w:left="0"/>
        <w:jc w:val="both"/>
      </w:pPr>
      <w:r>
        <w:rPr>
          <w:rFonts w:ascii="Times New Roman"/>
          <w:b w:val="false"/>
          <w:i w:val="false"/>
          <w:color w:val="000000"/>
          <w:sz w:val="28"/>
        </w:rPr>
        <w:t>
      12) 8 процесс - ЖМТ МДҚ АЖ-да көрсетілетін қызметті алушының деректерінде бұзушылықтар болуына байланысты сұрау салынатын қызмет көрсетуден бас тарту туралы хабарламаны қалыптастыр;</w:t>
      </w:r>
    </w:p>
    <w:bookmarkEnd w:id="532"/>
    <w:bookmarkStart w:name="z587" w:id="533"/>
    <w:p>
      <w:pPr>
        <w:spacing w:after="0"/>
        <w:ind w:left="0"/>
        <w:jc w:val="both"/>
      </w:pPr>
      <w:r>
        <w:rPr>
          <w:rFonts w:ascii="Times New Roman"/>
          <w:b w:val="false"/>
          <w:i w:val="false"/>
          <w:color w:val="000000"/>
          <w:sz w:val="28"/>
        </w:rPr>
        <w:t>
      13) 9 процесс - көрсетілетін қызметті алушының қызмет көрсету нәтижесі туралы хабарлама алуы.</w:t>
      </w:r>
    </w:p>
    <w:bookmarkEnd w:id="533"/>
    <w:bookmarkStart w:name="z588" w:id="534"/>
    <w:p>
      <w:pPr>
        <w:spacing w:after="0"/>
        <w:ind w:left="0"/>
        <w:jc w:val="both"/>
      </w:pPr>
      <w:r>
        <w:rPr>
          <w:rFonts w:ascii="Times New Roman"/>
          <w:b w:val="false"/>
          <w:i w:val="false"/>
          <w:color w:val="000000"/>
          <w:sz w:val="28"/>
        </w:rPr>
        <w:t>
      11. Көрсетілетін қызметті алушының порталдың "жеке кабинеті" арқылы қашықтықтан қол жеткізу режимінде мемлекеттік қызметті көрсету тәртібімен мәртебесі туралы, сондай-ақ мемлекеттік қызметті көрсету мәселелері бойынша бірыңғай байланыс-орталығы туралы ақпаратты алуға мүмкіндігі бар.</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90" w:id="535"/>
    <w:p>
      <w:pPr>
        <w:spacing w:after="0"/>
        <w:ind w:left="0"/>
        <w:jc w:val="left"/>
      </w:pPr>
      <w:r>
        <w:rPr>
          <w:rFonts w:ascii="Times New Roman"/>
          <w:b/>
          <w:i w:val="false"/>
          <w:color w:val="000000"/>
        </w:rPr>
        <w:t xml:space="preserve"> Жылжымайтын мүлік объектілерінің түріне қарай мемлекеттік қызмет көрсету кезінде әрекеттер (процестер, рәсімдер, операциялар) және олардың сипаттамасы</w:t>
      </w:r>
    </w:p>
    <w:bookmarkEnd w:id="535"/>
    <w:p>
      <w:pPr>
        <w:spacing w:after="0"/>
        <w:ind w:left="0"/>
        <w:jc w:val="both"/>
      </w:pPr>
      <w:r>
        <w:rPr>
          <w:rFonts w:ascii="Times New Roman"/>
          <w:b w:val="false"/>
          <w:i w:val="false"/>
          <w:color w:val="000000"/>
          <w:sz w:val="28"/>
        </w:rPr>
        <w:t>
      Пәтерлерге, жатақханалардағы бөлмелерге, жеке тұрғын үйлерге, жеке гараждарға, саяжай құрылыстарына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593"/>
        <w:gridCol w:w="2907"/>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тізілім бойынша құжаттарды алу кезінде толықтығын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мұрағатқа тізілім бойынша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665"/>
        <w:gridCol w:w="6970"/>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"Телнұсқа/Дубликат" мөртабанын қоя отырып дайындау</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6763"/>
        <w:gridCol w:w="3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ісіне тігеді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3096"/>
        <w:gridCol w:w="3096"/>
        <w:gridCol w:w="3588"/>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беру үшін журнал бойынша техникалық паспорттың телнұсқа данасын қабылдайды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техникалық паспорттың телнұсқа данасын көрсетілетін қызметті алушыға беру үшін береді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паспорттың телнұсқасын алғаны туралы журналға қол қояды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3505"/>
        <w:gridCol w:w="1721"/>
        <w:gridCol w:w="3732"/>
      </w:tblGrid>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тізілімді құрастыру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Көрсетілетін қызметті берушіден құжаттарды алу кезінде толықтығын тексеру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паспорттың телнұсқасын дайындау</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телнұсқа данасын қабылдайды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Түгендеу ісіне құжаттар топтамасымен өтінішті тігеді</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телнұсқа данасын көрсетілетін қызметті алушыға беру үшін береді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Ауданы 1000 шаршы метрге дейінгі қалған жылжымайтын мүлік объектілеріне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593"/>
        <w:gridCol w:w="2907"/>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Көрсетілетін қызметті берушіден алу кезінде құжаттардың толықтығын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3325"/>
        <w:gridCol w:w="6493"/>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және журнал бойынша бөлiм бастығына құжаттарды беру</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көшірмесі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4071"/>
        <w:gridCol w:w="2640"/>
        <w:gridCol w:w="4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(жұмыстың барысының, ағымының) әрекеттері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дайындау</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журнал бойынша сақтауға қабылдайды және түгендеу ісіне құжаттар топтамасымен өтінішті тігеді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паспорттың телнұсқасын бақылау бөліміне жібереді</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2921"/>
        <w:gridCol w:w="3616"/>
        <w:gridCol w:w="3386"/>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техникалық паспорттың телнұсқа данасын Көрсетілетін қызметті берушіге беру үшін қабылдайды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телнұсқа данасын көрсетілетін қызметті алушыға беру үшін береді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паспорттың телнұсқасын алғаны туралы журналға қол қояды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175"/>
        <w:gridCol w:w="2869"/>
        <w:gridCol w:w="3081"/>
      </w:tblGrid>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Көрсетілетін қызметті берушіден құжаттарды алу кезінде толықтығын тексеру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Түгендеу ісінде сақталатын техникалық паспорттың ксерокөшірмесін түсіру және "Телнұсқа/Дубликат" мөртабанын қою</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паспорттың телнұсқасын дайындау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қызметті берушіге беру үшін журнал бойынша техникалық паспорттың телнұсқа данасын қабылдайды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паспорттың телнұсқасын журнал бойынша сақтауға қабылдайды және түгендеу ісіне құжаттар топтамасымен өтінішті тігеді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берушіге тізілім бойынша техникалық паспорттың данасын көрсетілетін қызметті алушыға беру үшін береді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Ауданы 1000 шаршы метрден асатын қалған жылжымайтын мүлік объектілеріне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593"/>
        <w:gridCol w:w="2907"/>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Көрсетілетін қызметті берушіден алу кезінде құжаттардың толықтығын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096"/>
        <w:gridCol w:w="6834"/>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паспорттың телнұсқасын бақылау бөліміне жібереді</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көшірмесі</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499"/>
        <w:gridCol w:w="4887"/>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ксерокөшірмесін түсіру арқылы телнұсқа дайындау және "Телнұсқа/Дубликат" мөртабанын қою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техникалық паспорттың телнұсқасын сақтауға қабылдау және түгендеу ісіне тігеді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 телнұсқасын бақылау бөліміне жібереді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358"/>
        <w:gridCol w:w="3833"/>
        <w:gridCol w:w="3589"/>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 данасын Мемлекеттік копорацияға беру үшін қабылдайды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тізілім бойынша техникалық паспорттың телнұсқа данасын көрсетілетін қызметті алушыға беру үшін береді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паспорттың телнұсқасын алғаны туралы журналға қол қояды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3060"/>
        <w:gridCol w:w="2764"/>
        <w:gridCol w:w="3416"/>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Мемлекеттік копорацияға құжаттарды алу кезінде толықтығын тексеру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Түгендеу ісінде сақталатын техникалық паспорттың ксерокөшірмесін түсіру арқылы телнұсқа дайындау және "Телнұсқа/Дубликат" мөртабанын қою</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паспорттың телнұсқасын дайындау</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копорацияға беру үшін журнал бойынша техникалық паспорттың телнұсқа данасын қабылдайды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паспорттың телнұсқасын журнал бойынша сақтауға қабылдайды және түгендеу ісіне құжаттар топтамасымен өтінішті тігеді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копорацияға тізілім бойынша техникалық паспорттың телнұсқа данасын көрсетілетін қызметті алушыға беру үшін береді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92" w:id="536"/>
    <w:p>
      <w:pPr>
        <w:spacing w:after="0"/>
        <w:ind w:left="0"/>
        <w:jc w:val="left"/>
      </w:pPr>
      <w:r>
        <w:rPr>
          <w:rFonts w:ascii="Times New Roman"/>
          <w:b/>
          <w:i w:val="false"/>
          <w:color w:val="000000"/>
        </w:rPr>
        <w:t xml:space="preserve"> Функционалдық өзара іс-қимыл схемасы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кiтабына қабылдау және қабылдау туралы жазбаны енгізу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бойынша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кiтабы арқылы қабылдау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Күніне 2 рет құжаттарды есепке алу кiтабы арқылы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Тiзiлiм бойынша қабылдау, түгендеу iсiн іздестіру және орындаушыға тапсыру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 бойынша қайтару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 қарастыру және жылжымайтын мүлiк объектiсiне шығу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Өтінішті орындау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94" w:id="537"/>
    <w:p>
      <w:pPr>
        <w:spacing w:after="0"/>
        <w:ind w:left="0"/>
        <w:jc w:val="left"/>
      </w:pPr>
      <w:r>
        <w:rPr>
          <w:rFonts w:ascii="Times New Roman"/>
          <w:b/>
          <w:i w:val="false"/>
          <w:color w:val="000000"/>
        </w:rPr>
        <w:t xml:space="preserve"> "Жылжымайтын мүлік объектілеріне техникалық паспорттың телнұсқасын беру" мемлекеттік қызмет көрсету бизнес-процестерінің анықтамалығы</w:t>
      </w:r>
    </w:p>
    <w:bookmarkEnd w:id="537"/>
    <w:p>
      <w:pPr>
        <w:spacing w:after="0"/>
        <w:ind w:left="0"/>
        <w:jc w:val="both"/>
      </w:pPr>
      <w:r>
        <w:rPr>
          <w:rFonts w:ascii="Times New Roman"/>
          <w:b w:val="false"/>
          <w:i w:val="false"/>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11-қосымша</w:t>
            </w:r>
          </w:p>
        </w:tc>
      </w:tr>
    </w:tbl>
    <w:bookmarkStart w:name="z597" w:id="538"/>
    <w:p>
      <w:pPr>
        <w:spacing w:after="0"/>
        <w:ind w:left="0"/>
        <w:jc w:val="left"/>
      </w:pPr>
      <w:r>
        <w:rPr>
          <w:rFonts w:ascii="Times New Roman"/>
          <w:b/>
          <w:i w:val="false"/>
          <w:color w:val="000000"/>
        </w:rPr>
        <w:t xml:space="preserve"> "Жылжымайтын мүлік иесі (құқық иеленушісі) туралы мәліметті қамтитын техникалық паспортқа қосымшаны беру" мемлекеттік көрсетілетін қызмет регламенті </w:t>
      </w:r>
    </w:p>
    <w:bookmarkEnd w:id="538"/>
    <w:bookmarkStart w:name="z598" w:id="539"/>
    <w:p>
      <w:pPr>
        <w:spacing w:after="0"/>
        <w:ind w:left="0"/>
        <w:jc w:val="left"/>
      </w:pPr>
      <w:r>
        <w:rPr>
          <w:rFonts w:ascii="Times New Roman"/>
          <w:b/>
          <w:i w:val="false"/>
          <w:color w:val="000000"/>
        </w:rPr>
        <w:t xml:space="preserve"> 1 тарау. Жалпы ережелер</w:t>
      </w:r>
    </w:p>
    <w:bookmarkEnd w:id="539"/>
    <w:bookmarkStart w:name="z599" w:id="540"/>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(нормативтік құқықтық актілерді мемлекеттік тіркеу тізілімінде № 11408 болып тіркелген) бекітілген "Жылжымайтын мүліктің меншік иесі (құқық иеленушісі) туралы мәліметтерді қамтитын техникалық паспортқа қосымшаны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540"/>
    <w:bookmarkStart w:name="z600" w:id="541"/>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541"/>
    <w:bookmarkStart w:name="z601" w:id="542"/>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w:t>
      </w:r>
    </w:p>
    <w:bookmarkEnd w:id="542"/>
    <w:bookmarkStart w:name="z602" w:id="543"/>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End w:id="543"/>
    <w:bookmarkStart w:name="z603" w:id="544"/>
    <w:p>
      <w:pPr>
        <w:spacing w:after="0"/>
        <w:ind w:left="0"/>
        <w:jc w:val="both"/>
      </w:pPr>
      <w:r>
        <w:rPr>
          <w:rFonts w:ascii="Times New Roman"/>
          <w:b w:val="false"/>
          <w:i w:val="false"/>
          <w:color w:val="000000"/>
          <w:sz w:val="28"/>
        </w:rPr>
        <w:t>
      3. Мемлекеттік қызметті көрсету нысаны-электрондық (толық автоматтандырылған).</w:t>
      </w:r>
    </w:p>
    <w:bookmarkEnd w:id="544"/>
    <w:bookmarkStart w:name="z604" w:id="545"/>
    <w:p>
      <w:pPr>
        <w:spacing w:after="0"/>
        <w:ind w:left="0"/>
        <w:jc w:val="both"/>
      </w:pPr>
      <w:r>
        <w:rPr>
          <w:rFonts w:ascii="Times New Roman"/>
          <w:b w:val="false"/>
          <w:i w:val="false"/>
          <w:color w:val="000000"/>
          <w:sz w:val="28"/>
        </w:rPr>
        <w:t>
      4. Мемлекеттік қызметті көрсету нәтижесі - жылжымайтын мүліктің меншік иесі (құқық иеленушісі) туралы мәліметтерді қамтитын техникалық паспортқа қосымша беру.</w:t>
      </w:r>
    </w:p>
    <w:bookmarkEnd w:id="545"/>
    <w:bookmarkStart w:name="z605" w:id="546"/>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(жұмыскерлердің) іс-әрекеттері тәртібінің сипаттамасы</w:t>
      </w:r>
    </w:p>
    <w:bookmarkEnd w:id="546"/>
    <w:bookmarkStart w:name="z606" w:id="547"/>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bookmarkEnd w:id="547"/>
    <w:bookmarkStart w:name="z607" w:id="548"/>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w:t>
      </w:r>
    </w:p>
    <w:bookmarkEnd w:id="548"/>
    <w:bookmarkStart w:name="z608" w:id="549"/>
    <w:p>
      <w:pPr>
        <w:spacing w:after="0"/>
        <w:ind w:left="0"/>
        <w:jc w:val="both"/>
      </w:pPr>
      <w:r>
        <w:rPr>
          <w:rFonts w:ascii="Times New Roman"/>
          <w:b w:val="false"/>
          <w:i w:val="false"/>
          <w:color w:val="000000"/>
          <w:sz w:val="28"/>
        </w:rPr>
        <w:t xml:space="preserve">
      1) көрсетілетін қызметті берушінің құжаттарды қабылдау және беру бөлімінің қызметкері мемлекеттік ақпараттық жүйеде мәліметтер болған кезде 20 (жиырма) минут ішінде ЭҮП арқылы мемлекеттік қызмет көрсету нәтижесін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тартады;</w:t>
      </w:r>
    </w:p>
    <w:bookmarkEnd w:id="549"/>
    <w:bookmarkStart w:name="z609" w:id="550"/>
    <w:p>
      <w:pPr>
        <w:spacing w:after="0"/>
        <w:ind w:left="0"/>
        <w:jc w:val="both"/>
      </w:pPr>
      <w:r>
        <w:rPr>
          <w:rFonts w:ascii="Times New Roman"/>
          <w:b w:val="false"/>
          <w:i w:val="false"/>
          <w:color w:val="000000"/>
          <w:sz w:val="28"/>
        </w:rPr>
        <w:t>
      2) көрсетілетін қызметті берушінің құжаттарды қабылдау және беру бөлімінің қызметкері мемлекеттік ақпараттық жүйеде деректер болмаған жағдайда көрсетілетін қызметті берушінің жылжымайтын мүлікке құқықтарды тіркеу бөліміне сұрау жолдайды.</w:t>
      </w:r>
    </w:p>
    <w:bookmarkEnd w:id="550"/>
    <w:p>
      <w:pPr>
        <w:spacing w:after="0"/>
        <w:ind w:left="0"/>
        <w:jc w:val="both"/>
      </w:pPr>
      <w:r>
        <w:rPr>
          <w:rFonts w:ascii="Times New Roman"/>
          <w:b w:val="false"/>
          <w:i w:val="false"/>
          <w:color w:val="000000"/>
          <w:sz w:val="28"/>
        </w:rPr>
        <w:t>
      Ары қарай жылжымайтын мүлікке құқықтарды тіркеу бөлімінің қызметкері өзінің функционалдық міндеттеріне сәйкес құжаттарды есепке алу кітабы бойынша қызмет берушінің құжаттарды қабылдау және беру бөлімінен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жағдайда құжаттарды қабылдау және беру бөлімінде мемлекеттік қызметті көрсету мерзімі Көрсетілетін қызметті беруші бір жұмыс күніне дейін жалғасады (қабылдау күні мемлекеттік қызметті көрсету мерзіміне кірмейді, бұл ретте көрсету нәтижесін көрсетілетін қызметті беруші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Қызмет берушінің жылжымайтын мүлікке құқықтарды тіркеу бөлімінің орындалған құжаттарды қабылдау және беру бөліміне беруі құжаттарды есепке алу кітабы бойынша жүргізіледі.</w:t>
      </w:r>
    </w:p>
    <w:bookmarkStart w:name="z610" w:id="551"/>
    <w:p>
      <w:pPr>
        <w:spacing w:after="0"/>
        <w:ind w:left="0"/>
        <w:jc w:val="left"/>
      </w:pPr>
      <w:r>
        <w:rPr>
          <w:rFonts w:ascii="Times New Roman"/>
          <w:b/>
          <w:i w:val="false"/>
          <w:color w:val="000000"/>
        </w:rPr>
        <w:t xml:space="preserve"> 3 тарау. Мемлекеттік қызмет көрсету процесінде құрылымдық бөлімшелердің (жұмыскерлердің) өзара іс-әрекеті тәртібінің сипаттамасы</w:t>
      </w:r>
    </w:p>
    <w:bookmarkEnd w:id="551"/>
    <w:bookmarkStart w:name="z611" w:id="5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52"/>
    <w:bookmarkStart w:name="z612" w:id="553"/>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қызметкері-құжаттарды қабылдау және беру;</w:t>
      </w:r>
    </w:p>
    <w:bookmarkEnd w:id="553"/>
    <w:bookmarkStart w:name="z613" w:id="554"/>
    <w:p>
      <w:pPr>
        <w:spacing w:after="0"/>
        <w:ind w:left="0"/>
        <w:jc w:val="both"/>
      </w:pPr>
      <w:r>
        <w:rPr>
          <w:rFonts w:ascii="Times New Roman"/>
          <w:b w:val="false"/>
          <w:i w:val="false"/>
          <w:color w:val="000000"/>
          <w:sz w:val="28"/>
        </w:rPr>
        <w:t>
      2) көрсетілетін қызметті берушінің жинақтаушы бөлімінің қызметкері - көрсетілетін қызметті берушінің жылжымайтын мүлікке құқықтарды тіркеу бөлімінен құжаттарды жолдау және алу;</w:t>
      </w:r>
    </w:p>
    <w:bookmarkEnd w:id="554"/>
    <w:bookmarkStart w:name="z614" w:id="555"/>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көрсетілетін қызметті берушінің құжаттарды қабылдау және беру бөлімінен құжаттарды қабылдау, жылжымайтын мүлікке құқықтарды тіркеу бөліміне сұрау салуды беру, орындалған құжаттарды құжаттарды есепке алу кітабы бойынша көрсетілетін қызметті алушының құжаттарды қабылдау және беру бөліміне беру;</w:t>
      </w:r>
    </w:p>
    <w:bookmarkEnd w:id="555"/>
    <w:bookmarkStart w:name="z615" w:id="556"/>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сұрауды қарау және қосымшаны беру.</w:t>
      </w:r>
    </w:p>
    <w:bookmarkEnd w:id="556"/>
    <w:p>
      <w:pPr>
        <w:spacing w:after="0"/>
        <w:ind w:left="0"/>
        <w:jc w:val="both"/>
      </w:pPr>
      <w:r>
        <w:rPr>
          <w:rFonts w:ascii="Times New Roman"/>
          <w:b w:val="false"/>
          <w:i w:val="false"/>
          <w:color w:val="000000"/>
          <w:sz w:val="28"/>
        </w:rPr>
        <w:t>
      Мемлекеттік қызметті көрсетуге іске қосылған ақпараттық жүйелер:</w:t>
      </w:r>
    </w:p>
    <w:bookmarkStart w:name="z616" w:id="557"/>
    <w:p>
      <w:pPr>
        <w:spacing w:after="0"/>
        <w:ind w:left="0"/>
        <w:jc w:val="both"/>
      </w:pPr>
      <w:r>
        <w:rPr>
          <w:rFonts w:ascii="Times New Roman"/>
          <w:b w:val="false"/>
          <w:i w:val="false"/>
          <w:color w:val="000000"/>
          <w:sz w:val="28"/>
        </w:rPr>
        <w:t>
      1) ЭҮП;</w:t>
      </w:r>
    </w:p>
    <w:bookmarkEnd w:id="557"/>
    <w:bookmarkStart w:name="z617" w:id="558"/>
    <w:p>
      <w:pPr>
        <w:spacing w:after="0"/>
        <w:ind w:left="0"/>
        <w:jc w:val="both"/>
      </w:pPr>
      <w:r>
        <w:rPr>
          <w:rFonts w:ascii="Times New Roman"/>
          <w:b w:val="false"/>
          <w:i w:val="false"/>
          <w:color w:val="000000"/>
          <w:sz w:val="28"/>
        </w:rPr>
        <w:t>
      2) электрондық үкімет шлюзы (бұдан әрі - ЭҮШ);</w:t>
      </w:r>
    </w:p>
    <w:bookmarkEnd w:id="558"/>
    <w:bookmarkStart w:name="z618" w:id="559"/>
    <w:p>
      <w:pPr>
        <w:spacing w:after="0"/>
        <w:ind w:left="0"/>
        <w:jc w:val="both"/>
      </w:pPr>
      <w:r>
        <w:rPr>
          <w:rFonts w:ascii="Times New Roman"/>
          <w:b w:val="false"/>
          <w:i w:val="false"/>
          <w:color w:val="000000"/>
          <w:sz w:val="28"/>
        </w:rPr>
        <w:t>
      3) "Жылжымайтын мүлік тіркелімі" мемлекеттік деректер қоры ақпараттық жүйесі (бұдан әрі - ЖМТ МДҚ АЖ);</w:t>
      </w:r>
    </w:p>
    <w:bookmarkEnd w:id="559"/>
    <w:bookmarkStart w:name="z619" w:id="560"/>
    <w:p>
      <w:pPr>
        <w:spacing w:after="0"/>
        <w:ind w:left="0"/>
        <w:jc w:val="both"/>
      </w:pPr>
      <w:r>
        <w:rPr>
          <w:rFonts w:ascii="Times New Roman"/>
          <w:b w:val="false"/>
          <w:i w:val="false"/>
          <w:color w:val="000000"/>
          <w:sz w:val="28"/>
        </w:rPr>
        <w:t>
      4) "Жеке тұлғалар" мемлекеттік деректер қоры (бұдан әрі - ЖТ МДҚ);</w:t>
      </w:r>
    </w:p>
    <w:bookmarkEnd w:id="560"/>
    <w:bookmarkStart w:name="z620" w:id="561"/>
    <w:p>
      <w:pPr>
        <w:spacing w:after="0"/>
        <w:ind w:left="0"/>
        <w:jc w:val="both"/>
      </w:pPr>
      <w:r>
        <w:rPr>
          <w:rFonts w:ascii="Times New Roman"/>
          <w:b w:val="false"/>
          <w:i w:val="false"/>
          <w:color w:val="000000"/>
          <w:sz w:val="28"/>
        </w:rPr>
        <w:t>
      5) "Заңды тұлғалар" мемлекеттік деректер қоры (бұдан әрі - ЗТ МДҚ);</w:t>
      </w:r>
    </w:p>
    <w:bookmarkEnd w:id="561"/>
    <w:bookmarkStart w:name="z621" w:id="562"/>
    <w:p>
      <w:pPr>
        <w:spacing w:after="0"/>
        <w:ind w:left="0"/>
        <w:jc w:val="both"/>
      </w:pPr>
      <w:r>
        <w:rPr>
          <w:rFonts w:ascii="Times New Roman"/>
          <w:b w:val="false"/>
          <w:i w:val="false"/>
          <w:color w:val="000000"/>
          <w:sz w:val="28"/>
        </w:rPr>
        <w:t>
      6) Бірыңғай нотариалдық ақпараттық жүйе (бұдан әрі - БНАЖ).</w:t>
      </w:r>
    </w:p>
    <w:bookmarkEnd w:id="562"/>
    <w:bookmarkStart w:name="z622" w:id="563"/>
    <w:p>
      <w:pPr>
        <w:spacing w:after="0"/>
        <w:ind w:left="0"/>
        <w:jc w:val="left"/>
      </w:pPr>
      <w:r>
        <w:rPr>
          <w:rFonts w:ascii="Times New Roman"/>
          <w:b/>
          <w:i w:val="false"/>
          <w:color w:val="000000"/>
        </w:rPr>
        <w:t xml:space="preserve"> 4 тарау. Мемлекеттiк қызмет көрсету процесіндегі ақпараттық жүйелерді пайдалану тәртiбiнің сипаттамасы</w:t>
      </w:r>
    </w:p>
    <w:bookmarkEnd w:id="563"/>
    <w:bookmarkStart w:name="z623" w:id="564"/>
    <w:p>
      <w:pPr>
        <w:spacing w:after="0"/>
        <w:ind w:left="0"/>
        <w:jc w:val="both"/>
      </w:pPr>
      <w:r>
        <w:rPr>
          <w:rFonts w:ascii="Times New Roman"/>
          <w:b w:val="false"/>
          <w:i w:val="false"/>
          <w:color w:val="000000"/>
          <w:sz w:val="28"/>
        </w:rPr>
        <w:t>
      8. Көрсетілетін қызметті берушінің құжаттарды қабылдау және беру бөлімінде құжаттарды қабылдау операциялық залда "кедергісіз қызмет көрсету" арқылы жүзеге асырылады, онда көрсетілетін қызметті беруші қызметкерінің тегі, аты, әкесінің аты (ол болған жағдайда) және лауазымы көрсетіледі.</w:t>
      </w:r>
    </w:p>
    <w:bookmarkEnd w:id="564"/>
    <w:p>
      <w:pPr>
        <w:spacing w:after="0"/>
        <w:ind w:left="0"/>
        <w:jc w:val="both"/>
      </w:pPr>
      <w:r>
        <w:rPr>
          <w:rFonts w:ascii="Times New Roman"/>
          <w:b w:val="false"/>
          <w:i w:val="false"/>
          <w:color w:val="000000"/>
          <w:sz w:val="28"/>
        </w:rPr>
        <w:t>
      Көрсетілетін қызметті берушіге және порталға жүгінген кезде құжаттар топтамасын тапсырған сәттен бастап - мемлекеттік ақпараттық жүйеде мәліметтер болған кезде 20 (жиырма)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қызметкері мемлекеттік көрсетілетін қызмет стандартының 2-қосымшасына сәйкес нысан бойынша құжаттарды қабылдаудан бас тарту туралы қолхат береді.</w:t>
      </w:r>
    </w:p>
    <w:bookmarkStart w:name="z624" w:id="565"/>
    <w:p>
      <w:pPr>
        <w:spacing w:after="0"/>
        <w:ind w:left="0"/>
        <w:jc w:val="both"/>
      </w:pPr>
      <w:r>
        <w:rPr>
          <w:rFonts w:ascii="Times New Roman"/>
          <w:b w:val="false"/>
          <w:i w:val="false"/>
          <w:color w:val="000000"/>
          <w:sz w:val="28"/>
        </w:rPr>
        <w:t xml:space="preserve">
      9. ЭҮП арқылы мемлекеттік қызметтерді көрсету барысында Мемлекеттік корпорация мен көрсетілетін қызметті алушының жүгіну және рәсімдері (іс-әрекеттері) кезектілігі тәртібінің сипаттамасы осы регламенттке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функционалдық өзара іс-қимыл диаграммасында көрсетілген:</w:t>
      </w:r>
    </w:p>
    <w:bookmarkEnd w:id="565"/>
    <w:bookmarkStart w:name="z625" w:id="566"/>
    <w:p>
      <w:pPr>
        <w:spacing w:after="0"/>
        <w:ind w:left="0"/>
        <w:jc w:val="both"/>
      </w:pPr>
      <w:r>
        <w:rPr>
          <w:rFonts w:ascii="Times New Roman"/>
          <w:b w:val="false"/>
          <w:i w:val="false"/>
          <w:color w:val="000000"/>
          <w:sz w:val="28"/>
        </w:rPr>
        <w:t>
      1) көрсетілетін қызметті алушы өзінің тіркеу куәлігінің көмегімен көрсетілетін қызметті алушы компьютерінің интернет-браузерінде сақталатын көрсетілетін қызметті алушының электрондық цифрлық қолтаңбасымен (бұдан әрі - ЭЦҚ) ЭҮП-ге тіркеуді жүзеге асырады (ЭҮП тіркеуден өтпеген көрсетілетін қызметті алушылар үшін жүзеге асырылады);</w:t>
      </w:r>
    </w:p>
    <w:bookmarkEnd w:id="566"/>
    <w:bookmarkStart w:name="z626" w:id="567"/>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мемлекеттік көрсетілетін қызметті алу үшін ЭҮП-ге көрсетілетін қызметті алушының құпиясөзін енгізу процесі (авторизациялау процесі);</w:t>
      </w:r>
    </w:p>
    <w:bookmarkEnd w:id="567"/>
    <w:bookmarkStart w:name="z627" w:id="568"/>
    <w:p>
      <w:pPr>
        <w:spacing w:after="0"/>
        <w:ind w:left="0"/>
        <w:jc w:val="both"/>
      </w:pPr>
      <w:r>
        <w:rPr>
          <w:rFonts w:ascii="Times New Roman"/>
          <w:b w:val="false"/>
          <w:i w:val="false"/>
          <w:color w:val="000000"/>
          <w:sz w:val="28"/>
        </w:rPr>
        <w:t>
      3) 1-шарт - ЭҮП-де жеке сәйкестендіру нөмірінің (бұдан әрі - ЖСН) немесе бизнес сәйкестендіру нөмірінің (бұдан әрі - БСН) логині және құпиясөз арқылы тіркелген көрсетілетін қызметті алушы туралы деректердің түпнұсқалығын тексеру;</w:t>
      </w:r>
    </w:p>
    <w:bookmarkEnd w:id="568"/>
    <w:bookmarkStart w:name="z628" w:id="56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авторизациядан бас тарту туралы ЭҮП-да хабарлама қалыптастыру;</w:t>
      </w:r>
    </w:p>
    <w:bookmarkEnd w:id="569"/>
    <w:bookmarkStart w:name="z629" w:id="57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w:t>
      </w:r>
    </w:p>
    <w:bookmarkEnd w:id="570"/>
    <w:bookmarkStart w:name="z630" w:id="571"/>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571"/>
    <w:bookmarkStart w:name="z631" w:id="572"/>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 және ЭЦҚ тіркеу куәлігінде көрсетілген ЖСН арасындағы сәйкестендіру деректерінің сәйкес келуін тексеру;</w:t>
      </w:r>
    </w:p>
    <w:bookmarkEnd w:id="572"/>
    <w:bookmarkStart w:name="z632" w:id="573"/>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 қалыптастыру;</w:t>
      </w:r>
    </w:p>
    <w:bookmarkEnd w:id="573"/>
    <w:bookmarkStart w:name="z633" w:id="574"/>
    <w:p>
      <w:pPr>
        <w:spacing w:after="0"/>
        <w:ind w:left="0"/>
        <w:jc w:val="both"/>
      </w:pPr>
      <w:r>
        <w:rPr>
          <w:rFonts w:ascii="Times New Roman"/>
          <w:b w:val="false"/>
          <w:i w:val="false"/>
          <w:color w:val="000000"/>
          <w:sz w:val="28"/>
        </w:rPr>
        <w:t>
      9)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574"/>
    <w:bookmarkStart w:name="z634" w:id="575"/>
    <w:p>
      <w:pPr>
        <w:spacing w:after="0"/>
        <w:ind w:left="0"/>
        <w:jc w:val="both"/>
      </w:pPr>
      <w:r>
        <w:rPr>
          <w:rFonts w:ascii="Times New Roman"/>
          <w:b w:val="false"/>
          <w:i w:val="false"/>
          <w:color w:val="000000"/>
          <w:sz w:val="28"/>
        </w:rPr>
        <w:t>
      10) 7-процесс - электрондық құжатты тіркеу (көрсетілетін қызметті алушының сұрау салуы) ЖМТ МДҚ АЖ-де) және ЖМТ МДҚ АЖ-де сұрау салуды өңдеу;</w:t>
      </w:r>
    </w:p>
    <w:bookmarkEnd w:id="575"/>
    <w:bookmarkStart w:name="z635" w:id="576"/>
    <w:p>
      <w:pPr>
        <w:spacing w:after="0"/>
        <w:ind w:left="0"/>
        <w:jc w:val="both"/>
      </w:pPr>
      <w:r>
        <w:rPr>
          <w:rFonts w:ascii="Times New Roman"/>
          <w:b w:val="false"/>
          <w:i w:val="false"/>
          <w:color w:val="000000"/>
          <w:sz w:val="28"/>
        </w:rPr>
        <w:t>
      11)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576"/>
    <w:bookmarkStart w:name="z636" w:id="577"/>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577"/>
    <w:bookmarkStart w:name="z637" w:id="578"/>
    <w:p>
      <w:pPr>
        <w:spacing w:after="0"/>
        <w:ind w:left="0"/>
        <w:jc w:val="both"/>
      </w:pPr>
      <w:r>
        <w:rPr>
          <w:rFonts w:ascii="Times New Roman"/>
          <w:b w:val="false"/>
          <w:i w:val="false"/>
          <w:color w:val="000000"/>
          <w:sz w:val="28"/>
        </w:rPr>
        <w:t>
      13) 9-процесс - көрсетілетін қызметті алушының ЖМТ МДҚ АЖ-де қалыптастырылған көрсетілетін қызмет нәтижесін (көрсетілетін қызметті алушының уәкілетті тұлғасының ЭЦҚ-сы қойылған жылжымайтын мүлік иесі (құқық иеленушісі) туралы электрондық құжат нысанындағы мәліметтерді қамтитын техникалық паспортқа қосымшаны не бас тарту туралы жазбаша дәлелді жауапты) не бас тарту туралы жазбаша дәлелді хабарламаны) алуы. Электрондық құжат көрсетілетін қызметті берушінің уәкілетті тұлғасының ЭЦҚ-сын пайдалана отырып қалыптастырылады.</w:t>
      </w:r>
    </w:p>
    <w:bookmarkEnd w:id="578"/>
    <w:bookmarkStart w:name="z638" w:id="579"/>
    <w:p>
      <w:pPr>
        <w:spacing w:after="0"/>
        <w:ind w:left="0"/>
        <w:jc w:val="both"/>
      </w:pPr>
      <w:r>
        <w:rPr>
          <w:rFonts w:ascii="Times New Roman"/>
          <w:b w:val="false"/>
          <w:i w:val="false"/>
          <w:color w:val="000000"/>
          <w:sz w:val="28"/>
        </w:rPr>
        <w:t>
      10. Сұрау салу өңделген соң көрсетілетін қызметті алушыға сұрау салуды өңдеудің нәтижелерін көру мүмкіндігі мынадай түрде беріледі:</w:t>
      </w:r>
    </w:p>
    <w:bookmarkEnd w:id="579"/>
    <w:p>
      <w:pPr>
        <w:spacing w:after="0"/>
        <w:ind w:left="0"/>
        <w:jc w:val="both"/>
      </w:pPr>
      <w:r>
        <w:rPr>
          <w:rFonts w:ascii="Times New Roman"/>
          <w:b w:val="false"/>
          <w:i w:val="false"/>
          <w:color w:val="000000"/>
          <w:sz w:val="28"/>
        </w:rPr>
        <w:t>
      "ашу" бастырмасын басқаннан кейін - сұрау салу нәтижесі дисплейдің экранына шығарылады;</w:t>
      </w:r>
    </w:p>
    <w:p>
      <w:pPr>
        <w:spacing w:after="0"/>
        <w:ind w:left="0"/>
        <w:jc w:val="both"/>
      </w:pPr>
      <w:r>
        <w:rPr>
          <w:rFonts w:ascii="Times New Roman"/>
          <w:b w:val="false"/>
          <w:i w:val="false"/>
          <w:color w:val="000000"/>
          <w:sz w:val="28"/>
        </w:rPr>
        <w:t>
      "сақтау" бастырмасын басқаннан кейін - сұрау салу нәтижесі көрсетілетін қызметті алушы сұратқан магнитті жеткізгіште Adobe Acrobat форматында сақталады.</w:t>
      </w:r>
    </w:p>
    <w:bookmarkStart w:name="z639" w:id="580"/>
    <w:p>
      <w:pPr>
        <w:spacing w:after="0"/>
        <w:ind w:left="0"/>
        <w:jc w:val="both"/>
      </w:pPr>
      <w:r>
        <w:rPr>
          <w:rFonts w:ascii="Times New Roman"/>
          <w:b w:val="false"/>
          <w:i w:val="false"/>
          <w:color w:val="000000"/>
          <w:sz w:val="28"/>
        </w:rPr>
        <w:t xml:space="preserve">
      11. Іс-әрекеттер (рәсімдер, функциялар, операциялар) кезектілігінің мәтіндік кестелік сипаттамасы әрбір іс-әрекеттің орындалу мерзімі көрсетіле отырып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ЭҮП арқылы құрылымдық-функционалдық бірліктердің іс-әрекеттері сипаттамаларында, сондай-ақ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берілген.</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41" w:id="581"/>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іс-қимылдың № 1 диаграммасы</w:t>
      </w:r>
    </w:p>
    <w:bookmarkEnd w:id="581"/>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452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43" w:id="582"/>
    <w:p>
      <w:pPr>
        <w:spacing w:after="0"/>
        <w:ind w:left="0"/>
        <w:jc w:val="left"/>
      </w:pPr>
      <w:r>
        <w:rPr>
          <w:rFonts w:ascii="Times New Roman"/>
          <w:b/>
          <w:i w:val="false"/>
          <w:color w:val="000000"/>
        </w:rPr>
        <w:t xml:space="preserve"> ЭҮП арқылы құрылымдық-функционалдық бірліктер іс-әрекеттерінің сипаттамасы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957"/>
        <w:gridCol w:w="1350"/>
        <w:gridCol w:w="1136"/>
        <w:gridCol w:w="1743"/>
        <w:gridCol w:w="1351"/>
        <w:gridCol w:w="1207"/>
        <w:gridCol w:w="1993"/>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(жұмыстар барысының ағынының)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компьютердің интернет браузеріне ЭЦҚ тіркеу куәлігін тіркеу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болуына байланысты бас тарту туралы хабарламаны қалыптастырады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хабарламаны қалыптастырады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(оған қол қою) үшін ЭЦҚ таңдау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түпнұсқалығының расталмауына байланысты бас тарту туралы хабарламаны қалыптастырады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(оған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 өтінішті (көрсетілетін қызметті алушының сұрау салуын) тіркеу және сұрау салуды өңдеу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құжат)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сәтті қалыптастырылғаны туралы хабарламаны көрсету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тіркеу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алушының деректерінде бұзушылықтар болса, 3- егер авторизациялау сәтті өтсе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ЭЦҚ қатесіз болса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 болса;</w:t>
            </w:r>
            <w:r>
              <w:br/>
            </w:r>
            <w:r>
              <w:rPr>
                <w:rFonts w:ascii="Times New Roman"/>
                <w:b w:val="false"/>
                <w:i w:val="false"/>
                <w:color w:val="000000"/>
                <w:sz w:val="20"/>
              </w:rPr>
              <w:t>
9-егер бұзушылық болмаса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45" w:id="583"/>
    <w:p>
      <w:pPr>
        <w:spacing w:after="0"/>
        <w:ind w:left="0"/>
        <w:jc w:val="left"/>
      </w:pPr>
      <w:r>
        <w:rPr>
          <w:rFonts w:ascii="Times New Roman"/>
          <w:b/>
          <w:i w:val="false"/>
          <w:color w:val="000000"/>
        </w:rPr>
        <w:t xml:space="preserve"> "Жылжымайтын мүлiк иесі (құқық иеленушісі) туралы мәліметті қамтитын техникалық паспортқа қосымша беру" мемлекеттік қызмет көрсету бизнес-процестерінің анықтамалығы (көрсетілетін мемлекеттік қызмет атауы)</w:t>
      </w:r>
    </w:p>
    <w:bookmarkEnd w:id="583"/>
    <w:p>
      <w:pPr>
        <w:spacing w:after="0"/>
        <w:ind w:left="0"/>
        <w:jc w:val="both"/>
      </w:pPr>
      <w:r>
        <w:rPr>
          <w:rFonts w:ascii="Times New Roman"/>
          <w:b w:val="false"/>
          <w:i w:val="false"/>
          <w:color w:val="000000"/>
          <w:sz w:val="28"/>
        </w:rPr>
        <w:t>
      *Электрондық үкімет порталы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1601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12-қосымша</w:t>
            </w:r>
          </w:p>
        </w:tc>
      </w:tr>
    </w:tbl>
    <w:bookmarkStart w:name="z648" w:id="584"/>
    <w:p>
      <w:pPr>
        <w:spacing w:after="0"/>
        <w:ind w:left="0"/>
        <w:jc w:val="left"/>
      </w:pPr>
      <w:r>
        <w:rPr>
          <w:rFonts w:ascii="Times New Roman"/>
          <w:b/>
          <w:i w:val="false"/>
          <w:color w:val="000000"/>
        </w:rPr>
        <w:t xml:space="preserve"> "Кондоминиум объектісін мемлекеттік тіркеу" мемлекеттік көрсетілетін қызмет регламенті </w:t>
      </w:r>
    </w:p>
    <w:bookmarkEnd w:id="584"/>
    <w:bookmarkStart w:name="z649" w:id="585"/>
    <w:p>
      <w:pPr>
        <w:spacing w:after="0"/>
        <w:ind w:left="0"/>
        <w:jc w:val="left"/>
      </w:pPr>
      <w:r>
        <w:rPr>
          <w:rFonts w:ascii="Times New Roman"/>
          <w:b/>
          <w:i w:val="false"/>
          <w:color w:val="000000"/>
        </w:rPr>
        <w:t xml:space="preserve"> 1 тарау. Жалпы ережелер</w:t>
      </w:r>
    </w:p>
    <w:bookmarkEnd w:id="585"/>
    <w:bookmarkStart w:name="z650" w:id="586"/>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бұйрығымен бекітілген "Кондоминиум объектісін мемлекеттік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11408 болып тіркелген)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586"/>
    <w:bookmarkStart w:name="z651" w:id="587"/>
    <w:p>
      <w:pPr>
        <w:spacing w:after="0"/>
        <w:ind w:left="0"/>
        <w:jc w:val="both"/>
      </w:pPr>
      <w:r>
        <w:rPr>
          <w:rFonts w:ascii="Times New Roman"/>
          <w:b w:val="false"/>
          <w:i w:val="false"/>
          <w:color w:val="000000"/>
          <w:sz w:val="28"/>
        </w:rPr>
        <w:t>
      2. Көрсетілетін мемлекеттік қызмет нысаны-қағаз түрінде.</w:t>
      </w:r>
    </w:p>
    <w:bookmarkEnd w:id="587"/>
    <w:bookmarkStart w:name="z652" w:id="588"/>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көрсетілетін қызметті алушының жылжымайтын мүлік объектісінің орналасқан жері бойынша көрсетілетін қызметті берушімен жүзеге асырылады.</w:t>
      </w:r>
    </w:p>
    <w:bookmarkEnd w:id="588"/>
    <w:p>
      <w:pPr>
        <w:spacing w:after="0"/>
        <w:ind w:left="0"/>
        <w:jc w:val="both"/>
      </w:pPr>
      <w:r>
        <w:rPr>
          <w:rFonts w:ascii="Times New Roman"/>
          <w:b w:val="false"/>
          <w:i w:val="false"/>
          <w:color w:val="000000"/>
          <w:sz w:val="28"/>
        </w:rPr>
        <w:t xml:space="preserve">
      Мемлекеттік қызмет көрсету нәтижесі кондоминиум объектісін мемлекеттік тіркеу жүргізілген немесе тіркеуді тоқтата тұру туралы белгісі бар құқық белгілейтін құжат немесе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жазбаша дәлелді жауап болып табылады.</w:t>
      </w:r>
    </w:p>
    <w:p>
      <w:pPr>
        <w:spacing w:after="0"/>
        <w:ind w:left="0"/>
        <w:jc w:val="both"/>
      </w:pPr>
      <w:r>
        <w:rPr>
          <w:rFonts w:ascii="Times New Roman"/>
          <w:b w:val="false"/>
          <w:i w:val="false"/>
          <w:color w:val="000000"/>
          <w:sz w:val="28"/>
        </w:rPr>
        <w:t>
      Мемлекеттік қызмет көрсетуден бас тарту туралы дәлелді жауап ұсынылған кезде көрсетілетін қызметті алушы тіркеу үшін алым төленгені туралы құжатты тіркеуге құжаттарды қайта берген кезде ұсынуы мүмкін.</w:t>
      </w:r>
    </w:p>
    <w:bookmarkStart w:name="z653" w:id="589"/>
    <w:p>
      <w:pPr>
        <w:spacing w:after="0"/>
        <w:ind w:left="0"/>
        <w:jc w:val="left"/>
      </w:pPr>
      <w:r>
        <w:rPr>
          <w:rFonts w:ascii="Times New Roman"/>
          <w:b/>
          <w:i w:val="false"/>
          <w:color w:val="000000"/>
        </w:rPr>
        <w:t xml:space="preserve"> 2 тарау. Мемлекеттік қызмет көрсету процесіндегі көрсетілетін қызметті берушінің құрылымдық бөлімшелерінің (жұмыскерлерінің) әрекеттер тәртібінің сипаттамасы</w:t>
      </w:r>
    </w:p>
    <w:bookmarkEnd w:id="589"/>
    <w:bookmarkStart w:name="z654" w:id="59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 топтамасымен (бұдан әрі - құжаттар топтамасы) жүгінуі.</w:t>
      </w:r>
    </w:p>
    <w:bookmarkEnd w:id="590"/>
    <w:bookmarkStart w:name="z655" w:id="59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591"/>
    <w:bookmarkStart w:name="z656" w:id="592"/>
    <w:p>
      <w:pPr>
        <w:spacing w:after="0"/>
        <w:ind w:left="0"/>
        <w:jc w:val="both"/>
      </w:pPr>
      <w:r>
        <w:rPr>
          <w:rFonts w:ascii="Times New Roman"/>
          <w:b w:val="false"/>
          <w:i w:val="false"/>
          <w:color w:val="000000"/>
          <w:sz w:val="28"/>
        </w:rPr>
        <w:t>
      1) көрсетілетін қызметті берушінің құжаттарды қабылдау және беру бөлімінің қызметкері өзінің функционалдық міндеттеріне сәйкес құжаттарды есепке алу кітабы бойынша құжаттарды қабылдауды жүзеге асырады, содан кейін қабылданған құжаттар топтамасын көрсетілетін қызметті берушіге 3 (үш) сағат ішінде береді.</w:t>
      </w:r>
    </w:p>
    <w:bookmarkEnd w:id="592"/>
    <w:bookmarkStart w:name="z657" w:id="593"/>
    <w:p>
      <w:pPr>
        <w:spacing w:after="0"/>
        <w:ind w:left="0"/>
        <w:jc w:val="both"/>
      </w:pPr>
      <w:r>
        <w:rPr>
          <w:rFonts w:ascii="Times New Roman"/>
          <w:b w:val="false"/>
          <w:i w:val="false"/>
          <w:color w:val="000000"/>
          <w:sz w:val="28"/>
        </w:rPr>
        <w:t>
      2) қызмет берушінің мұрағат бөлімінің қызметкері тіркеу істерін іздестіруді және жылжымайтын мүлікке құқықтарды тіркеу бөліміне беруді бір (1) жұмыс күні ішінде жүзеге асырады.</w:t>
      </w:r>
    </w:p>
    <w:bookmarkEnd w:id="593"/>
    <w:bookmarkStart w:name="z658" w:id="594"/>
    <w:p>
      <w:pPr>
        <w:spacing w:after="0"/>
        <w:ind w:left="0"/>
        <w:jc w:val="both"/>
      </w:pPr>
      <w:r>
        <w:rPr>
          <w:rFonts w:ascii="Times New Roman"/>
          <w:b w:val="false"/>
          <w:i w:val="false"/>
          <w:color w:val="000000"/>
          <w:sz w:val="28"/>
        </w:rPr>
        <w:t xml:space="preserve">
      3) көрсетілетін қызметті берушінің жылжымайтын мүлікке құқықтарды тіркеу бөлімінің қызметкері - құжаттар топтамасын қарайды, қарау нәтижелері бойынша кондоминиум объектісін тіркейді немесе тіркеуді тоқтата тұрады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бір (1) жұмыс күні ішінде ұсынады.</w:t>
      </w:r>
    </w:p>
    <w:bookmarkEnd w:id="594"/>
    <w:bookmarkStart w:name="z659" w:id="595"/>
    <w:p>
      <w:pPr>
        <w:spacing w:after="0"/>
        <w:ind w:left="0"/>
        <w:jc w:val="both"/>
      </w:pPr>
      <w:r>
        <w:rPr>
          <w:rFonts w:ascii="Times New Roman"/>
          <w:b w:val="false"/>
          <w:i w:val="false"/>
          <w:color w:val="000000"/>
          <w:sz w:val="28"/>
        </w:rPr>
        <w:t>
      4) көрсетілетін қызметті берушінің басшысы немесе оның орынбасары 2 (екі) сағат ішінде мемлекеттік көрсетілетін қызмет нәтижесіне қол қояды.</w:t>
      </w:r>
    </w:p>
    <w:bookmarkEnd w:id="595"/>
    <w:p>
      <w:pPr>
        <w:spacing w:after="0"/>
        <w:ind w:left="0"/>
        <w:jc w:val="both"/>
      </w:pPr>
      <w:r>
        <w:rPr>
          <w:rFonts w:ascii="Times New Roman"/>
          <w:b w:val="false"/>
          <w:i w:val="false"/>
          <w:color w:val="000000"/>
          <w:sz w:val="28"/>
        </w:rPr>
        <w:t>
      Рәсімнің (іс-қимылдың) нәтижесі: көрсетілетін қызметті берушінің жылжымайтын мүлікке құқықтарды тіркеу бөлімінің қызметкеріне мемлекеттік қызмет көрсетудің қол қойылған нәтижесін жолдау.</w:t>
      </w:r>
    </w:p>
    <w:bookmarkStart w:name="z660" w:id="596"/>
    <w:p>
      <w:pPr>
        <w:spacing w:after="0"/>
        <w:ind w:left="0"/>
        <w:jc w:val="both"/>
      </w:pPr>
      <w:r>
        <w:rPr>
          <w:rFonts w:ascii="Times New Roman"/>
          <w:b w:val="false"/>
          <w:i w:val="false"/>
          <w:color w:val="000000"/>
          <w:sz w:val="28"/>
        </w:rPr>
        <w:t>
      5) көрсетілетін қызметті берушінің жылжымайтын мүлікке құқықтарды тіркеу бөлімінің қызметкері 30 (отыз) минут ішінде мемлекеттік қызмет көрсету нәтижесін тіркейді.</w:t>
      </w:r>
    </w:p>
    <w:bookmarkEnd w:id="596"/>
    <w:p>
      <w:pPr>
        <w:spacing w:after="0"/>
        <w:ind w:left="0"/>
        <w:jc w:val="both"/>
      </w:pPr>
      <w:r>
        <w:rPr>
          <w:rFonts w:ascii="Times New Roman"/>
          <w:b w:val="false"/>
          <w:i w:val="false"/>
          <w:color w:val="000000"/>
          <w:sz w:val="28"/>
        </w:rPr>
        <w:t>
      Рәсімнің (іс-қимылдың) нәтижесі: мемлекеттік көрсетілетін қызмет нәтижесін Мемлекеттік корпорацияға құжаттарды есепке алу кітабы бойынша жолдау.</w:t>
      </w:r>
    </w:p>
    <w:p>
      <w:pPr>
        <w:spacing w:after="0"/>
        <w:ind w:left="0"/>
        <w:jc w:val="both"/>
      </w:pPr>
      <w:r>
        <w:rPr>
          <w:rFonts w:ascii="Times New Roman"/>
          <w:b w:val="false"/>
          <w:i w:val="false"/>
          <w:color w:val="000000"/>
          <w:sz w:val="28"/>
        </w:rPr>
        <w:t>
      Кондоминиум объектiсiн жеделдетiлген тәртiппен мемлекеттiк тiркеу бойынша - өтiнiш Мемлекеттік корпорацияға келіп түскен кезден бастап келесi жұмыс күнi (егер Мемлекеттік корпорацияда өтiнiш сағат 18-ден кейiн немесе сенбi күнi қабылданса, онда көрсетілетін қызметті беруші үшiн мерзiмдi есептеу келесi жұмыс күнi басталады).</w:t>
      </w:r>
    </w:p>
    <w:bookmarkStart w:name="z661" w:id="597"/>
    <w:p>
      <w:pPr>
        <w:spacing w:after="0"/>
        <w:ind w:left="0"/>
        <w:jc w:val="left"/>
      </w:pPr>
      <w:r>
        <w:rPr>
          <w:rFonts w:ascii="Times New Roman"/>
          <w:b/>
          <w:i w:val="false"/>
          <w:color w:val="000000"/>
        </w:rPr>
        <w:t xml:space="preserve"> 3 тарау. Мемлекеттік қызметті көрсету процесіндегі көрсетілетін қызметті берушінің құрылымдық бөлімшелерінің (жұмыскерлерінің) әрекеттер тәртібінің сипаттамасы</w:t>
      </w:r>
    </w:p>
    <w:bookmarkEnd w:id="597"/>
    <w:bookmarkStart w:name="z662" w:id="59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(жұмыскерлерінің) тізімі:</w:t>
      </w:r>
    </w:p>
    <w:bookmarkEnd w:id="598"/>
    <w:bookmarkStart w:name="z663" w:id="599"/>
    <w:p>
      <w:pPr>
        <w:spacing w:after="0"/>
        <w:ind w:left="0"/>
        <w:jc w:val="both"/>
      </w:pPr>
      <w:r>
        <w:rPr>
          <w:rFonts w:ascii="Times New Roman"/>
          <w:b w:val="false"/>
          <w:i w:val="false"/>
          <w:color w:val="000000"/>
          <w:sz w:val="28"/>
        </w:rPr>
        <w:t>
      1) мемлекеттік корпорацияның инспекторы;</w:t>
      </w:r>
    </w:p>
    <w:bookmarkEnd w:id="599"/>
    <w:bookmarkStart w:name="z664" w:id="600"/>
    <w:p>
      <w:pPr>
        <w:spacing w:after="0"/>
        <w:ind w:left="0"/>
        <w:jc w:val="both"/>
      </w:pPr>
      <w:r>
        <w:rPr>
          <w:rFonts w:ascii="Times New Roman"/>
          <w:b w:val="false"/>
          <w:i w:val="false"/>
          <w:color w:val="000000"/>
          <w:sz w:val="28"/>
        </w:rPr>
        <w:t>
      2) мемлекеттік корпорацияның жинақтау бөлімінің инспекторы;</w:t>
      </w:r>
    </w:p>
    <w:bookmarkEnd w:id="600"/>
    <w:bookmarkStart w:name="z665" w:id="601"/>
    <w:p>
      <w:pPr>
        <w:spacing w:after="0"/>
        <w:ind w:left="0"/>
        <w:jc w:val="both"/>
      </w:pPr>
      <w:r>
        <w:rPr>
          <w:rFonts w:ascii="Times New Roman"/>
          <w:b w:val="false"/>
          <w:i w:val="false"/>
          <w:color w:val="000000"/>
          <w:sz w:val="28"/>
        </w:rPr>
        <w:t>
      3) қызмет берушінің жұмыскері;</w:t>
      </w:r>
    </w:p>
    <w:bookmarkEnd w:id="601"/>
    <w:bookmarkStart w:name="z666" w:id="602"/>
    <w:p>
      <w:pPr>
        <w:spacing w:after="0"/>
        <w:ind w:left="0"/>
        <w:jc w:val="both"/>
      </w:pPr>
      <w:r>
        <w:rPr>
          <w:rFonts w:ascii="Times New Roman"/>
          <w:b w:val="false"/>
          <w:i w:val="false"/>
          <w:color w:val="000000"/>
          <w:sz w:val="28"/>
        </w:rPr>
        <w:t>
      4) қызмет берушінің мұрағат бөлімі жұмыскері;</w:t>
      </w:r>
    </w:p>
    <w:bookmarkEnd w:id="602"/>
    <w:bookmarkStart w:name="z667" w:id="603"/>
    <w:p>
      <w:pPr>
        <w:spacing w:after="0"/>
        <w:ind w:left="0"/>
        <w:jc w:val="both"/>
      </w:pPr>
      <w:r>
        <w:rPr>
          <w:rFonts w:ascii="Times New Roman"/>
          <w:b w:val="false"/>
          <w:i w:val="false"/>
          <w:color w:val="000000"/>
          <w:sz w:val="28"/>
        </w:rPr>
        <w:t>
      5) қызмет берушінің жылжымайтын мүлікке құқықтарды тіркеу бөлімінің жұмыскері;</w:t>
      </w:r>
    </w:p>
    <w:bookmarkEnd w:id="603"/>
    <w:bookmarkStart w:name="z668" w:id="604"/>
    <w:p>
      <w:pPr>
        <w:spacing w:after="0"/>
        <w:ind w:left="0"/>
        <w:jc w:val="both"/>
      </w:pPr>
      <w:r>
        <w:rPr>
          <w:rFonts w:ascii="Times New Roman"/>
          <w:b w:val="false"/>
          <w:i w:val="false"/>
          <w:color w:val="000000"/>
          <w:sz w:val="28"/>
        </w:rPr>
        <w:t>
      6) қызмет берушінің басшысы немесе оның орынбасары;</w:t>
      </w:r>
    </w:p>
    <w:bookmarkEnd w:id="604"/>
    <w:bookmarkStart w:name="z669" w:id="605"/>
    <w:p>
      <w:pPr>
        <w:spacing w:after="0"/>
        <w:ind w:left="0"/>
        <w:jc w:val="both"/>
      </w:pPr>
      <w:r>
        <w:rPr>
          <w:rFonts w:ascii="Times New Roman"/>
          <w:b w:val="false"/>
          <w:i w:val="false"/>
          <w:color w:val="000000"/>
          <w:sz w:val="28"/>
        </w:rPr>
        <w:t xml:space="preserve">
      7. Құрылымдық бөлімшелердің (әрбір рәсімдердің (әрекеттердің) ұзақтығын көрсете отырып, қызметкерлердің) арасындағы рәсімдер (іс-қимылдар)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тараптардың іс-қимылдарының сипаттамасында,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функционалдық өзара іс-қимылдар сызбанұсқасында және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қызметті көрсету кезінде бизнес-процестердің анықтамасында көрсетілген.</w:t>
      </w:r>
    </w:p>
    <w:bookmarkEnd w:id="605"/>
    <w:bookmarkStart w:name="z670" w:id="606"/>
    <w:p>
      <w:pPr>
        <w:spacing w:after="0"/>
        <w:ind w:left="0"/>
        <w:jc w:val="left"/>
      </w:pPr>
      <w:r>
        <w:rPr>
          <w:rFonts w:ascii="Times New Roman"/>
          <w:b/>
          <w:i w:val="false"/>
          <w:color w:val="000000"/>
        </w:rPr>
        <w:t xml:space="preserve"> 4 тарау. Мемлекеттік корпорация және (немесе) өзге де көрсетілетін қызметті берушілермен өзара әрекеттесу тәртібінің, сондай-ақ мемлекеттік қызметті көрсету процесіндегі ақпараттық жүйелерді пайдалану тәртібінің сипаттамасы</w:t>
      </w:r>
    </w:p>
    <w:bookmarkEnd w:id="606"/>
    <w:bookmarkStart w:name="z671" w:id="607"/>
    <w:p>
      <w:pPr>
        <w:spacing w:after="0"/>
        <w:ind w:left="0"/>
        <w:jc w:val="both"/>
      </w:pPr>
      <w:r>
        <w:rPr>
          <w:rFonts w:ascii="Times New Roman"/>
          <w:b w:val="false"/>
          <w:i w:val="false"/>
          <w:color w:val="000000"/>
          <w:sz w:val="28"/>
        </w:rPr>
        <w:t>
      8. Көрсетілетін қызметті беруші құжаттарды қабылдауды көрсетілетін қызметті беруші қызметкерінің тегі, аты, әкесінің аты (ол болған кезде) және лауазымы көрсетілетін "кедергісіз қызмет көрсету" арқылы құжаттарды қабылдау және беру бөлімінде операциялық залда жүзеге асырады.</w:t>
      </w:r>
    </w:p>
    <w:bookmarkEnd w:id="607"/>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рәсімнің (іс-қимылдың) мазмұны:</w:t>
      </w:r>
    </w:p>
    <w:bookmarkStart w:name="z672" w:id="608"/>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құжаттар топтамасын ұсынады. Рәсімнің (іс-қимылдың) нәтижесі: құжаттар топтамасын ұсыну;</w:t>
      </w:r>
    </w:p>
    <w:bookmarkEnd w:id="608"/>
    <w:bookmarkStart w:name="z673" w:id="609"/>
    <w:p>
      <w:pPr>
        <w:spacing w:after="0"/>
        <w:ind w:left="0"/>
        <w:jc w:val="both"/>
      </w:pPr>
      <w:r>
        <w:rPr>
          <w:rFonts w:ascii="Times New Roman"/>
          <w:b w:val="false"/>
          <w:i w:val="false"/>
          <w:color w:val="000000"/>
          <w:sz w:val="28"/>
        </w:rPr>
        <w:t>
      2) көрсетілетін қызметті беруші қызметкері құжаттарды тіркейді, көрсетілетін қызметті алушыға не оның өкіліне тиісті құжаттардың қабылданғаны туралы қолхат береді (жиырма минуттан аспайды);</w:t>
      </w:r>
    </w:p>
    <w:bookmarkEnd w:id="609"/>
    <w:p>
      <w:pPr>
        <w:spacing w:after="0"/>
        <w:ind w:left="0"/>
        <w:jc w:val="both"/>
      </w:pPr>
      <w:r>
        <w:rPr>
          <w:rFonts w:ascii="Times New Roman"/>
          <w:b w:val="false"/>
          <w:i w:val="false"/>
          <w:color w:val="000000"/>
          <w:sz w:val="28"/>
        </w:rPr>
        <w:t xml:space="preserve">
      көрсетілетін қызметті алушымен не оның өкілімен тізбеге сәйкес құжаттардың толық емес топтамасы ұсынылған жағдайда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не оның өкіліне беру;</w:t>
      </w:r>
    </w:p>
    <w:bookmarkStart w:name="z674" w:id="610"/>
    <w:p>
      <w:pPr>
        <w:spacing w:after="0"/>
        <w:ind w:left="0"/>
        <w:jc w:val="both"/>
      </w:pPr>
      <w:r>
        <w:rPr>
          <w:rFonts w:ascii="Times New Roman"/>
          <w:b w:val="false"/>
          <w:i w:val="false"/>
          <w:color w:val="000000"/>
          <w:sz w:val="28"/>
        </w:rPr>
        <w:t>
      3) көрсетілетін қызметті берушінің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610"/>
    <w:p>
      <w:pPr>
        <w:spacing w:after="0"/>
        <w:ind w:left="0"/>
        <w:jc w:val="both"/>
      </w:pPr>
      <w:r>
        <w:rPr>
          <w:rFonts w:ascii="Times New Roman"/>
          <w:b w:val="false"/>
          <w:i w:val="false"/>
          <w:color w:val="000000"/>
          <w:sz w:val="28"/>
        </w:rPr>
        <w:t xml:space="preserve">
      Мемлекеттік корпорацияда құжаттарды қабылдау кезінде мемлекеттік көрсетілетін қызметті алушыға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тиісті құжаттардың қабылданғандығы туралы қолхат беріледі.</w:t>
      </w:r>
    </w:p>
    <w:bookmarkStart w:name="z675" w:id="611"/>
    <w:p>
      <w:pPr>
        <w:spacing w:after="0"/>
        <w:ind w:left="0"/>
        <w:jc w:val="both"/>
      </w:pPr>
      <w:r>
        <w:rPr>
          <w:rFonts w:ascii="Times New Roman"/>
          <w:b w:val="false"/>
          <w:i w:val="false"/>
          <w:color w:val="000000"/>
          <w:sz w:val="28"/>
        </w:rPr>
        <w:t>
      9. Мемлекеттік корпорацияда көрсетілетін қызметті алушыға дайын құжаттарды беруді орталық жұмыскері "терезе" арқылы күн сайын мерзімі көрсетілген қолхат негізінде жүзеге асырады.</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77" w:id="612"/>
    <w:p>
      <w:pPr>
        <w:spacing w:after="0"/>
        <w:ind w:left="0"/>
        <w:jc w:val="left"/>
      </w:pPr>
      <w:r>
        <w:rPr>
          <w:rFonts w:ascii="Times New Roman"/>
          <w:b/>
          <w:i w:val="false"/>
          <w:color w:val="000000"/>
        </w:rPr>
        <w:t xml:space="preserve"> Мемлекеттік қызмет көрсетуге қатысатын тараптардың іс-қимылдарының сипаттамасы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26"/>
        <w:gridCol w:w="1526"/>
        <w:gridCol w:w="1353"/>
        <w:gridCol w:w="1585"/>
        <w:gridCol w:w="1863"/>
        <w:gridCol w:w="1863"/>
        <w:gridCol w:w="1586"/>
        <w:gridCol w:w="1068"/>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(жұмыстар барысының, ағынының)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тараптың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жумыскері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жинақтау бөлімінің жумыскері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мұрағат бөлімі жұмыскері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тіркеу бөлімінің жұмыскері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құжаттарды табыстау бөлімінің жумыскері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(үдерістің, рәсімдеудің, операцияның) атауы жәнеолардың сипаттамасы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және қабылдау, құжаттарды есепке алу кітабына жазбаларды енгізу және алушыға қолхат табыстау.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тіркеушіге әділет органынажолдау; қызмет берушіден орындалған құжаттарды қабылдау.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Орталықтан қабылдау;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істі іздестіру;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ЖМТ МДҚ-нан тіркеуге қабылдау.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қол қоюға қабылдау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табыстау үшін орындалған құжаттарды қабылдау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Орындалудың нысаны(деректер,құжат,ұйымдастырушылық-жарлық шешімі)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жинақтау бөліміне табыстау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Көрсетілетін қызмет берушінің табыстау бөлімінің жумыскеріне табыстау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Орталыққа тапсыру;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істі орындау үшін тіркеу бөліміне табыстау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іс-шараларды жүзеге асыру; ЖМТ МДҚ АЖ-не тиісті өзгертулерді енгізу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құжаттырды қызмет берушінің жұмыскеріне табыстау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өтініш берушіге қолхат және құжаттарды есепке алу кітабы бойынша табыстау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Орындаумерзімдері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аспайды (жеделдетілген тәртіпте 30 минуттан аспайды)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қабылдаудан кейін тіркеуге 1 жұмыс күн (жеделдетілген тәртіпте 2 сағаттан аспайды)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қабылдаудан кейін тіркеуге 1 жұмыс күн (жеделдетілген тәртіпте 3 сағаттан аспайды)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аспайды (жеделдетілген тәртіпте 30 минуттан аспайды)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баламалы үдеріс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3045"/>
        <w:gridCol w:w="2265"/>
        <w:gridCol w:w="1679"/>
        <w:gridCol w:w="2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ағыны, барысы)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(мұрағат)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(тіркеу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істі орындау үшін іздестіру және табыстау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Құжаттарға қол қою және жұмыскерге табыстау</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Көрсетілетін қызметті берушіге табыстау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есепке алу кітабы және қолхат бойынша орындалған құжаттарды өтініш берушіге табыстау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(тіркеу бөлімі)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 немесе оның орынбасары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пакеті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О-2.Құжаттарды есепке алу кітабына жазба енгізу, қабылдау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О-3.Қолхат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 Бас тарту себептерін көрсетуімен хабарламаны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Есепке алу кітабы бойынша құжаттардыкүніне 2 рет табыстау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Бас тарту себептерін көрсетуімен Мемкорпорация хабарламаны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Тіркеу істі іздестіру және орындау шыға табыстау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Өтінішті қарау және тіркеу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Өтінішті қарау және бас тарту себептерін көрсетуімен хабарламаны дайындау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Құжаттарға қол қою</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Құжаттарды жұмыскерге табыстау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80" w:id="613"/>
    <w:p>
      <w:pPr>
        <w:spacing w:after="0"/>
        <w:ind w:left="0"/>
        <w:jc w:val="left"/>
      </w:pPr>
      <w:r>
        <w:rPr>
          <w:rFonts w:ascii="Times New Roman"/>
          <w:b/>
          <w:i w:val="false"/>
          <w:color w:val="000000"/>
        </w:rPr>
        <w:t xml:space="preserve"> Мемлекеттік қызметті көрсету кезінде бизнес-процестердің іс-қимылының көрнекті диаграммалары</w:t>
      </w:r>
    </w:p>
    <w:bookmarkEnd w:id="613"/>
    <w:p>
      <w:pPr>
        <w:spacing w:after="0"/>
        <w:ind w:left="0"/>
        <w:jc w:val="both"/>
      </w:pPr>
      <w:r>
        <w:rPr>
          <w:rFonts w:ascii="Times New Roman"/>
          <w:b w:val="false"/>
          <w:i w:val="false"/>
          <w:color w:val="000000"/>
          <w:sz w:val="28"/>
        </w:rPr>
        <w:t>
      Мемлекеттік корпорациясымен құжаттарды қабылдау және жолдау арқылы мемлекеттік қызметті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682" w:id="614"/>
    <w:p>
      <w:pPr>
        <w:spacing w:after="0"/>
        <w:ind w:left="0"/>
        <w:jc w:val="left"/>
      </w:pPr>
      <w:r>
        <w:rPr>
          <w:rFonts w:ascii="Times New Roman"/>
          <w:b/>
          <w:i w:val="false"/>
          <w:color w:val="000000"/>
        </w:rPr>
        <w:t xml:space="preserve"> "Кондоминиум объектісін мемлекеттік тіркеу" мемлекеттік қызмет көрсету бизнес-процессінің Анықтамасы</w:t>
      </w:r>
    </w:p>
    <w:bookmarkEnd w:id="614"/>
    <w:p>
      <w:pPr>
        <w:spacing w:after="0"/>
        <w:ind w:left="0"/>
        <w:jc w:val="both"/>
      </w:pPr>
      <w:r>
        <w:rPr>
          <w:rFonts w:ascii="Times New Roman"/>
          <w:b w:val="false"/>
          <w:i w:val="false"/>
          <w:color w:val="000000"/>
          <w:sz w:val="28"/>
        </w:rPr>
        <w:t>
      *Мемлекеттік корпорациясы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Мемлекеттік корпорацияның,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