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6c47" w14:textId="cf76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598 бұйрығымен</w:t>
            </w:r>
            <w:r>
              <w:br/>
            </w:r>
            <w:r>
              <w:rPr>
                <w:rFonts w:ascii="Times New Roman"/>
                <w:b w:val="false"/>
                <w:i w:val="false"/>
                <w:color w:val="000000"/>
                <w:sz w:val="20"/>
              </w:rPr>
              <w:t>бекітілген</w:t>
            </w:r>
          </w:p>
        </w:tc>
      </w:tr>
    </w:tbl>
    <w:bookmarkStart w:name="z26" w:id="12"/>
    <w:p>
      <w:pPr>
        <w:spacing w:after="0"/>
        <w:ind w:left="0"/>
        <w:jc w:val="left"/>
      </w:pPr>
      <w:r>
        <w:rPr>
          <w:rFonts w:ascii="Times New Roman"/>
          <w:b/>
          <w:i w:val="false"/>
          <w:color w:val="000000"/>
        </w:rPr>
        <w:t xml:space="preserve">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w:t>
      </w:r>
    </w:p>
    <w:bookmarkEnd w:id="12"/>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Оқу-ағарту министрінің 25.12.2023 </w:t>
      </w:r>
      <w:r>
        <w:rPr>
          <w:rFonts w:ascii="Times New Roman"/>
          <w:b w:val="false"/>
          <w:i w:val="false"/>
          <w:color w:val="000000"/>
          <w:sz w:val="28"/>
        </w:rPr>
        <w:t>№ 390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73"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1. Осы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 (бұдан әрі – Қағидалар) Қазақстан Республикасының "Білім туралы" Заңының 5-бабының 90) тармақшасына сәйкес әзірленді және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Қағидаларда мынадай ұғымдар пайдаланылады:</w:t>
      </w:r>
    </w:p>
    <w:bookmarkEnd w:id="15"/>
    <w:p>
      <w:pPr>
        <w:spacing w:after="0"/>
        <w:ind w:left="0"/>
        <w:jc w:val="both"/>
      </w:pPr>
      <w:r>
        <w:rPr>
          <w:rFonts w:ascii="Times New Roman"/>
          <w:b w:val="false"/>
          <w:i w:val="false"/>
          <w:color w:val="000000"/>
          <w:sz w:val="28"/>
        </w:rPr>
        <w:t>
      1) әлеуетті өнім беруші – кәсіпкерлік қызметті жүзеге асыратын жеке кәсіпкер, заңды тұлға (мемлекеттік мекемелерді қоспағанда);</w:t>
      </w:r>
    </w:p>
    <w:p>
      <w:pPr>
        <w:spacing w:after="0"/>
        <w:ind w:left="0"/>
        <w:jc w:val="both"/>
      </w:pPr>
      <w:r>
        <w:rPr>
          <w:rFonts w:ascii="Times New Roman"/>
          <w:b w:val="false"/>
          <w:i w:val="false"/>
          <w:color w:val="000000"/>
          <w:sz w:val="28"/>
        </w:rPr>
        <w:t>
      2) бірыңғай сатып алу платформасы (бұдан әрі – веб-портал) – мемлекеттiк сатып алудың және "Квазимемлекеттік сектордың жекелеген субъектілерінің сатып алуы туралы" Қазақстан Республикасының Заңына сәйкес жүзеге асырылатын сатып алудың электрондық көрсетілетін қызметтеріне қол жеткiзудiң бірыңғай нүктесiн ұсынатын мемлекеттік сатып алу саласындағы уәкілетті органның ақпараттық жүйесі;</w:t>
      </w:r>
    </w:p>
    <w:p>
      <w:pPr>
        <w:spacing w:after="0"/>
        <w:ind w:left="0"/>
        <w:jc w:val="both"/>
      </w:pPr>
      <w:r>
        <w:rPr>
          <w:rFonts w:ascii="Times New Roman"/>
          <w:b w:val="false"/>
          <w:i w:val="false"/>
          <w:color w:val="000000"/>
          <w:sz w:val="28"/>
        </w:rPr>
        <w:t>
      3) конкурсты ұйымдастырушы (тапсырыс беруші):</w:t>
      </w:r>
    </w:p>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 орта білім беру ұйымы, мектептен тыс қосымша білім беру ұйымы бухгалтерлік есепті дербес жүргізбеген жағдайда, орта білім беру ұйымы, мектептен тыс қосымша білім беру ұйымы не білім беруді басқару органы не орта білім беру ұйымдарында білім алушыларды тамақтандыруды ұйымдастыру "Мемлекеттік-жекешелік әріптестік туралы" Қазақстан Республикасының Заңына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орган;</w:t>
      </w:r>
    </w:p>
    <w:p>
      <w:pPr>
        <w:spacing w:after="0"/>
        <w:ind w:left="0"/>
        <w:jc w:val="both"/>
      </w:pPr>
      <w:r>
        <w:rPr>
          <w:rFonts w:ascii="Times New Roman"/>
          <w:b w:val="false"/>
          <w:i w:val="false"/>
          <w:color w:val="000000"/>
          <w:sz w:val="28"/>
        </w:rPr>
        <w:t>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бухгалтерлік есепті дербес жүргізбеген жағдайда,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немесе білім беруді басқару органы не облыстың, республикалық маңызы бар қаланың және астананың жергілікті атқарушы органының шешімі бойынша орган;</w:t>
      </w:r>
    </w:p>
    <w:p>
      <w:pPr>
        <w:spacing w:after="0"/>
        <w:ind w:left="0"/>
        <w:jc w:val="both"/>
      </w:pPr>
      <w:r>
        <w:rPr>
          <w:rFonts w:ascii="Times New Roman"/>
          <w:b w:val="false"/>
          <w:i w:val="false"/>
          <w:color w:val="000000"/>
          <w:sz w:val="28"/>
        </w:rPr>
        <w:t>
      4) конкурстық құжаттама – конкурсқа қатысуға өтінімді дайындау үшін конкурсты ұйымдастырушы әлеуетті өнім берушіге ұсынатын және конкурсты өткізу шарттары мен тәртібін қамтитын құжаттар;</w:t>
      </w:r>
    </w:p>
    <w:p>
      <w:pPr>
        <w:spacing w:after="0"/>
        <w:ind w:left="0"/>
        <w:jc w:val="both"/>
      </w:pPr>
      <w:r>
        <w:rPr>
          <w:rFonts w:ascii="Times New Roman"/>
          <w:b w:val="false"/>
          <w:i w:val="false"/>
          <w:color w:val="000000"/>
          <w:sz w:val="28"/>
        </w:rPr>
        <w:t>
      5) көрсетілетін қызмет көрсетушіні таңдау өлшемшарттары – әлеуетті өнім берушінің қызмет көрсетуі бойынша мүмкіндіктері мен жағдайларын бағалау негізінде жүргізілетін белгілер;</w:t>
      </w:r>
    </w:p>
    <w:p>
      <w:pPr>
        <w:spacing w:after="0"/>
        <w:ind w:left="0"/>
        <w:jc w:val="both"/>
      </w:pPr>
      <w:r>
        <w:rPr>
          <w:rFonts w:ascii="Times New Roman"/>
          <w:b w:val="false"/>
          <w:i w:val="false"/>
          <w:color w:val="000000"/>
          <w:sz w:val="28"/>
        </w:rPr>
        <w:t>
      6) көрсетілетін қызметтерді, тауарларды сатып алу туралы шарт (бұдан әрі – Шарт) – тапсырыс беруші мен өнім беруші арасында веб-портал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7)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 жерлерде мемлекеттік қызметте жүрген азаматтары;</w:t>
      </w:r>
    </w:p>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мен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шегінен тыс жерлерде орналасқан олардың филиалдары мен өкілдіктері;</w:t>
      </w:r>
    </w:p>
    <w:p>
      <w:pPr>
        <w:spacing w:after="0"/>
        <w:ind w:left="0"/>
        <w:jc w:val="both"/>
      </w:pPr>
      <w:r>
        <w:rPr>
          <w:rFonts w:ascii="Times New Roman"/>
          <w:b w:val="false"/>
          <w:i w:val="false"/>
          <w:color w:val="000000"/>
          <w:sz w:val="28"/>
        </w:rPr>
        <w:t>
      Қазақстан Республикасының шегінен тыс жерлерде орналасқан дипломатиялық, сауда және өзге де ресми өкілдіктері;</w:t>
      </w:r>
    </w:p>
    <w:p>
      <w:pPr>
        <w:spacing w:after="0"/>
        <w:ind w:left="0"/>
        <w:jc w:val="both"/>
      </w:pPr>
      <w:r>
        <w:rPr>
          <w:rFonts w:ascii="Times New Roman"/>
          <w:b w:val="false"/>
          <w:i w:val="false"/>
          <w:color w:val="000000"/>
          <w:sz w:val="28"/>
        </w:rPr>
        <w:t>
      8) Қазақстандық тауар өндірушілерді, қызмет көрсетушілерді қолдау –Қазақстан Республикасының Кәсіпкерлік Кодексінің 17-бабының 1-тармағына сәйкес Қазақстанда шығарылатын тауарлар мен көрсетілетін қызметтердің өндірісін дамытуды ынталандыру үшін қолайлы жағдайлар жасау жөніндегі шаралар;</w:t>
      </w:r>
    </w:p>
    <w:p>
      <w:pPr>
        <w:spacing w:after="0"/>
        <w:ind w:left="0"/>
        <w:jc w:val="both"/>
      </w:pPr>
      <w:r>
        <w:rPr>
          <w:rFonts w:ascii="Times New Roman"/>
          <w:b w:val="false"/>
          <w:i w:val="false"/>
          <w:color w:val="000000"/>
          <w:sz w:val="28"/>
        </w:rPr>
        <w:t>
      9) қаржы жылы – ағымдағы жылғы 1 қаңтарда басталып, 31 желтоқсанда аяқталатын уақыт аралығы;</w:t>
      </w:r>
    </w:p>
    <w:p>
      <w:pPr>
        <w:spacing w:after="0"/>
        <w:ind w:left="0"/>
        <w:jc w:val="both"/>
      </w:pPr>
      <w:r>
        <w:rPr>
          <w:rFonts w:ascii="Times New Roman"/>
          <w:b w:val="false"/>
          <w:i w:val="false"/>
          <w:color w:val="000000"/>
          <w:sz w:val="28"/>
        </w:rPr>
        <w:t>
      10) құжаттың электронды көшірмесі – түпнұсқа құжаттың түрін және ақпаратты (деректерді) электрондық-цифрлық нысанда толығымен көрсететін құжат;</w:t>
      </w:r>
    </w:p>
    <w:p>
      <w:pPr>
        <w:spacing w:after="0"/>
        <w:ind w:left="0"/>
        <w:jc w:val="both"/>
      </w:pPr>
      <w:r>
        <w:rPr>
          <w:rFonts w:ascii="Times New Roman"/>
          <w:b w:val="false"/>
          <w:i w:val="false"/>
          <w:color w:val="000000"/>
          <w:sz w:val="28"/>
        </w:rPr>
        <w:t>
      11) мемлекеттік-жекешелік әріптестік – мемлекеттік әріптес пен жекеше әріптес арасындағы "Мемлекеттік-жекешелік әріптестік туралы" заңда (бұдан әрі – Мемлекеттік-жекешелік әріптестік туралы заң) айқындалған белгілерге сәйкес келетін ынтымақтастық нысаны;</w:t>
      </w:r>
    </w:p>
    <w:p>
      <w:pPr>
        <w:spacing w:after="0"/>
        <w:ind w:left="0"/>
        <w:jc w:val="both"/>
      </w:pPr>
      <w:r>
        <w:rPr>
          <w:rFonts w:ascii="Times New Roman"/>
          <w:b w:val="false"/>
          <w:i w:val="false"/>
          <w:color w:val="000000"/>
          <w:sz w:val="28"/>
        </w:rPr>
        <w:t>
      12) мемлекеттік-жекешелік әріптестік шарты – мемлекеттік-жекешелік әріптестік шарты тараптарының құқықтары, міндеттері мен жауапкершілігі белгіленетін, мемлекеттік-жекешелік әріптестік объектісін құру және пайдалану арқылы бір немесе бірнеше әлеуметтік-экономикалық міндетті шешу мақсатында жасалатын жазбаша келісім;</w:t>
      </w:r>
    </w:p>
    <w:p>
      <w:pPr>
        <w:spacing w:after="0"/>
        <w:ind w:left="0"/>
        <w:jc w:val="both"/>
      </w:pPr>
      <w:r>
        <w:rPr>
          <w:rFonts w:ascii="Times New Roman"/>
          <w:b w:val="false"/>
          <w:i w:val="false"/>
          <w:color w:val="000000"/>
          <w:sz w:val="28"/>
        </w:rPr>
        <w:t>
      13)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p>
      <w:pPr>
        <w:spacing w:after="0"/>
        <w:ind w:left="0"/>
        <w:jc w:val="both"/>
      </w:pPr>
      <w:r>
        <w:rPr>
          <w:rFonts w:ascii="Times New Roman"/>
          <w:b w:val="false"/>
          <w:i w:val="false"/>
          <w:color w:val="000000"/>
          <w:sz w:val="28"/>
        </w:rPr>
        <w:t>
      14)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pPr>
        <w:spacing w:after="0"/>
        <w:ind w:left="0"/>
        <w:jc w:val="both"/>
      </w:pPr>
      <w:r>
        <w:rPr>
          <w:rFonts w:ascii="Times New Roman"/>
          <w:b w:val="false"/>
          <w:i w:val="false"/>
          <w:color w:val="000000"/>
          <w:sz w:val="28"/>
        </w:rPr>
        <w:t>
      15) өнім беруші – қызмет көрсету немесе тауарларды жеткізу туралы шарт жасасқан кәсіпкерлік қызметті жүзеге асыратын жеке кәсіпкер, заңды тұлға (мемлекеттік мекемелерді қоспағанда);</w:t>
      </w:r>
    </w:p>
    <w:p>
      <w:pPr>
        <w:spacing w:after="0"/>
        <w:ind w:left="0"/>
        <w:jc w:val="both"/>
      </w:pPr>
      <w:r>
        <w:rPr>
          <w:rFonts w:ascii="Times New Roman"/>
          <w:b w:val="false"/>
          <w:i w:val="false"/>
          <w:color w:val="000000"/>
          <w:sz w:val="28"/>
        </w:rPr>
        <w:t>
      16)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pPr>
        <w:spacing w:after="0"/>
        <w:ind w:left="0"/>
        <w:jc w:val="both"/>
      </w:pPr>
      <w:r>
        <w:rPr>
          <w:rFonts w:ascii="Times New Roman"/>
          <w:b w:val="false"/>
          <w:i w:val="false"/>
          <w:color w:val="000000"/>
          <w:sz w:val="28"/>
        </w:rPr>
        <w:t>
      17) электрондық әмиян – конкурсқа қатысуға өтінімдерді қамтамасыз етуге байланысты есептік операцияларды жүзеге асыруға арналған, мемлекеттік сатып алу саласындағы бірыңғай оператордың банктік шотында орналастырылатын, әлеуетті өнім берушінің жеке шоты.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2" w:id="16"/>
    <w:p>
      <w:pPr>
        <w:spacing w:after="0"/>
        <w:ind w:left="0"/>
        <w:jc w:val="both"/>
      </w:pPr>
      <w:r>
        <w:rPr>
          <w:rFonts w:ascii="Times New Roman"/>
          <w:b w:val="false"/>
          <w:i w:val="false"/>
          <w:color w:val="000000"/>
          <w:sz w:val="28"/>
        </w:rPr>
        <w:t>
      2-1. Қағидалар шеңберінде мемлекеттік сатып алу веб-порталын пайдалану (қолжетімділік) жөніндегі қызметті мемлекеттік сатып алу саласындағы бірыңғай оператор көздеген тарифтерге сәйкес ақылы негізде мемлекеттік сатып алу саласындағы бірыңғай оператор көрсетеді.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17"/>
    <w:p>
      <w:pPr>
        <w:spacing w:after="0"/>
        <w:ind w:left="0"/>
        <w:jc w:val="left"/>
      </w:pPr>
      <w:r>
        <w:rPr>
          <w:rFonts w:ascii="Times New Roman"/>
          <w:b/>
          <w:i w:val="false"/>
          <w:color w:val="000000"/>
        </w:rPr>
        <w:t xml:space="preserve"> 2-тарау. Мемлекеттік орта білім беру ұйымдарында, мектептен тыс қосымша білім беру ұйымдарында білім алушыларды тамақтандыруды ұйымдастыру тәртібі</w:t>
      </w:r>
    </w:p>
    <w:bookmarkEnd w:id="17"/>
    <w:bookmarkStart w:name="z42" w:id="18"/>
    <w:p>
      <w:pPr>
        <w:spacing w:after="0"/>
        <w:ind w:left="0"/>
        <w:jc w:val="both"/>
      </w:pPr>
      <w:r>
        <w:rPr>
          <w:rFonts w:ascii="Times New Roman"/>
          <w:b w:val="false"/>
          <w:i w:val="false"/>
          <w:color w:val="000000"/>
          <w:sz w:val="28"/>
        </w:rPr>
        <w:t>
      3. Тамақтандыруды ұйымдастыру:</w:t>
      </w:r>
    </w:p>
    <w:bookmarkEnd w:id="18"/>
    <w:bookmarkStart w:name="z43" w:id="19"/>
    <w:p>
      <w:pPr>
        <w:spacing w:after="0"/>
        <w:ind w:left="0"/>
        <w:jc w:val="both"/>
      </w:pPr>
      <w:r>
        <w:rPr>
          <w:rFonts w:ascii="Times New Roman"/>
          <w:b w:val="false"/>
          <w:i w:val="false"/>
          <w:color w:val="000000"/>
          <w:sz w:val="28"/>
        </w:rPr>
        <w:t>
      1. Орта білім беру ұйымдарында:</w:t>
      </w:r>
    </w:p>
    <w:bookmarkEnd w:id="19"/>
    <w:bookmarkStart w:name="z44" w:id="20"/>
    <w:p>
      <w:pPr>
        <w:spacing w:after="0"/>
        <w:ind w:left="0"/>
        <w:jc w:val="both"/>
      </w:pPr>
      <w:r>
        <w:rPr>
          <w:rFonts w:ascii="Times New Roman"/>
          <w:b w:val="false"/>
          <w:i w:val="false"/>
          <w:color w:val="000000"/>
          <w:sz w:val="28"/>
        </w:rPr>
        <w:t>
      1) білім алушыларды тамақтандыруды ұйымдастыру бойынша көрсетілетін қызметтерді, тауарларды конкурстық негізде сатып алу арқылы жүзеге асырылады;</w:t>
      </w:r>
    </w:p>
    <w:bookmarkEnd w:id="20"/>
    <w:bookmarkStart w:name="z45" w:id="21"/>
    <w:p>
      <w:pPr>
        <w:spacing w:after="0"/>
        <w:ind w:left="0"/>
        <w:jc w:val="both"/>
      </w:pPr>
      <w:r>
        <w:rPr>
          <w:rFonts w:ascii="Times New Roman"/>
          <w:b w:val="false"/>
          <w:i w:val="false"/>
          <w:color w:val="000000"/>
          <w:sz w:val="28"/>
        </w:rPr>
        <w:t xml:space="preserve">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w:t>
      </w:r>
      <w:r>
        <w:rPr>
          <w:rFonts w:ascii="Times New Roman"/>
          <w:b w:val="false"/>
          <w:i w:val="false"/>
          <w:color w:val="000000"/>
          <w:sz w:val="28"/>
        </w:rPr>
        <w:t>заңға</w:t>
      </w:r>
      <w:r>
        <w:rPr>
          <w:rFonts w:ascii="Times New Roman"/>
          <w:b w:val="false"/>
          <w:i w:val="false"/>
          <w:color w:val="000000"/>
          <w:sz w:val="28"/>
        </w:rPr>
        <w:t xml:space="preserve"> және осы Қағидаларға сәйкес жүзеге асырылады;</w:t>
      </w:r>
    </w:p>
    <w:bookmarkEnd w:id="21"/>
    <w:bookmarkStart w:name="z46" w:id="22"/>
    <w:p>
      <w:pPr>
        <w:spacing w:after="0"/>
        <w:ind w:left="0"/>
        <w:jc w:val="both"/>
      </w:pPr>
      <w:r>
        <w:rPr>
          <w:rFonts w:ascii="Times New Roman"/>
          <w:b w:val="false"/>
          <w:i w:val="false"/>
          <w:color w:val="000000"/>
          <w:sz w:val="28"/>
        </w:rPr>
        <w:t>
      3) мектеп асханасында жабдықтар, халықтың санитариялық-эпидемиологиялық саламаттылығы саласындағы нормативтік құқықтық актілердің талаптарына сәйкес келетін тиісті жағдайлар болған кезде –жергілікті атқарушы органдардың шешімі негізінде асхана меңгерушісі, аспаз, ас үй қызметкері лауазымдары енгізген кезде конкурстық негізде білім алушылардың тамақтануын ұйымдастыру бойынша тауарларды сатып алу;</w:t>
      </w:r>
    </w:p>
    <w:bookmarkEnd w:id="22"/>
    <w:bookmarkStart w:name="z47" w:id="23"/>
    <w:p>
      <w:pPr>
        <w:spacing w:after="0"/>
        <w:ind w:left="0"/>
        <w:jc w:val="both"/>
      </w:pPr>
      <w:r>
        <w:rPr>
          <w:rFonts w:ascii="Times New Roman"/>
          <w:b w:val="false"/>
          <w:i w:val="false"/>
          <w:color w:val="000000"/>
          <w:sz w:val="28"/>
        </w:rPr>
        <w:t>
      4) орта білім беру ұйымдарында білім алушыларды тамақтандыруды ұйымдастыру үшін жағдайларды қамтамасыз ету жолымен жүзеге асырылады.</w:t>
      </w:r>
    </w:p>
    <w:bookmarkEnd w:id="23"/>
    <w:bookmarkStart w:name="z48" w:id="24"/>
    <w:p>
      <w:pPr>
        <w:spacing w:after="0"/>
        <w:ind w:left="0"/>
        <w:jc w:val="both"/>
      </w:pPr>
      <w:r>
        <w:rPr>
          <w:rFonts w:ascii="Times New Roman"/>
          <w:b w:val="false"/>
          <w:i w:val="false"/>
          <w:color w:val="000000"/>
          <w:sz w:val="28"/>
        </w:rPr>
        <w:t>
      2. Мектептен тыс қосымша білім беру ұйымдарында:</w:t>
      </w:r>
    </w:p>
    <w:bookmarkEnd w:id="24"/>
    <w:bookmarkStart w:name="z49" w:id="25"/>
    <w:p>
      <w:pPr>
        <w:spacing w:after="0"/>
        <w:ind w:left="0"/>
        <w:jc w:val="both"/>
      </w:pPr>
      <w:r>
        <w:rPr>
          <w:rFonts w:ascii="Times New Roman"/>
          <w:b w:val="false"/>
          <w:i w:val="false"/>
          <w:color w:val="000000"/>
          <w:sz w:val="28"/>
        </w:rPr>
        <w:t>
      тамақтандыруды ұйымдастыру бойынша көрсетілетін қызметтерді, тауарларды конкурстық негізде сатып алу жолымен жүзеге асырылады.</w:t>
      </w:r>
    </w:p>
    <w:bookmarkEnd w:id="25"/>
    <w:bookmarkStart w:name="z50" w:id="26"/>
    <w:p>
      <w:pPr>
        <w:spacing w:after="0"/>
        <w:ind w:left="0"/>
        <w:jc w:val="left"/>
      </w:pPr>
      <w:r>
        <w:rPr>
          <w:rFonts w:ascii="Times New Roman"/>
          <w:b/>
          <w:i w:val="false"/>
          <w:color w:val="000000"/>
        </w:rPr>
        <w:t xml:space="preserve"> 1-параграф. Конкурстық негізде білім алушыларды тамақтандыруды ұйымдастыру бойынша көрсетілетін қызметтерді, тауарларды сатып алу</w:t>
      </w:r>
    </w:p>
    <w:bookmarkEnd w:id="26"/>
    <w:bookmarkStart w:name="z51" w:id="27"/>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bookmarkEnd w:id="27"/>
    <w:bookmarkStart w:name="z52" w:id="28"/>
    <w:p>
      <w:pPr>
        <w:spacing w:after="0"/>
        <w:ind w:left="0"/>
        <w:jc w:val="both"/>
      </w:pPr>
      <w:r>
        <w:rPr>
          <w:rFonts w:ascii="Times New Roman"/>
          <w:b w:val="false"/>
          <w:i w:val="false"/>
          <w:color w:val="000000"/>
          <w:sz w:val="28"/>
        </w:rPr>
        <w:t>
      1) егер конкурсты ұйымдастырушы тапсырыс берушінің өзі болмаған жағдайда, көрсетілетін қызметті және (немесе) тауарларды сатып алу жоспарын әзірлеу және бекіту – конкурсты ұйымдастыру және өткізу рәсімдерін орындау үшін тапсырыс берушінің көрсетілетін қызметтерді және (немесе) тауарларды сатып алудың жылдық жоспарының (көрсетілетін қызметтерді және (немесе) тауарларды сатып алудың алдын ала жылдық жоспарының) тармақтарын веб-портал арқылы жіберуі;</w:t>
      </w:r>
    </w:p>
    <w:bookmarkEnd w:id="28"/>
    <w:bookmarkStart w:name="z53" w:id="29"/>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bookmarkEnd w:id="29"/>
    <w:bookmarkStart w:name="z54" w:id="30"/>
    <w:p>
      <w:pPr>
        <w:spacing w:after="0"/>
        <w:ind w:left="0"/>
        <w:jc w:val="both"/>
      </w:pPr>
      <w:r>
        <w:rPr>
          <w:rFonts w:ascii="Times New Roman"/>
          <w:b w:val="false"/>
          <w:i w:val="false"/>
          <w:color w:val="000000"/>
          <w:sz w:val="28"/>
        </w:rPr>
        <w:t>
      3) конкурстық құжаттаманың жобасын бекіту;</w:t>
      </w:r>
    </w:p>
    <w:bookmarkEnd w:id="30"/>
    <w:bookmarkStart w:name="z55" w:id="31"/>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жобасының мәтінін веб-порталда орналастыру;</w:t>
      </w:r>
    </w:p>
    <w:bookmarkEnd w:id="31"/>
    <w:bookmarkStart w:name="z56" w:id="32"/>
    <w:p>
      <w:pPr>
        <w:spacing w:after="0"/>
        <w:ind w:left="0"/>
        <w:jc w:val="both"/>
      </w:pPr>
      <w:r>
        <w:rPr>
          <w:rFonts w:ascii="Times New Roman"/>
          <w:b w:val="false"/>
          <w:i w:val="false"/>
          <w:color w:val="000000"/>
          <w:sz w:val="28"/>
        </w:rPr>
        <w:t>
      5) конкурстық құжаттаманың жобасын веб-портал арқылы алдын ала талқылау және конкурстық құжаттаманың жобасын алдын ала талқылау хаттамасын, сондай-ақ конкурстық құжаттаманың мәтінін веб-порталда орналастыру;</w:t>
      </w:r>
    </w:p>
    <w:bookmarkEnd w:id="32"/>
    <w:bookmarkStart w:name="z57" w:id="33"/>
    <w:p>
      <w:pPr>
        <w:spacing w:after="0"/>
        <w:ind w:left="0"/>
        <w:jc w:val="both"/>
      </w:pPr>
      <w:r>
        <w:rPr>
          <w:rFonts w:ascii="Times New Roman"/>
          <w:b w:val="false"/>
          <w:i w:val="false"/>
          <w:color w:val="000000"/>
          <w:sz w:val="28"/>
        </w:rPr>
        <w:t>
      6)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33"/>
    <w:bookmarkStart w:name="z58" w:id="34"/>
    <w:p>
      <w:pPr>
        <w:spacing w:after="0"/>
        <w:ind w:left="0"/>
        <w:jc w:val="both"/>
      </w:pPr>
      <w:r>
        <w:rPr>
          <w:rFonts w:ascii="Times New Roman"/>
          <w:b w:val="false"/>
          <w:i w:val="false"/>
          <w:color w:val="000000"/>
          <w:sz w:val="28"/>
        </w:rPr>
        <w:t>
      7) өтінімдерді автоматты түрде ашу және тиісті ашу хаттамасын веб-порталда орналастыру;</w:t>
      </w:r>
    </w:p>
    <w:bookmarkEnd w:id="34"/>
    <w:bookmarkStart w:name="z59" w:id="35"/>
    <w:p>
      <w:pPr>
        <w:spacing w:after="0"/>
        <w:ind w:left="0"/>
        <w:jc w:val="both"/>
      </w:pPr>
      <w:r>
        <w:rPr>
          <w:rFonts w:ascii="Times New Roman"/>
          <w:b w:val="false"/>
          <w:i w:val="false"/>
          <w:color w:val="000000"/>
          <w:sz w:val="28"/>
        </w:rPr>
        <w:t>
      8)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35"/>
    <w:bookmarkStart w:name="z60" w:id="36"/>
    <w:p>
      <w:pPr>
        <w:spacing w:after="0"/>
        <w:ind w:left="0"/>
        <w:jc w:val="both"/>
      </w:pPr>
      <w:r>
        <w:rPr>
          <w:rFonts w:ascii="Times New Roman"/>
          <w:b w:val="false"/>
          <w:i w:val="false"/>
          <w:color w:val="000000"/>
          <w:sz w:val="28"/>
        </w:rPr>
        <w:t>
      9)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36"/>
    <w:bookmarkStart w:name="z61" w:id="37"/>
    <w:p>
      <w:pPr>
        <w:spacing w:after="0"/>
        <w:ind w:left="0"/>
        <w:jc w:val="both"/>
      </w:pPr>
      <w:r>
        <w:rPr>
          <w:rFonts w:ascii="Times New Roman"/>
          <w:b w:val="false"/>
          <w:i w:val="false"/>
          <w:color w:val="000000"/>
          <w:sz w:val="28"/>
        </w:rPr>
        <w:t>
      10) конкурс жеңімпазын, сондай-ақ екінші,үшінші,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bookmarkEnd w:id="37"/>
    <w:bookmarkStart w:name="z62" w:id="38"/>
    <w:p>
      <w:pPr>
        <w:spacing w:after="0"/>
        <w:ind w:left="0"/>
        <w:jc w:val="both"/>
      </w:pPr>
      <w:r>
        <w:rPr>
          <w:rFonts w:ascii="Times New Roman"/>
          <w:b w:val="false"/>
          <w:i w:val="false"/>
          <w:color w:val="000000"/>
          <w:sz w:val="28"/>
        </w:rPr>
        <w:t>
      11) конкурс қорытындылары туралы хаттама негізінде тапсырыс берушінің, ұйымдастырушының жеңімпазбен шарт жасасуы.</w:t>
      </w:r>
    </w:p>
    <w:bookmarkEnd w:id="38"/>
    <w:bookmarkStart w:name="z63" w:id="39"/>
    <w:p>
      <w:pPr>
        <w:spacing w:after="0"/>
        <w:ind w:left="0"/>
        <w:jc w:val="both"/>
      </w:pPr>
      <w:r>
        <w:rPr>
          <w:rFonts w:ascii="Times New Roman"/>
          <w:b w:val="false"/>
          <w:i w:val="false"/>
          <w:color w:val="000000"/>
          <w:sz w:val="28"/>
        </w:rPr>
        <w:t>
      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қызметтердің, тауарлардың жекелеген әлеуетті өнім берушілерге тиесілігін айқындайтын сипаттамаларды көрсетуге жол берілмейді.</w:t>
      </w:r>
    </w:p>
    <w:bookmarkEnd w:id="39"/>
    <w:bookmarkStart w:name="z64" w:id="40"/>
    <w:p>
      <w:pPr>
        <w:spacing w:after="0"/>
        <w:ind w:left="0"/>
        <w:jc w:val="both"/>
      </w:pPr>
      <w:r>
        <w:rPr>
          <w:rFonts w:ascii="Times New Roman"/>
          <w:b w:val="false"/>
          <w:i w:val="false"/>
          <w:color w:val="000000"/>
          <w:sz w:val="28"/>
        </w:rPr>
        <w:t>
      6. Қызметті және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жүзеге асырады.</w:t>
      </w:r>
    </w:p>
    <w:bookmarkEnd w:id="40"/>
    <w:bookmarkStart w:name="z65" w:id="41"/>
    <w:p>
      <w:pPr>
        <w:spacing w:after="0"/>
        <w:ind w:left="0"/>
        <w:jc w:val="both"/>
      </w:pPr>
      <w:r>
        <w:rPr>
          <w:rFonts w:ascii="Times New Roman"/>
          <w:b w:val="false"/>
          <w:i w:val="false"/>
          <w:color w:val="000000"/>
          <w:sz w:val="28"/>
        </w:rPr>
        <w:t xml:space="preserve">
      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және (немесе) тауарларға қажеттілік негізінде қаржы жылына арналған көрсетілетін қызметтерді және (немесе) тауарларды сатып алу жоспарын әзірлейді және бекітеді.</w:t>
      </w:r>
    </w:p>
    <w:bookmarkEnd w:id="41"/>
    <w:bookmarkStart w:name="z66" w:id="42"/>
    <w:p>
      <w:pPr>
        <w:spacing w:after="0"/>
        <w:ind w:left="0"/>
        <w:jc w:val="both"/>
      </w:pPr>
      <w:r>
        <w:rPr>
          <w:rFonts w:ascii="Times New Roman"/>
          <w:b w:val="false"/>
          <w:i w:val="false"/>
          <w:color w:val="000000"/>
          <w:sz w:val="28"/>
        </w:rPr>
        <w:t>
      8. Тапсырыс беруші немесе, егер тапсырыс беруші мен конкурсты ұйымдастырушы бір тұлға болған жағдайда, конкурсты ұйымдастырушы көрсетілетін қызметті және (немесе) тауарларды сатып алу жоспары бекітілген күннен бастап бес жұмыс күні ішінде оны веб-порталда орналастырады.</w:t>
      </w:r>
    </w:p>
    <w:bookmarkEnd w:id="42"/>
    <w:bookmarkStart w:name="z67" w:id="43"/>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End w:id="43"/>
    <w:bookmarkStart w:name="z68" w:id="44"/>
    <w:p>
      <w:pPr>
        <w:spacing w:after="0"/>
        <w:ind w:left="0"/>
        <w:jc w:val="both"/>
      </w:pPr>
      <w:r>
        <w:rPr>
          <w:rFonts w:ascii="Times New Roman"/>
          <w:b w:val="false"/>
          <w:i w:val="false"/>
          <w:color w:val="000000"/>
          <w:sz w:val="28"/>
        </w:rPr>
        <w:t>
      9. Көрсетілетін қызметтерді және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болса, конкурсты ұйымдастырушының бюджетіне өзгерістер және (немесе) толықтырулар енгізілген жағдайда жүзеге асырылады.</w:t>
      </w:r>
    </w:p>
    <w:bookmarkEnd w:id="44"/>
    <w:bookmarkStart w:name="z69" w:id="45"/>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көрсетілетін қызметтерді және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веб-порталға орналастырады.</w:t>
      </w:r>
    </w:p>
    <w:bookmarkEnd w:id="45"/>
    <w:bookmarkStart w:name="z70" w:id="46"/>
    <w:p>
      <w:pPr>
        <w:spacing w:after="0"/>
        <w:ind w:left="0"/>
        <w:jc w:val="both"/>
      </w:pPr>
      <w:r>
        <w:rPr>
          <w:rFonts w:ascii="Times New Roman"/>
          <w:b w:val="false"/>
          <w:i w:val="false"/>
          <w:color w:val="000000"/>
          <w:sz w:val="28"/>
        </w:rPr>
        <w:t>
      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46"/>
    <w:bookmarkStart w:name="z71" w:id="47"/>
    <w:p>
      <w:pPr>
        <w:spacing w:after="0"/>
        <w:ind w:left="0"/>
        <w:jc w:val="both"/>
      </w:pPr>
      <w:r>
        <w:rPr>
          <w:rFonts w:ascii="Times New Roman"/>
          <w:b w:val="false"/>
          <w:i w:val="false"/>
          <w:color w:val="000000"/>
          <w:sz w:val="28"/>
        </w:rPr>
        <w:t>
      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47"/>
    <w:bookmarkStart w:name="z72" w:id="48"/>
    <w:p>
      <w:pPr>
        <w:spacing w:after="0"/>
        <w:ind w:left="0"/>
        <w:jc w:val="both"/>
      </w:pPr>
      <w:r>
        <w:rPr>
          <w:rFonts w:ascii="Times New Roman"/>
          <w:b w:val="false"/>
          <w:i w:val="false"/>
          <w:color w:val="000000"/>
          <w:sz w:val="28"/>
        </w:rPr>
        <w:t>
      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48"/>
    <w:bookmarkStart w:name="z73" w:id="49"/>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End w:id="49"/>
    <w:bookmarkStart w:name="z74" w:id="50"/>
    <w:p>
      <w:pPr>
        <w:spacing w:after="0"/>
        <w:ind w:left="0"/>
        <w:jc w:val="both"/>
      </w:pPr>
      <w:r>
        <w:rPr>
          <w:rFonts w:ascii="Times New Roman"/>
          <w:b w:val="false"/>
          <w:i w:val="false"/>
          <w:color w:val="000000"/>
          <w:sz w:val="28"/>
        </w:rPr>
        <w:t>
      13.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50"/>
    <w:bookmarkStart w:name="z75" w:id="51"/>
    <w:p>
      <w:pPr>
        <w:spacing w:after="0"/>
        <w:ind w:left="0"/>
        <w:jc w:val="both"/>
      </w:pPr>
      <w:r>
        <w:rPr>
          <w:rFonts w:ascii="Times New Roman"/>
          <w:b w:val="false"/>
          <w:i w:val="false"/>
          <w:color w:val="000000"/>
          <w:sz w:val="28"/>
        </w:rPr>
        <w:t>
      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51"/>
    <w:bookmarkStart w:name="z76" w:id="52"/>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End w:id="52"/>
    <w:bookmarkStart w:name="z77" w:id="53"/>
    <w:p>
      <w:pPr>
        <w:spacing w:after="0"/>
        <w:ind w:left="0"/>
        <w:jc w:val="both"/>
      </w:pPr>
      <w:r>
        <w:rPr>
          <w:rFonts w:ascii="Times New Roman"/>
          <w:b w:val="false"/>
          <w:i w:val="false"/>
          <w:color w:val="000000"/>
          <w:sz w:val="28"/>
        </w:rPr>
        <w:t>
      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53"/>
    <w:bookmarkStart w:name="z78" w:id="54"/>
    <w:p>
      <w:pPr>
        <w:spacing w:after="0"/>
        <w:ind w:left="0"/>
        <w:jc w:val="both"/>
      </w:pPr>
      <w:r>
        <w:rPr>
          <w:rFonts w:ascii="Times New Roman"/>
          <w:b w:val="false"/>
          <w:i w:val="false"/>
          <w:color w:val="000000"/>
          <w:sz w:val="28"/>
        </w:rPr>
        <w:t>
      16. Конкурстық комиссия оны құру туралы шешім күшіне енген күннен бастап әрекет етеді және шарт жасалған күні өз қызметін тоқтатады.</w:t>
      </w:r>
    </w:p>
    <w:bookmarkEnd w:id="54"/>
    <w:bookmarkStart w:name="z79" w:id="55"/>
    <w:p>
      <w:pPr>
        <w:spacing w:after="0"/>
        <w:ind w:left="0"/>
        <w:jc w:val="both"/>
      </w:pPr>
      <w:r>
        <w:rPr>
          <w:rFonts w:ascii="Times New Roman"/>
          <w:b w:val="false"/>
          <w:i w:val="false"/>
          <w:color w:val="000000"/>
          <w:sz w:val="28"/>
        </w:rPr>
        <w:t>
      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55"/>
    <w:bookmarkStart w:name="z80" w:id="56"/>
    <w:p>
      <w:pPr>
        <w:spacing w:after="0"/>
        <w:ind w:left="0"/>
        <w:jc w:val="both"/>
      </w:pPr>
      <w:r>
        <w:rPr>
          <w:rFonts w:ascii="Times New Roman"/>
          <w:b w:val="false"/>
          <w:i w:val="false"/>
          <w:color w:val="000000"/>
          <w:sz w:val="28"/>
        </w:rPr>
        <w:t>
      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56"/>
    <w:bookmarkStart w:name="z81" w:id="57"/>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End w:id="57"/>
    <w:bookmarkStart w:name="z82" w:id="58"/>
    <w:p>
      <w:pPr>
        <w:spacing w:after="0"/>
        <w:ind w:left="0"/>
        <w:jc w:val="both"/>
      </w:pPr>
      <w:r>
        <w:rPr>
          <w:rFonts w:ascii="Times New Roman"/>
          <w:b w:val="false"/>
          <w:i w:val="false"/>
          <w:color w:val="000000"/>
          <w:sz w:val="28"/>
        </w:rPr>
        <w:t>
      19. Конкурстық комиссияның хатшысы:</w:t>
      </w:r>
    </w:p>
    <w:bookmarkEnd w:id="58"/>
    <w:bookmarkStart w:name="z83" w:id="59"/>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bookmarkEnd w:id="59"/>
    <w:bookmarkStart w:name="z84" w:id="60"/>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bookmarkEnd w:id="60"/>
    <w:bookmarkStart w:name="z85" w:id="61"/>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61"/>
    <w:bookmarkStart w:name="z86" w:id="62"/>
    <w:p>
      <w:pPr>
        <w:spacing w:after="0"/>
        <w:ind w:left="0"/>
        <w:jc w:val="both"/>
      </w:pPr>
      <w:r>
        <w:rPr>
          <w:rFonts w:ascii="Times New Roman"/>
          <w:b w:val="false"/>
          <w:i w:val="false"/>
          <w:color w:val="000000"/>
          <w:sz w:val="28"/>
        </w:rPr>
        <w:t xml:space="preserve">
      20.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bookmarkEnd w:id="62"/>
    <w:bookmarkStart w:name="z87" w:id="63"/>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 тауарларды жеткізушіні таңдау кезінде -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bookmarkEnd w:id="63"/>
    <w:bookmarkStart w:name="z88" w:id="64"/>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құжаттамаға техникалық тапсырма.</w:t>
      </w:r>
    </w:p>
    <w:bookmarkEnd w:id="64"/>
    <w:bookmarkStart w:name="z89" w:id="65"/>
    <w:p>
      <w:pPr>
        <w:spacing w:after="0"/>
        <w:ind w:left="0"/>
        <w:jc w:val="both"/>
      </w:pPr>
      <w:r>
        <w:rPr>
          <w:rFonts w:ascii="Times New Roman"/>
          <w:b w:val="false"/>
          <w:i w:val="false"/>
          <w:color w:val="000000"/>
          <w:sz w:val="28"/>
        </w:rPr>
        <w:t>
      Қызмет берушіні таңдау кезінде білім беру органы бекіткен техникалық тапсырмаға өнім берушіні таңдау жөніндегі конкурстық құжаттаманың жобасына:</w:t>
      </w:r>
    </w:p>
    <w:bookmarkEnd w:id="65"/>
    <w:bookmarkStart w:name="z90" w:id="66"/>
    <w:p>
      <w:pPr>
        <w:spacing w:after="0"/>
        <w:ind w:left="0"/>
        <w:jc w:val="both"/>
      </w:pP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w:t>
      </w:r>
      <w:r>
        <w:rPr>
          <w:rFonts w:ascii="Times New Roman"/>
          <w:b w:val="false"/>
          <w:i w:val="false"/>
          <w:color w:val="000000"/>
          <w:sz w:val="28"/>
        </w:rPr>
        <w:t>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w:t>
      </w:r>
      <w:r>
        <w:rPr>
          <w:rFonts w:ascii="Times New Roman"/>
          <w:b w:val="false"/>
          <w:i w:val="false"/>
          <w:color w:val="000000"/>
          <w:sz w:val="28"/>
        </w:rPr>
        <w:t>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 </w:t>
      </w:r>
      <w:r>
        <w:rPr>
          <w:rFonts w:ascii="Times New Roman"/>
          <w:b w:val="false"/>
          <w:i w:val="false"/>
          <w:color w:val="000000"/>
          <w:sz w:val="28"/>
        </w:rPr>
        <w:t>503</w:t>
      </w:r>
      <w:r>
        <w:rPr>
          <w:rFonts w:ascii="Times New Roman"/>
          <w:b w:val="false"/>
          <w:i w:val="false"/>
          <w:color w:val="000000"/>
          <w:sz w:val="28"/>
        </w:rPr>
        <w:t xml:space="preserve"> (Нормативтік құқықтық актілерді мемлекеттік тіркеу тізілімінде № 14674 болып тіркелген) бұйрықтарына сәйкес келетін тағамдардың атауын, тағам порциясының граммен, тағам ингредиенттерімен (граммен) массасын,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білім беру органы бекіткен перспективалық тарату-мәзірі;</w:t>
      </w:r>
    </w:p>
    <w:bookmarkEnd w:id="66"/>
    <w:bookmarkStart w:name="z91" w:id="67"/>
    <w:p>
      <w:pPr>
        <w:spacing w:after="0"/>
        <w:ind w:left="0"/>
        <w:jc w:val="both"/>
      </w:pPr>
      <w:r>
        <w:rPr>
          <w:rFonts w:ascii="Times New Roman"/>
          <w:b w:val="false"/>
          <w:i w:val="false"/>
          <w:color w:val="000000"/>
          <w:sz w:val="28"/>
        </w:rPr>
        <w:t>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тапсырыс беруші бекіткен тағамдардың, буфет өнімдерінің, оның ішінде шырындардың, сусындардың және басқаларының ассортименттік тізбесі;</w:t>
      </w:r>
    </w:p>
    <w:bookmarkEnd w:id="67"/>
    <w:bookmarkStart w:name="z92" w:id="68"/>
    <w:p>
      <w:pPr>
        <w:spacing w:after="0"/>
        <w:ind w:left="0"/>
        <w:jc w:val="both"/>
      </w:pPr>
      <w:r>
        <w:rPr>
          <w:rFonts w:ascii="Times New Roman"/>
          <w:b w:val="false"/>
          <w:i w:val="false"/>
          <w:color w:val="000000"/>
          <w:sz w:val="28"/>
        </w:rPr>
        <w:t>
      перспективалық тарату-мәзіріне және буфет өнімдерінің ассортименттік тізбесіне сәйкес тағамдардың технологиялық карталары қоса беріледі.</w:t>
      </w:r>
    </w:p>
    <w:bookmarkEnd w:id="68"/>
    <w:bookmarkStart w:name="z93" w:id="69"/>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кәсіпкерлер үшін конкурсқа қатысуға өтінім;</w:t>
      </w:r>
    </w:p>
    <w:bookmarkEnd w:id="69"/>
    <w:bookmarkStart w:name="z94" w:id="70"/>
    <w:p>
      <w:pPr>
        <w:spacing w:after="0"/>
        <w:ind w:left="0"/>
        <w:jc w:val="both"/>
      </w:pPr>
      <w:r>
        <w:rPr>
          <w:rFonts w:ascii="Times New Roman"/>
          <w:b w:val="false"/>
          <w:i w:val="false"/>
          <w:color w:val="000000"/>
          <w:sz w:val="28"/>
        </w:rPr>
        <w:t xml:space="preserve">
      4) төмендегі есеппен бар екендігін растайтын құжаттардың көшірмелерін қоса бере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End w:id="70"/>
    <w:bookmarkStart w:name="z95" w:id="71"/>
    <w:p>
      <w:pPr>
        <w:spacing w:after="0"/>
        <w:ind w:left="0"/>
        <w:jc w:val="both"/>
      </w:pPr>
      <w:r>
        <w:rPr>
          <w:rFonts w:ascii="Times New Roman"/>
          <w:b w:val="false"/>
          <w:i w:val="false"/>
          <w:color w:val="000000"/>
          <w:sz w:val="28"/>
        </w:rPr>
        <w:t>
      150-ге дейін білім алушысы бар білім беру ұйымдарында – кемінде 1 аспаз, 1 ас үй жұмысшысы;</w:t>
      </w:r>
    </w:p>
    <w:bookmarkEnd w:id="71"/>
    <w:bookmarkStart w:name="z96" w:id="72"/>
    <w:p>
      <w:pPr>
        <w:spacing w:after="0"/>
        <w:ind w:left="0"/>
        <w:jc w:val="both"/>
      </w:pPr>
      <w:r>
        <w:rPr>
          <w:rFonts w:ascii="Times New Roman"/>
          <w:b w:val="false"/>
          <w:i w:val="false"/>
          <w:color w:val="000000"/>
          <w:sz w:val="28"/>
        </w:rPr>
        <w:t>
      151-ден 350-ге дейін білім алушысы бар білім беру ұйымдарында – кемінде 1 аспаз, 2 ас үй жұмысшысы;</w:t>
      </w:r>
    </w:p>
    <w:bookmarkEnd w:id="72"/>
    <w:bookmarkStart w:name="z97" w:id="73"/>
    <w:p>
      <w:pPr>
        <w:spacing w:after="0"/>
        <w:ind w:left="0"/>
        <w:jc w:val="both"/>
      </w:pPr>
      <w:r>
        <w:rPr>
          <w:rFonts w:ascii="Times New Roman"/>
          <w:b w:val="false"/>
          <w:i w:val="false"/>
          <w:color w:val="000000"/>
          <w:sz w:val="28"/>
        </w:rPr>
        <w:t>
      351-дан 650-ге дейін білім алушысы бар білім беру ұйымдарында – кемінде 1 аспаз, 3 ас үй жұмысшысы;</w:t>
      </w:r>
    </w:p>
    <w:bookmarkEnd w:id="73"/>
    <w:bookmarkStart w:name="z98" w:id="74"/>
    <w:p>
      <w:pPr>
        <w:spacing w:after="0"/>
        <w:ind w:left="0"/>
        <w:jc w:val="both"/>
      </w:pPr>
      <w:r>
        <w:rPr>
          <w:rFonts w:ascii="Times New Roman"/>
          <w:b w:val="false"/>
          <w:i w:val="false"/>
          <w:color w:val="000000"/>
          <w:sz w:val="28"/>
        </w:rPr>
        <w:t>
      651-ден 1300-ге дейін білім алушысы бар білім беру ұйымдарында – кемінде 2 аспаз, 4 ас үй жұмысшысы;</w:t>
      </w:r>
    </w:p>
    <w:bookmarkEnd w:id="74"/>
    <w:bookmarkStart w:name="z99" w:id="75"/>
    <w:p>
      <w:pPr>
        <w:spacing w:after="0"/>
        <w:ind w:left="0"/>
        <w:jc w:val="both"/>
      </w:pPr>
      <w:r>
        <w:rPr>
          <w:rFonts w:ascii="Times New Roman"/>
          <w:b w:val="false"/>
          <w:i w:val="false"/>
          <w:color w:val="000000"/>
          <w:sz w:val="28"/>
        </w:rPr>
        <w:t>
      1301-ден 2500-ге дейін білім алушысы бар білім беру ұйымдарында – кемінде 3 аспаз, 5 ас үй жұмысшысы;</w:t>
      </w:r>
    </w:p>
    <w:bookmarkEnd w:id="75"/>
    <w:bookmarkStart w:name="z100" w:id="76"/>
    <w:p>
      <w:pPr>
        <w:spacing w:after="0"/>
        <w:ind w:left="0"/>
        <w:jc w:val="both"/>
      </w:pPr>
      <w:r>
        <w:rPr>
          <w:rFonts w:ascii="Times New Roman"/>
          <w:b w:val="false"/>
          <w:i w:val="false"/>
          <w:color w:val="000000"/>
          <w:sz w:val="28"/>
        </w:rPr>
        <w:t>
      2501 және одан да көп білім алушысы бар білім беру ұйымдарында –кемінде 4 аспаз, 7 ас үй жұмысшысының болуы туралы растайтын құжаттардың көшірмелерін;</w:t>
      </w:r>
    </w:p>
    <w:bookmarkEnd w:id="76"/>
    <w:bookmarkStart w:name="z101" w:id="77"/>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w:t>
      </w:r>
    </w:p>
    <w:bookmarkEnd w:id="77"/>
    <w:bookmarkStart w:name="z102" w:id="78"/>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End w:id="78"/>
    <w:bookmarkStart w:name="z103" w:id="79"/>
    <w:p>
      <w:pPr>
        <w:spacing w:after="0"/>
        <w:ind w:left="0"/>
        <w:jc w:val="both"/>
      </w:pPr>
      <w:r>
        <w:rPr>
          <w:rFonts w:ascii="Times New Roman"/>
          <w:b w:val="false"/>
          <w:i w:val="false"/>
          <w:color w:val="000000"/>
          <w:sz w:val="28"/>
        </w:rPr>
        <w:t>
      21.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bookmarkEnd w:id="79"/>
    <w:bookmarkStart w:name="z104" w:id="80"/>
    <w:p>
      <w:pPr>
        <w:spacing w:after="0"/>
        <w:ind w:left="0"/>
        <w:jc w:val="both"/>
      </w:pPr>
      <w:r>
        <w:rPr>
          <w:rFonts w:ascii="Times New Roman"/>
          <w:b w:val="false"/>
          <w:i w:val="false"/>
          <w:color w:val="000000"/>
          <w:sz w:val="28"/>
        </w:rPr>
        <w:t>
      Егер тамақтандыруды ұйымдастыру бойынша көрсетілетін қызметті берушіні таңдау жөніндегі конкурсты ұйымдастырушы білім беру ұйымы болып табылған жағдайда, конкурс лоттарға бөлінбей өткізіледі (1 білім беру ұйымы – 1 өнім беруші).</w:t>
      </w:r>
    </w:p>
    <w:bookmarkEnd w:id="80"/>
    <w:bookmarkStart w:name="z105" w:id="81"/>
    <w:p>
      <w:pPr>
        <w:spacing w:after="0"/>
        <w:ind w:left="0"/>
        <w:jc w:val="both"/>
      </w:pPr>
      <w:r>
        <w:rPr>
          <w:rFonts w:ascii="Times New Roman"/>
          <w:b w:val="false"/>
          <w:i w:val="false"/>
          <w:color w:val="000000"/>
          <w:sz w:val="28"/>
        </w:rPr>
        <w:t>
      22.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 басқа тауарлар.</w:t>
      </w:r>
    </w:p>
    <w:bookmarkEnd w:id="81"/>
    <w:bookmarkStart w:name="z106" w:id="82"/>
    <w:p>
      <w:pPr>
        <w:spacing w:after="0"/>
        <w:ind w:left="0"/>
        <w:jc w:val="both"/>
      </w:pPr>
      <w:r>
        <w:rPr>
          <w:rFonts w:ascii="Times New Roman"/>
          <w:b w:val="false"/>
          <w:i w:val="false"/>
          <w:color w:val="000000"/>
          <w:sz w:val="28"/>
        </w:rPr>
        <w:t>
      23.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82"/>
    <w:bookmarkStart w:name="z107" w:id="83"/>
    <w:p>
      <w:pPr>
        <w:spacing w:after="0"/>
        <w:ind w:left="0"/>
        <w:jc w:val="both"/>
      </w:pPr>
      <w:r>
        <w:rPr>
          <w:rFonts w:ascii="Times New Roman"/>
          <w:b w:val="false"/>
          <w:i w:val="false"/>
          <w:color w:val="000000"/>
          <w:sz w:val="28"/>
        </w:rPr>
        <w:t>
      24.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83"/>
    <w:bookmarkStart w:name="z108" w:id="84"/>
    <w:p>
      <w:pPr>
        <w:spacing w:after="0"/>
        <w:ind w:left="0"/>
        <w:jc w:val="both"/>
      </w:pPr>
      <w:r>
        <w:rPr>
          <w:rFonts w:ascii="Times New Roman"/>
          <w:b w:val="false"/>
          <w:i w:val="false"/>
          <w:color w:val="000000"/>
          <w:sz w:val="28"/>
        </w:rPr>
        <w:t>
      25. Конкурсқа қатысу үшін әлеуетті өнім беруші келесі біліктілік талаптарына сәйкес келеді:</w:t>
      </w:r>
    </w:p>
    <w:bookmarkEnd w:id="84"/>
    <w:bookmarkStart w:name="z109" w:id="85"/>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85"/>
    <w:bookmarkStart w:name="z110" w:id="86"/>
    <w:p>
      <w:pPr>
        <w:spacing w:after="0"/>
        <w:ind w:left="0"/>
        <w:jc w:val="both"/>
      </w:pPr>
      <w:r>
        <w:rPr>
          <w:rFonts w:ascii="Times New Roman"/>
          <w:b w:val="false"/>
          <w:i w:val="false"/>
          <w:color w:val="000000"/>
          <w:sz w:val="28"/>
        </w:rPr>
        <w:t>
      2) банкроттық не таратылу рәсіміне жатқызылмауы;</w:t>
      </w:r>
    </w:p>
    <w:bookmarkEnd w:id="86"/>
    <w:bookmarkStart w:name="z111" w:id="87"/>
    <w:p>
      <w:pPr>
        <w:spacing w:after="0"/>
        <w:ind w:left="0"/>
        <w:jc w:val="both"/>
      </w:pPr>
      <w:r>
        <w:rPr>
          <w:rFonts w:ascii="Times New Roman"/>
          <w:b w:val="false"/>
          <w:i w:val="false"/>
          <w:color w:val="000000"/>
          <w:sz w:val="28"/>
        </w:rPr>
        <w:t>
      3) материалдық және еңбек ресурстарының болуы.</w:t>
      </w:r>
    </w:p>
    <w:bookmarkEnd w:id="87"/>
    <w:bookmarkStart w:name="z112" w:id="88"/>
    <w:p>
      <w:pPr>
        <w:spacing w:after="0"/>
        <w:ind w:left="0"/>
        <w:jc w:val="both"/>
      </w:pPr>
      <w:r>
        <w:rPr>
          <w:rFonts w:ascii="Times New Roman"/>
          <w:b w:val="false"/>
          <w:i w:val="false"/>
          <w:color w:val="000000"/>
          <w:sz w:val="28"/>
        </w:rPr>
        <w:t>
      27. Конкурстық құжаттаманың жобасы бекітілгеннен кейін конкурсты ұйымдастырушы веб-порталда қазақ және орыс тілдерінде конкурстық құжаттаманың жобасын қалыптастырады.</w:t>
      </w:r>
    </w:p>
    <w:bookmarkEnd w:id="88"/>
    <w:bookmarkStart w:name="z113" w:id="89"/>
    <w:p>
      <w:pPr>
        <w:spacing w:after="0"/>
        <w:ind w:left="0"/>
        <w:jc w:val="both"/>
      </w:pPr>
      <w:r>
        <w:rPr>
          <w:rFonts w:ascii="Times New Roman"/>
          <w:b w:val="false"/>
          <w:i w:val="false"/>
          <w:color w:val="000000"/>
          <w:sz w:val="28"/>
        </w:rPr>
        <w:t xml:space="preserve">
      Конкурсты ұйымдастырушы конкурстық құжаттаманың жобасы бекітілген күннен бастап үш жұмыс күнінен кешіктірмей жұмыс күндері Астана қаласының уақыты бойынша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құжаттаманың жобасын орналастырады.</w:t>
      </w:r>
    </w:p>
    <w:bookmarkEnd w:id="89"/>
    <w:bookmarkStart w:name="z114" w:id="90"/>
    <w:p>
      <w:pPr>
        <w:spacing w:after="0"/>
        <w:ind w:left="0"/>
        <w:jc w:val="both"/>
      </w:pPr>
      <w:r>
        <w:rPr>
          <w:rFonts w:ascii="Times New Roman"/>
          <w:b w:val="false"/>
          <w:i w:val="false"/>
          <w:color w:val="000000"/>
          <w:sz w:val="28"/>
        </w:rPr>
        <w:t>
      28.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90"/>
    <w:bookmarkStart w:name="z115" w:id="91"/>
    <w:p>
      <w:pPr>
        <w:spacing w:after="0"/>
        <w:ind w:left="0"/>
        <w:jc w:val="both"/>
      </w:pPr>
      <w:r>
        <w:rPr>
          <w:rFonts w:ascii="Times New Roman"/>
          <w:b w:val="false"/>
          <w:i w:val="false"/>
          <w:color w:val="000000"/>
          <w:sz w:val="28"/>
        </w:rPr>
        <w:t>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конкурс өткізу туралы хабарландыру орналастырылған күннен бастап бес жұмыс күнінен кешіктірмей тапсырыс берушіге, ұйымдастырушыға веб-портал арқылы жіберуі мүмкін.</w:t>
      </w:r>
    </w:p>
    <w:bookmarkEnd w:id="91"/>
    <w:bookmarkStart w:name="z116" w:id="92"/>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конкурсты өткізу туралы хабарландыру орналастырылған күннен бастап бес жұмыс күні ішінде болмаған кезде, конкурстық құжаттама бекітілген болып есептеледі.</w:t>
      </w:r>
    </w:p>
    <w:bookmarkEnd w:id="92"/>
    <w:bookmarkStart w:name="z117" w:id="93"/>
    <w:p>
      <w:pPr>
        <w:spacing w:after="0"/>
        <w:ind w:left="0"/>
        <w:jc w:val="both"/>
      </w:pPr>
      <w:r>
        <w:rPr>
          <w:rFonts w:ascii="Times New Roman"/>
          <w:b w:val="false"/>
          <w:i w:val="false"/>
          <w:color w:val="000000"/>
          <w:sz w:val="28"/>
        </w:rPr>
        <w:t>
      Тапсырыс беруші,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bookmarkEnd w:id="93"/>
    <w:bookmarkStart w:name="z118" w:id="94"/>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bookmarkEnd w:id="94"/>
    <w:bookmarkStart w:name="z119" w:id="95"/>
    <w:p>
      <w:pPr>
        <w:spacing w:after="0"/>
        <w:ind w:left="0"/>
        <w:jc w:val="both"/>
      </w:pPr>
      <w:r>
        <w:rPr>
          <w:rFonts w:ascii="Times New Roman"/>
          <w:b w:val="false"/>
          <w:i w:val="false"/>
          <w:color w:val="000000"/>
          <w:sz w:val="28"/>
        </w:rPr>
        <w:t>
      2) негіздемелері мен себептерін көрсете отырып, конкурстық құжаттаманың жобасына берілген ескертпелерді қабылдамайды;</w:t>
      </w:r>
    </w:p>
    <w:bookmarkEnd w:id="95"/>
    <w:bookmarkStart w:name="z120" w:id="96"/>
    <w:p>
      <w:pPr>
        <w:spacing w:after="0"/>
        <w:ind w:left="0"/>
        <w:jc w:val="both"/>
      </w:pPr>
      <w:r>
        <w:rPr>
          <w:rFonts w:ascii="Times New Roman"/>
          <w:b w:val="false"/>
          <w:i w:val="false"/>
          <w:color w:val="000000"/>
          <w:sz w:val="28"/>
        </w:rPr>
        <w:t>
      3) конкурстық құжаттаманың ережелеріне түсінік береді.</w:t>
      </w:r>
    </w:p>
    <w:bookmarkEnd w:id="96"/>
    <w:bookmarkStart w:name="z121" w:id="97"/>
    <w:p>
      <w:pPr>
        <w:spacing w:after="0"/>
        <w:ind w:left="0"/>
        <w:jc w:val="both"/>
      </w:pPr>
      <w:r>
        <w:rPr>
          <w:rFonts w:ascii="Times New Roman"/>
          <w:b w:val="false"/>
          <w:i w:val="false"/>
          <w:color w:val="000000"/>
          <w:sz w:val="28"/>
        </w:rPr>
        <w:t xml:space="preserve">
      Өзгерістер және (немесе) толықтырулар енгізілген жағдайда ұйымдастырушы әлеуетті өнім берушілердің сұрауларына не ескертулеріне жауап ретінде конкурстық құжаттаманың жобасын алдын ала талқылау мерзімі өткен күннен бастап бес жұмыс күні ішінде конкурстық құжаттамаға өзгерістер және (немесе) толықтырулар енгізеді және өзгертілген конкурстық құжаттаманы веб-порталда бекіту туралы шешімді осы Қағидалардың </w:t>
      </w:r>
      <w:r>
        <w:rPr>
          <w:rFonts w:ascii="Times New Roman"/>
          <w:b w:val="false"/>
          <w:i w:val="false"/>
          <w:color w:val="000000"/>
          <w:sz w:val="28"/>
        </w:rPr>
        <w:t>27-тармағымен</w:t>
      </w:r>
      <w:r>
        <w:rPr>
          <w:rFonts w:ascii="Times New Roman"/>
          <w:b w:val="false"/>
          <w:i w:val="false"/>
          <w:color w:val="000000"/>
          <w:sz w:val="28"/>
        </w:rPr>
        <w:t xml:space="preserve"> белгіленген тәртіппен қабылдайды.</w:t>
      </w:r>
    </w:p>
    <w:bookmarkEnd w:id="97"/>
    <w:bookmarkStart w:name="z122" w:id="98"/>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бекітілген болып есептеледі.</w:t>
      </w:r>
    </w:p>
    <w:bookmarkEnd w:id="98"/>
    <w:bookmarkStart w:name="z123" w:id="99"/>
    <w:p>
      <w:pPr>
        <w:spacing w:after="0"/>
        <w:ind w:left="0"/>
        <w:jc w:val="both"/>
      </w:pPr>
      <w:r>
        <w:rPr>
          <w:rFonts w:ascii="Times New Roman"/>
          <w:b w:val="false"/>
          <w:i w:val="false"/>
          <w:color w:val="000000"/>
          <w:sz w:val="28"/>
        </w:rPr>
        <w:t xml:space="preserve">
      Ұйымдастырушы конкурстық құжаттама бекітілген күннен бастап бір жұмыс күнінен кешіктірмей веб-порталда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конкурстық құжаттаманың жобасын алдын ала талқылау хаттамасын орналастырады.</w:t>
      </w:r>
    </w:p>
    <w:bookmarkEnd w:id="99"/>
    <w:bookmarkStart w:name="z124" w:id="100"/>
    <w:p>
      <w:pPr>
        <w:spacing w:after="0"/>
        <w:ind w:left="0"/>
        <w:jc w:val="both"/>
      </w:pPr>
      <w:r>
        <w:rPr>
          <w:rFonts w:ascii="Times New Roman"/>
          <w:b w:val="false"/>
          <w:i w:val="false"/>
          <w:color w:val="000000"/>
          <w:sz w:val="28"/>
        </w:rPr>
        <w:t>
      Конкурстық құжаттаманың алдын ала талқылау хаттамасы жұмыс күндері жұмыс уақытында (Астана қаласының уақыты бойынша сағат 09.00-ден 18.00-ге дейін) орналастырылады.</w:t>
      </w:r>
    </w:p>
    <w:bookmarkEnd w:id="100"/>
    <w:bookmarkStart w:name="z125" w:id="101"/>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bookmarkEnd w:id="101"/>
    <w:bookmarkStart w:name="z126" w:id="102"/>
    <w:p>
      <w:pPr>
        <w:spacing w:after="0"/>
        <w:ind w:left="0"/>
        <w:jc w:val="both"/>
      </w:pPr>
      <w:r>
        <w:rPr>
          <w:rFonts w:ascii="Times New Roman"/>
          <w:b w:val="false"/>
          <w:i w:val="false"/>
          <w:color w:val="000000"/>
          <w:sz w:val="28"/>
        </w:rPr>
        <w:t>
      Осы тармақтың 1) тармақшасына сәйкес конкурстық құжаттаманың жобасына өзгерістер және (немесе) толықтырулар енгізілген жағдайда ұйымдастырушы конкурстық құжаттаманы алдын ала талқылау хаттамасымен бірге конкурстық құжаттаманың жобасын алған әлеуетті өнім берушілерді автоматты түрде хабардар ете отырып, конкурстық құжаттаманың бекітілген мәтінін орналастырады.</w:t>
      </w:r>
    </w:p>
    <w:bookmarkEnd w:id="102"/>
    <w:bookmarkStart w:name="z127" w:id="103"/>
    <w:p>
      <w:pPr>
        <w:spacing w:after="0"/>
        <w:ind w:left="0"/>
        <w:jc w:val="both"/>
      </w:pPr>
      <w:r>
        <w:rPr>
          <w:rFonts w:ascii="Times New Roman"/>
          <w:b w:val="false"/>
          <w:i w:val="false"/>
          <w:color w:val="000000"/>
          <w:sz w:val="28"/>
        </w:rPr>
        <w:t>
      Конкурстық құжаттаманың жобасын алдын ала талқылау хаттамасында конкурстық құжаттаманың жобасына келіп түскен ескертулер және олар бойынша қабылданған шешімдер туралы ақпарат қамтылады.</w:t>
      </w:r>
    </w:p>
    <w:bookmarkEnd w:id="103"/>
    <w:bookmarkStart w:name="z128" w:id="104"/>
    <w:p>
      <w:pPr>
        <w:spacing w:after="0"/>
        <w:ind w:left="0"/>
        <w:jc w:val="both"/>
      </w:pPr>
      <w:r>
        <w:rPr>
          <w:rFonts w:ascii="Times New Roman"/>
          <w:b w:val="false"/>
          <w:i w:val="false"/>
          <w:color w:val="000000"/>
          <w:sz w:val="28"/>
        </w:rPr>
        <w:t>
      Конкурстық құжаттаманың жобасын алдын ала талқылау хаттамасына конкурстық комиссияның төрағасы қол қояды.</w:t>
      </w:r>
    </w:p>
    <w:bookmarkEnd w:id="104"/>
    <w:bookmarkStart w:name="z129" w:id="105"/>
    <w:p>
      <w:pPr>
        <w:spacing w:after="0"/>
        <w:ind w:left="0"/>
        <w:jc w:val="both"/>
      </w:pPr>
      <w:r>
        <w:rPr>
          <w:rFonts w:ascii="Times New Roman"/>
          <w:b w:val="false"/>
          <w:i w:val="false"/>
          <w:color w:val="000000"/>
          <w:sz w:val="28"/>
        </w:rPr>
        <w:t>
      Осы тармақтың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w:t>
      </w:r>
    </w:p>
    <w:bookmarkEnd w:id="105"/>
    <w:bookmarkStart w:name="z130" w:id="106"/>
    <w:p>
      <w:pPr>
        <w:spacing w:after="0"/>
        <w:ind w:left="0"/>
        <w:jc w:val="both"/>
      </w:pPr>
      <w:r>
        <w:rPr>
          <w:rFonts w:ascii="Times New Roman"/>
          <w:b w:val="false"/>
          <w:i w:val="false"/>
          <w:color w:val="000000"/>
          <w:sz w:val="28"/>
        </w:rPr>
        <w:t>
      Әлеуетті өнім берушілердің осы тармақтың 3) тармақшасына сәйкес веб-портал арқылы конкурстық құжаттаманың ережелерін түсіндіру туралы сұрау салулары келіп түскен кезде конкурстық құжаттаманың ережелерін түсіндіру мәтіні конкурстық құжаттаманың жобасын алдын ала талқылау хаттамасында көрсетіледі.</w:t>
      </w:r>
    </w:p>
    <w:bookmarkEnd w:id="106"/>
    <w:bookmarkStart w:name="z131" w:id="107"/>
    <w:p>
      <w:pPr>
        <w:spacing w:after="0"/>
        <w:ind w:left="0"/>
        <w:jc w:val="both"/>
      </w:pPr>
      <w:r>
        <w:rPr>
          <w:rFonts w:ascii="Times New Roman"/>
          <w:b w:val="false"/>
          <w:i w:val="false"/>
          <w:color w:val="000000"/>
          <w:sz w:val="28"/>
        </w:rPr>
        <w:t>
      Конкурстық құжаттаманың ажырамас бөлігі болып табылатын біліктілік талаптары жобасының, техникалық ерекшеліктің және шарт жобасының ережелерін түсіндіру мәтіні конкурстық құжаттаманың жобасын алдын ала талқылау хаттамасында көрсетіледі.</w:t>
      </w:r>
    </w:p>
    <w:bookmarkEnd w:id="107"/>
    <w:bookmarkStart w:name="z132" w:id="108"/>
    <w:p>
      <w:pPr>
        <w:spacing w:after="0"/>
        <w:ind w:left="0"/>
        <w:jc w:val="both"/>
      </w:pPr>
      <w:r>
        <w:rPr>
          <w:rFonts w:ascii="Times New Roman"/>
          <w:b w:val="false"/>
          <w:i w:val="false"/>
          <w:color w:val="000000"/>
          <w:sz w:val="28"/>
        </w:rPr>
        <w:t>
      29.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bookmarkEnd w:id="108"/>
    <w:bookmarkStart w:name="z133" w:id="109"/>
    <w:p>
      <w:pPr>
        <w:spacing w:after="0"/>
        <w:ind w:left="0"/>
        <w:jc w:val="both"/>
      </w:pPr>
      <w:r>
        <w:rPr>
          <w:rFonts w:ascii="Times New Roman"/>
          <w:b w:val="false"/>
          <w:i w:val="false"/>
          <w:color w:val="000000"/>
          <w:sz w:val="28"/>
        </w:rPr>
        <w:t>
      30.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109"/>
    <w:bookmarkStart w:name="z134" w:id="110"/>
    <w:p>
      <w:pPr>
        <w:spacing w:after="0"/>
        <w:ind w:left="0"/>
        <w:jc w:val="both"/>
      </w:pPr>
      <w:r>
        <w:rPr>
          <w:rFonts w:ascii="Times New Roman"/>
          <w:b w:val="false"/>
          <w:i w:val="false"/>
          <w:color w:val="000000"/>
          <w:sz w:val="28"/>
        </w:rPr>
        <w:t>
      31. Конкурс өткізу туралы хабарландыру орналастырылған күннен бастап барлық тілек білдірушілерге конкурстық құжаттаманың жобасын алдын ала талқылау үшін және алдын ала талқылау нәтижелері бойынша бекітілген конкурстық құжаттаманы веб-портал арқылы тегін алуға мүмкіндік беріледі.</w:t>
      </w:r>
    </w:p>
    <w:bookmarkEnd w:id="110"/>
    <w:bookmarkStart w:name="z135" w:id="111"/>
    <w:p>
      <w:pPr>
        <w:spacing w:after="0"/>
        <w:ind w:left="0"/>
        <w:jc w:val="both"/>
      </w:pPr>
      <w:r>
        <w:rPr>
          <w:rFonts w:ascii="Times New Roman"/>
          <w:b w:val="false"/>
          <w:i w:val="false"/>
          <w:color w:val="000000"/>
          <w:sz w:val="28"/>
        </w:rPr>
        <w:t>
      32. Конкурстық құжаттаманы немесе конкурстық құжаттаманың жобасын веб-порталда конкурс өткізу туралы хабарланған сәтке дейін беруге жол берілмейді.</w:t>
      </w:r>
    </w:p>
    <w:bookmarkEnd w:id="111"/>
    <w:bookmarkStart w:name="z136" w:id="112"/>
    <w:p>
      <w:pPr>
        <w:spacing w:after="0"/>
        <w:ind w:left="0"/>
        <w:jc w:val="both"/>
      </w:pPr>
      <w:r>
        <w:rPr>
          <w:rFonts w:ascii="Times New Roman"/>
          <w:b w:val="false"/>
          <w:i w:val="false"/>
          <w:color w:val="000000"/>
          <w:sz w:val="28"/>
        </w:rPr>
        <w:t>
      33.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112"/>
    <w:bookmarkStart w:name="z137" w:id="113"/>
    <w:p>
      <w:pPr>
        <w:spacing w:after="0"/>
        <w:ind w:left="0"/>
        <w:jc w:val="both"/>
      </w:pPr>
      <w:r>
        <w:rPr>
          <w:rFonts w:ascii="Times New Roman"/>
          <w:b w:val="false"/>
          <w:i w:val="false"/>
          <w:color w:val="000000"/>
          <w:sz w:val="28"/>
        </w:rPr>
        <w:t>
      34.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қамтиды.</w:t>
      </w:r>
    </w:p>
    <w:bookmarkEnd w:id="113"/>
    <w:bookmarkStart w:name="z138" w:id="114"/>
    <w:p>
      <w:pPr>
        <w:spacing w:after="0"/>
        <w:ind w:left="0"/>
        <w:jc w:val="both"/>
      </w:pPr>
      <w:r>
        <w:rPr>
          <w:rFonts w:ascii="Times New Roman"/>
          <w:b w:val="false"/>
          <w:i w:val="false"/>
          <w:color w:val="000000"/>
          <w:sz w:val="28"/>
        </w:rPr>
        <w:t>
      35. Әлеуетті өнім берушілер ұсынған конкурсқа қатысуға өтінімдер автоматты түрде веб-порталда тіркеледі.</w:t>
      </w:r>
    </w:p>
    <w:bookmarkEnd w:id="114"/>
    <w:bookmarkStart w:name="z139" w:id="115"/>
    <w:p>
      <w:pPr>
        <w:spacing w:after="0"/>
        <w:ind w:left="0"/>
        <w:jc w:val="both"/>
      </w:pPr>
      <w:r>
        <w:rPr>
          <w:rFonts w:ascii="Times New Roman"/>
          <w:b w:val="false"/>
          <w:i w:val="false"/>
          <w:color w:val="000000"/>
          <w:sz w:val="28"/>
        </w:rPr>
        <w:t>
      36.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115"/>
    <w:bookmarkStart w:name="z140" w:id="116"/>
    <w:p>
      <w:pPr>
        <w:spacing w:after="0"/>
        <w:ind w:left="0"/>
        <w:jc w:val="both"/>
      </w:pPr>
      <w:r>
        <w:rPr>
          <w:rFonts w:ascii="Times New Roman"/>
          <w:b w:val="false"/>
          <w:i w:val="false"/>
          <w:color w:val="000000"/>
          <w:sz w:val="28"/>
        </w:rPr>
        <w:t>
      37. Әлеуетті өнім беруші конкурсқа, лоттар бойынша бөлінген жағдайда лотқа қатысуға бір ғана өтінім береді.</w:t>
      </w:r>
    </w:p>
    <w:bookmarkEnd w:id="116"/>
    <w:bookmarkStart w:name="z141" w:id="117"/>
    <w:p>
      <w:pPr>
        <w:spacing w:after="0"/>
        <w:ind w:left="0"/>
        <w:jc w:val="both"/>
      </w:pPr>
      <w:r>
        <w:rPr>
          <w:rFonts w:ascii="Times New Roman"/>
          <w:b w:val="false"/>
          <w:i w:val="false"/>
          <w:color w:val="000000"/>
          <w:sz w:val="28"/>
        </w:rPr>
        <w:t>
      38.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117"/>
    <w:bookmarkStart w:name="z142" w:id="118"/>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118"/>
    <w:bookmarkStart w:name="z143" w:id="119"/>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119"/>
    <w:bookmarkStart w:name="z144" w:id="120"/>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120"/>
    <w:bookmarkStart w:name="z145" w:id="121"/>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 туралы" Қазақстан Республикасының Заңына сәйкес қалыптастырылатын мемлекеттік сатып алуға жосықсыз қатысушылар тізіліміндегі (бұдан әрі – Мемлекеттік сатып алуға жосықсыз қатысушылардың тізілімі), Мемлекеттік орта білім беру ұйымдарында, техникалық және кәсіптік, орта білімнен кейінгі білім беру ұйымдарында, мектептен тыс қосымша білім беру ұйымдарында білім алушыларды тамақтандыруды ұйымдастыру жөніндегі көрсетілетін қызметтерді, тауарларды жосықсыз берушілердің (әлеуетті өнім берушілердің),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тауарлардың тізбесі Қазақстан Республикасы Білім және ғылым министрінің 2018 жылғы 31 қазандағы № 599 (Нормативтік құқықтық актілерді мемлекеттік тіркеу тізілімінде № 17766 болып тіркелген) бұйрығымен бекітілген тізбесінде (бұдан әрі – Жосықсыз өнім берушілердің (әлеуетті өнім берушілердің) тізбесі) тұрған заңды тұлғаларды басқарумен, мекемемен, жарғылық капиталына қатысумен байланысты болса.</w:t>
      </w:r>
    </w:p>
    <w:bookmarkEnd w:id="121"/>
    <w:bookmarkStart w:name="z146" w:id="122"/>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bookmarkEnd w:id="122"/>
    <w:bookmarkStart w:name="z147" w:id="123"/>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bookmarkEnd w:id="123"/>
    <w:bookmarkStart w:name="z148" w:id="124"/>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bookmarkEnd w:id="124"/>
    <w:bookmarkStart w:name="z149" w:id="125"/>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125"/>
    <w:bookmarkStart w:name="z150" w:id="126"/>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126"/>
    <w:bookmarkStart w:name="z151" w:id="127"/>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127"/>
    <w:bookmarkStart w:name="z152" w:id="128"/>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128"/>
    <w:bookmarkStart w:name="z153" w:id="129"/>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129"/>
    <w:bookmarkStart w:name="z154" w:id="130"/>
    <w:p>
      <w:pPr>
        <w:spacing w:after="0"/>
        <w:ind w:left="0"/>
        <w:jc w:val="both"/>
      </w:pPr>
      <w:r>
        <w:rPr>
          <w:rFonts w:ascii="Times New Roman"/>
          <w:b w:val="false"/>
          <w:i w:val="false"/>
          <w:color w:val="000000"/>
          <w:sz w:val="28"/>
        </w:rPr>
        <w:t>
      13) банкроттық не тарату рәсіміне жатса.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31"/>
    <w:p>
      <w:pPr>
        <w:spacing w:after="0"/>
        <w:ind w:left="0"/>
        <w:jc w:val="both"/>
      </w:pPr>
      <w:r>
        <w:rPr>
          <w:rFonts w:ascii="Times New Roman"/>
          <w:b w:val="false"/>
          <w:i w:val="false"/>
          <w:color w:val="000000"/>
          <w:sz w:val="28"/>
        </w:rPr>
        <w:t>
      39.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келеді.</w:t>
      </w:r>
    </w:p>
    <w:bookmarkEnd w:id="131"/>
    <w:bookmarkStart w:name="z156" w:id="132"/>
    <w:p>
      <w:pPr>
        <w:spacing w:after="0"/>
        <w:ind w:left="0"/>
        <w:jc w:val="both"/>
      </w:pPr>
      <w:r>
        <w:rPr>
          <w:rFonts w:ascii="Times New Roman"/>
          <w:b w:val="false"/>
          <w:i w:val="false"/>
          <w:color w:val="000000"/>
          <w:sz w:val="28"/>
        </w:rPr>
        <w:t>
      40.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132"/>
    <w:bookmarkStart w:name="z157" w:id="133"/>
    <w:p>
      <w:pPr>
        <w:spacing w:after="0"/>
        <w:ind w:left="0"/>
        <w:jc w:val="both"/>
      </w:pPr>
      <w:r>
        <w:rPr>
          <w:rFonts w:ascii="Times New Roman"/>
          <w:b w:val="false"/>
          <w:i w:val="false"/>
          <w:color w:val="000000"/>
          <w:sz w:val="28"/>
        </w:rPr>
        <w:t>
      41. Конкурсқа қатысуға өтінім берудің соңғы мерзімі өткеннен кейін оны қайтарып алуға жол берілмейді.</w:t>
      </w:r>
    </w:p>
    <w:bookmarkEnd w:id="133"/>
    <w:bookmarkStart w:name="z158" w:id="134"/>
    <w:p>
      <w:pPr>
        <w:spacing w:after="0"/>
        <w:ind w:left="0"/>
        <w:jc w:val="both"/>
      </w:pPr>
      <w:r>
        <w:rPr>
          <w:rFonts w:ascii="Times New Roman"/>
          <w:b w:val="false"/>
          <w:i w:val="false"/>
          <w:color w:val="000000"/>
          <w:sz w:val="28"/>
        </w:rPr>
        <w:t>
      42.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134"/>
    <w:bookmarkStart w:name="z159" w:id="135"/>
    <w:p>
      <w:pPr>
        <w:spacing w:after="0"/>
        <w:ind w:left="0"/>
        <w:jc w:val="both"/>
      </w:pPr>
      <w:r>
        <w:rPr>
          <w:rFonts w:ascii="Times New Roman"/>
          <w:b w:val="false"/>
          <w:i w:val="false"/>
          <w:color w:val="000000"/>
          <w:sz w:val="28"/>
        </w:rPr>
        <w:t>
      43.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135"/>
    <w:bookmarkStart w:name="z160" w:id="136"/>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bookmarkEnd w:id="136"/>
    <w:bookmarkStart w:name="z161" w:id="137"/>
    <w:p>
      <w:pPr>
        <w:spacing w:after="0"/>
        <w:ind w:left="0"/>
        <w:jc w:val="both"/>
      </w:pPr>
      <w:r>
        <w:rPr>
          <w:rFonts w:ascii="Times New Roman"/>
          <w:b w:val="false"/>
          <w:i w:val="false"/>
          <w:color w:val="000000"/>
          <w:sz w:val="28"/>
        </w:rPr>
        <w:t>
      2) әлеуетті өнім берушінің электрондық әмиянындағы ақша немесе қызметтерді немесе тауарларды сатып алу үшін бөлінген соманың бір пайызы мөлшеріндегі электрондық банк кепілдігі түрінде конкурсқа қатысуға өтінімді қамтамасыз ету;</w:t>
      </w:r>
    </w:p>
    <w:bookmarkEnd w:id="137"/>
    <w:bookmarkStart w:name="z162" w:id="138"/>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bookmarkEnd w:id="138"/>
    <w:bookmarkStart w:name="z163" w:id="139"/>
    <w:p>
      <w:pPr>
        <w:spacing w:after="0"/>
        <w:ind w:left="0"/>
        <w:jc w:val="both"/>
      </w:pPr>
      <w:r>
        <w:rPr>
          <w:rFonts w:ascii="Times New Roman"/>
          <w:b w:val="false"/>
          <w:i w:val="false"/>
          <w:color w:val="000000"/>
          <w:sz w:val="28"/>
        </w:rPr>
        <w:t>
      Қызмет берушіні таңдау кезінде техникалық тапсырмаға өнім берушіні таңдау жөніндегі конкурстық құжаттамаға конкурсты ұйымдастырушының перспективалық тарату-мәзірі, тағамдардың, буфет өнімдерінің ассортименттік тізбесі, тағамдардың технологиялық карталары қоса беріледі.</w:t>
      </w:r>
    </w:p>
    <w:bookmarkEnd w:id="139"/>
    <w:bookmarkStart w:name="z164" w:id="140"/>
    <w:p>
      <w:pPr>
        <w:spacing w:after="0"/>
        <w:ind w:left="0"/>
        <w:jc w:val="both"/>
      </w:pPr>
      <w:r>
        <w:rPr>
          <w:rFonts w:ascii="Times New Roman"/>
          <w:b w:val="false"/>
          <w:i w:val="false"/>
          <w:color w:val="000000"/>
          <w:sz w:val="28"/>
        </w:rPr>
        <w:t xml:space="preserve">
      4) төмендегі есеппен бар екендігін растайтын құжаттардың көшірмелерін қоса бере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End w:id="140"/>
    <w:bookmarkStart w:name="z165" w:id="141"/>
    <w:p>
      <w:pPr>
        <w:spacing w:after="0"/>
        <w:ind w:left="0"/>
        <w:jc w:val="both"/>
      </w:pPr>
      <w:r>
        <w:rPr>
          <w:rFonts w:ascii="Times New Roman"/>
          <w:b w:val="false"/>
          <w:i w:val="false"/>
          <w:color w:val="000000"/>
          <w:sz w:val="28"/>
        </w:rPr>
        <w:t>
      150-ге дейін білім алушысы бар білім беру ұйымдарында – кемінде 1 аспаз, 1 ас үй жұмысшысы;</w:t>
      </w:r>
    </w:p>
    <w:bookmarkEnd w:id="141"/>
    <w:bookmarkStart w:name="z166" w:id="142"/>
    <w:p>
      <w:pPr>
        <w:spacing w:after="0"/>
        <w:ind w:left="0"/>
        <w:jc w:val="both"/>
      </w:pPr>
      <w:r>
        <w:rPr>
          <w:rFonts w:ascii="Times New Roman"/>
          <w:b w:val="false"/>
          <w:i w:val="false"/>
          <w:color w:val="000000"/>
          <w:sz w:val="28"/>
        </w:rPr>
        <w:t>
      151-ден 350-ге дейін білім алушысы бар білім беру ұйымдарында – кемінде 1 аспаз, 2 ас үй жұмысшысы;</w:t>
      </w:r>
    </w:p>
    <w:bookmarkEnd w:id="142"/>
    <w:bookmarkStart w:name="z167" w:id="143"/>
    <w:p>
      <w:pPr>
        <w:spacing w:after="0"/>
        <w:ind w:left="0"/>
        <w:jc w:val="both"/>
      </w:pPr>
      <w:r>
        <w:rPr>
          <w:rFonts w:ascii="Times New Roman"/>
          <w:b w:val="false"/>
          <w:i w:val="false"/>
          <w:color w:val="000000"/>
          <w:sz w:val="28"/>
        </w:rPr>
        <w:t>
      351-дан 650-ге дейін білім алушысы бар білім беру ұйымдарында – кемінде 1 аспаз, 3 ас үй жұмысшысы;</w:t>
      </w:r>
    </w:p>
    <w:bookmarkEnd w:id="143"/>
    <w:bookmarkStart w:name="z168" w:id="144"/>
    <w:p>
      <w:pPr>
        <w:spacing w:after="0"/>
        <w:ind w:left="0"/>
        <w:jc w:val="both"/>
      </w:pPr>
      <w:r>
        <w:rPr>
          <w:rFonts w:ascii="Times New Roman"/>
          <w:b w:val="false"/>
          <w:i w:val="false"/>
          <w:color w:val="000000"/>
          <w:sz w:val="28"/>
        </w:rPr>
        <w:t>
      651-ден 1300-ге дейін білім алушысы бар білім беру ұйымдарында – кемінде 2 аспаз, 4 ас үй жұмысшысы;</w:t>
      </w:r>
    </w:p>
    <w:bookmarkEnd w:id="144"/>
    <w:bookmarkStart w:name="z169" w:id="145"/>
    <w:p>
      <w:pPr>
        <w:spacing w:after="0"/>
        <w:ind w:left="0"/>
        <w:jc w:val="both"/>
      </w:pPr>
      <w:r>
        <w:rPr>
          <w:rFonts w:ascii="Times New Roman"/>
          <w:b w:val="false"/>
          <w:i w:val="false"/>
          <w:color w:val="000000"/>
          <w:sz w:val="28"/>
        </w:rPr>
        <w:t>
      1301-ден 2500-ге дейін білім алушысы бар білім беру ұйымдарында – кемінде 3 аспаз, 5 ас үй жұмысшысы;</w:t>
      </w:r>
    </w:p>
    <w:bookmarkEnd w:id="145"/>
    <w:bookmarkStart w:name="z170" w:id="146"/>
    <w:p>
      <w:pPr>
        <w:spacing w:after="0"/>
        <w:ind w:left="0"/>
        <w:jc w:val="both"/>
      </w:pPr>
      <w:r>
        <w:rPr>
          <w:rFonts w:ascii="Times New Roman"/>
          <w:b w:val="false"/>
          <w:i w:val="false"/>
          <w:color w:val="000000"/>
          <w:sz w:val="28"/>
        </w:rPr>
        <w:t>
      2501 және одан да көп білім алушысы бар білім беру ұйымдарында – кемінде 4 аспаз, 7 ас үй жұмысшысының болуы туралы растайтын құжаттардың көшірмелерін.</w:t>
      </w:r>
    </w:p>
    <w:bookmarkEnd w:id="146"/>
    <w:bookmarkStart w:name="z171" w:id="147"/>
    <w:p>
      <w:pPr>
        <w:spacing w:after="0"/>
        <w:ind w:left="0"/>
        <w:jc w:val="both"/>
      </w:pPr>
      <w:r>
        <w:rPr>
          <w:rFonts w:ascii="Times New Roman"/>
          <w:b w:val="false"/>
          <w:i w:val="false"/>
          <w:color w:val="000000"/>
          <w:sz w:val="28"/>
        </w:rPr>
        <w:t>
      44.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147"/>
    <w:bookmarkStart w:name="z172" w:id="148"/>
    <w:p>
      <w:pPr>
        <w:spacing w:after="0"/>
        <w:ind w:left="0"/>
        <w:jc w:val="both"/>
      </w:pPr>
      <w:r>
        <w:rPr>
          <w:rFonts w:ascii="Times New Roman"/>
          <w:b w:val="false"/>
          <w:i w:val="false"/>
          <w:color w:val="000000"/>
          <w:sz w:val="28"/>
        </w:rPr>
        <w:t>
      45.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148"/>
    <w:bookmarkStart w:name="z173" w:id="149"/>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End w:id="149"/>
    <w:bookmarkStart w:name="z174" w:id="150"/>
    <w:p>
      <w:pPr>
        <w:spacing w:after="0"/>
        <w:ind w:left="0"/>
        <w:jc w:val="both"/>
      </w:pPr>
      <w:r>
        <w:rPr>
          <w:rFonts w:ascii="Times New Roman"/>
          <w:b w:val="false"/>
          <w:i w:val="false"/>
          <w:color w:val="000000"/>
          <w:sz w:val="28"/>
        </w:rPr>
        <w:t>
      46.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150"/>
    <w:bookmarkStart w:name="z175" w:id="151"/>
    <w:p>
      <w:pPr>
        <w:spacing w:after="0"/>
        <w:ind w:left="0"/>
        <w:jc w:val="both"/>
      </w:pPr>
      <w:r>
        <w:rPr>
          <w:rFonts w:ascii="Times New Roman"/>
          <w:b w:val="false"/>
          <w:i w:val="false"/>
          <w:color w:val="000000"/>
          <w:sz w:val="28"/>
        </w:rPr>
        <w:t>
      47. Егер конкурсқа (лотқа) қатысуға бір ғана өтінім берілсе, онда мұндай өтінім де осы Қағидаларға сәйкес ашылады және қаралады.</w:t>
      </w:r>
    </w:p>
    <w:bookmarkEnd w:id="151"/>
    <w:bookmarkStart w:name="z176" w:id="152"/>
    <w:p>
      <w:pPr>
        <w:spacing w:after="0"/>
        <w:ind w:left="0"/>
        <w:jc w:val="both"/>
      </w:pPr>
      <w:r>
        <w:rPr>
          <w:rFonts w:ascii="Times New Roman"/>
          <w:b w:val="false"/>
          <w:i w:val="false"/>
          <w:color w:val="000000"/>
          <w:sz w:val="28"/>
        </w:rPr>
        <w:t xml:space="preserve">
      48.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152"/>
    <w:bookmarkStart w:name="z177" w:id="153"/>
    <w:p>
      <w:pPr>
        <w:spacing w:after="0"/>
        <w:ind w:left="0"/>
        <w:jc w:val="both"/>
      </w:pPr>
      <w:r>
        <w:rPr>
          <w:rFonts w:ascii="Times New Roman"/>
          <w:b w:val="false"/>
          <w:i w:val="false"/>
          <w:color w:val="000000"/>
          <w:sz w:val="28"/>
        </w:rPr>
        <w:t>
      49.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153"/>
    <w:bookmarkStart w:name="z178" w:id="154"/>
    <w:p>
      <w:pPr>
        <w:spacing w:after="0"/>
        <w:ind w:left="0"/>
        <w:jc w:val="both"/>
      </w:pPr>
      <w:r>
        <w:rPr>
          <w:rFonts w:ascii="Times New Roman"/>
          <w:b w:val="false"/>
          <w:i w:val="false"/>
          <w:color w:val="000000"/>
          <w:sz w:val="28"/>
        </w:rPr>
        <w:t>
      50.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154"/>
    <w:bookmarkStart w:name="z179" w:id="155"/>
    <w:p>
      <w:pPr>
        <w:spacing w:after="0"/>
        <w:ind w:left="0"/>
        <w:jc w:val="both"/>
      </w:pPr>
      <w:r>
        <w:rPr>
          <w:rFonts w:ascii="Times New Roman"/>
          <w:b w:val="false"/>
          <w:i w:val="false"/>
          <w:color w:val="000000"/>
          <w:sz w:val="28"/>
        </w:rPr>
        <w:t>
      51.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155"/>
    <w:bookmarkStart w:name="z180" w:id="156"/>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156"/>
    <w:bookmarkStart w:name="z181" w:id="157"/>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157"/>
    <w:bookmarkStart w:name="z182" w:id="158"/>
    <w:p>
      <w:pPr>
        <w:spacing w:after="0"/>
        <w:ind w:left="0"/>
        <w:jc w:val="both"/>
      </w:pPr>
      <w:r>
        <w:rPr>
          <w:rFonts w:ascii="Times New Roman"/>
          <w:b w:val="false"/>
          <w:i w:val="false"/>
          <w:color w:val="000000"/>
          <w:sz w:val="28"/>
        </w:rPr>
        <w:t>
      52.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158"/>
    <w:bookmarkStart w:name="z183" w:id="159"/>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End w:id="159"/>
    <w:bookmarkStart w:name="z184" w:id="160"/>
    <w:p>
      <w:pPr>
        <w:spacing w:after="0"/>
        <w:ind w:left="0"/>
        <w:jc w:val="both"/>
      </w:pPr>
      <w:r>
        <w:rPr>
          <w:rFonts w:ascii="Times New Roman"/>
          <w:b w:val="false"/>
          <w:i w:val="false"/>
          <w:color w:val="000000"/>
          <w:sz w:val="28"/>
        </w:rPr>
        <w:t>
      53.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160"/>
    <w:bookmarkStart w:name="z185" w:id="161"/>
    <w:p>
      <w:pPr>
        <w:spacing w:after="0"/>
        <w:ind w:left="0"/>
        <w:jc w:val="both"/>
      </w:pPr>
      <w:r>
        <w:rPr>
          <w:rFonts w:ascii="Times New Roman"/>
          <w:b w:val="false"/>
          <w:i w:val="false"/>
          <w:color w:val="000000"/>
          <w:sz w:val="28"/>
        </w:rPr>
        <w:t>
      54.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161"/>
    <w:bookmarkStart w:name="z186" w:id="162"/>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162"/>
    <w:bookmarkStart w:name="z187" w:id="163"/>
    <w:p>
      <w:pPr>
        <w:spacing w:after="0"/>
        <w:ind w:left="0"/>
        <w:jc w:val="both"/>
      </w:pPr>
      <w:r>
        <w:rPr>
          <w:rFonts w:ascii="Times New Roman"/>
          <w:b w:val="false"/>
          <w:i w:val="false"/>
          <w:color w:val="000000"/>
          <w:sz w:val="28"/>
        </w:rPr>
        <w:t>
      2) өлшемшарттарды қолданады және есептейді;</w:t>
      </w:r>
    </w:p>
    <w:bookmarkEnd w:id="163"/>
    <w:bookmarkStart w:name="z188" w:id="16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End w:id="164"/>
    <w:bookmarkStart w:name="z189" w:id="165"/>
    <w:p>
      <w:pPr>
        <w:spacing w:after="0"/>
        <w:ind w:left="0"/>
        <w:jc w:val="both"/>
      </w:pPr>
      <w:r>
        <w:rPr>
          <w:rFonts w:ascii="Times New Roman"/>
          <w:b w:val="false"/>
          <w:i w:val="false"/>
          <w:color w:val="000000"/>
          <w:sz w:val="28"/>
        </w:rPr>
        <w:t>
      55.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165"/>
    <w:bookmarkStart w:name="z190" w:id="166"/>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bookmarkEnd w:id="166"/>
    <w:bookmarkStart w:name="z191" w:id="167"/>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End w:id="167"/>
    <w:bookmarkStart w:name="z192" w:id="168"/>
    <w:p>
      <w:pPr>
        <w:spacing w:after="0"/>
        <w:ind w:left="0"/>
        <w:jc w:val="both"/>
      </w:pPr>
      <w:r>
        <w:rPr>
          <w:rFonts w:ascii="Times New Roman"/>
          <w:b w:val="false"/>
          <w:i w:val="false"/>
          <w:color w:val="000000"/>
          <w:sz w:val="28"/>
        </w:rPr>
        <w:t>
      56. Конкурс қорытындылары туралы хаттама:</w:t>
      </w:r>
    </w:p>
    <w:bookmarkEnd w:id="168"/>
    <w:bookmarkStart w:name="z193" w:id="16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конкурстық комиссияның сауалдары туралы;</w:t>
      </w:r>
    </w:p>
    <w:bookmarkEnd w:id="169"/>
    <w:bookmarkStart w:name="z194" w:id="170"/>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170"/>
    <w:bookmarkStart w:name="z195" w:id="171"/>
    <w:p>
      <w:pPr>
        <w:spacing w:after="0"/>
        <w:ind w:left="0"/>
        <w:jc w:val="both"/>
      </w:pPr>
      <w:r>
        <w:rPr>
          <w:rFonts w:ascii="Times New Roman"/>
          <w:b w:val="false"/>
          <w:i w:val="false"/>
          <w:color w:val="000000"/>
          <w:sz w:val="28"/>
        </w:rPr>
        <w:t>
      3) конкурстық комиссияның өлшемшарттарды қолдануы;</w:t>
      </w:r>
    </w:p>
    <w:bookmarkEnd w:id="171"/>
    <w:bookmarkStart w:name="z196" w:id="172"/>
    <w:p>
      <w:pPr>
        <w:spacing w:after="0"/>
        <w:ind w:left="0"/>
        <w:jc w:val="both"/>
      </w:pPr>
      <w:r>
        <w:rPr>
          <w:rFonts w:ascii="Times New Roman"/>
          <w:b w:val="false"/>
          <w:i w:val="false"/>
          <w:color w:val="000000"/>
          <w:sz w:val="28"/>
        </w:rPr>
        <w:t>
      4) конкурс жеңімпазын, сондай-ақ екінші, үшінші, төртінші және одан әрі кезектілік тәртібімен орындарды иеленген әлеуетті өнім берушіні анықтау туралы ақпаратты қамтиды.</w:t>
      </w:r>
    </w:p>
    <w:bookmarkEnd w:id="172"/>
    <w:bookmarkStart w:name="z197" w:id="173"/>
    <w:p>
      <w:pPr>
        <w:spacing w:after="0"/>
        <w:ind w:left="0"/>
        <w:jc w:val="both"/>
      </w:pPr>
      <w:r>
        <w:rPr>
          <w:rFonts w:ascii="Times New Roman"/>
          <w:b w:val="false"/>
          <w:i w:val="false"/>
          <w:color w:val="000000"/>
          <w:sz w:val="28"/>
        </w:rPr>
        <w:t>
      57. Конкурстық комиссия енгізілген конкурсқа қатысуға өтінімді қамтамасыз етуді конкурстық құжаттама талаптарына мынадай жағдайларда сәйкес емес деп таниды:</w:t>
      </w:r>
    </w:p>
    <w:bookmarkEnd w:id="173"/>
    <w:bookmarkStart w:name="z198" w:id="174"/>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болғанда;</w:t>
      </w:r>
    </w:p>
    <w:bookmarkEnd w:id="174"/>
    <w:bookmarkStart w:name="z199" w:id="175"/>
    <w:p>
      <w:pPr>
        <w:spacing w:after="0"/>
        <w:ind w:left="0"/>
        <w:jc w:val="both"/>
      </w:pPr>
      <w:r>
        <w:rPr>
          <w:rFonts w:ascii="Times New Roman"/>
          <w:b w:val="false"/>
          <w:i w:val="false"/>
          <w:color w:val="000000"/>
          <w:sz w:val="28"/>
        </w:rPr>
        <w:t>
      2) конкурстық комиссияға анықтауға мүмкіндік беретін мәліметтердің жоқтығынан көрінетін конкурсқа қатысуға өтінімді қамтамасыз ету тиісінше ресімделмегенде:</w:t>
      </w:r>
    </w:p>
    <w:bookmarkEnd w:id="175"/>
    <w:bookmarkStart w:name="z200" w:id="176"/>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176"/>
    <w:bookmarkStart w:name="z201" w:id="177"/>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конкурсқа қатысу үшін конкурстың атауы мен нөмірі;</w:t>
      </w:r>
    </w:p>
    <w:bookmarkEnd w:id="177"/>
    <w:bookmarkStart w:name="z202" w:id="178"/>
    <w:p>
      <w:pPr>
        <w:spacing w:after="0"/>
        <w:ind w:left="0"/>
        <w:jc w:val="both"/>
      </w:pPr>
      <w:r>
        <w:rPr>
          <w:rFonts w:ascii="Times New Roman"/>
          <w:b w:val="false"/>
          <w:i w:val="false"/>
          <w:color w:val="000000"/>
          <w:sz w:val="28"/>
        </w:rPr>
        <w:t>
      электрондық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w:t>
      </w:r>
    </w:p>
    <w:bookmarkEnd w:id="178"/>
    <w:bookmarkStart w:name="z203" w:id="179"/>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179"/>
    <w:bookmarkStart w:name="z204" w:id="180"/>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w:t>
      </w:r>
    </w:p>
    <w:bookmarkEnd w:id="180"/>
    <w:bookmarkStart w:name="z205" w:id="181"/>
    <w:p>
      <w:pPr>
        <w:spacing w:after="0"/>
        <w:ind w:left="0"/>
        <w:jc w:val="both"/>
      </w:pPr>
      <w:r>
        <w:rPr>
          <w:rFonts w:ascii="Times New Roman"/>
          <w:b w:val="false"/>
          <w:i w:val="false"/>
          <w:color w:val="000000"/>
          <w:sz w:val="28"/>
        </w:rPr>
        <w:t>
      3) конкурстық қатысуға өтінімді қамтамасыз етуді конкурсқа(лотқа) бөлінген соманың бір пайызынан кем мөлшерде енгізгенде.</w:t>
      </w:r>
    </w:p>
    <w:bookmarkEnd w:id="181"/>
    <w:bookmarkStart w:name="z206" w:id="182"/>
    <w:p>
      <w:pPr>
        <w:spacing w:after="0"/>
        <w:ind w:left="0"/>
        <w:jc w:val="both"/>
      </w:pPr>
      <w:r>
        <w:rPr>
          <w:rFonts w:ascii="Times New Roman"/>
          <w:b w:val="false"/>
          <w:i w:val="false"/>
          <w:color w:val="000000"/>
          <w:sz w:val="28"/>
        </w:rPr>
        <w:t>
      58.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182"/>
    <w:bookmarkStart w:name="z207" w:id="183"/>
    <w:p>
      <w:pPr>
        <w:spacing w:after="0"/>
        <w:ind w:left="0"/>
        <w:jc w:val="both"/>
      </w:pPr>
      <w:r>
        <w:rPr>
          <w:rFonts w:ascii="Times New Roman"/>
          <w:b w:val="false"/>
          <w:i w:val="false"/>
          <w:color w:val="000000"/>
          <w:sz w:val="28"/>
        </w:rPr>
        <w:t>
      1) ашу хаттамасын орналастырған жағдайда аталған әлеуетті өнім беруші конкурсқа қатысуға өтінімдер ұсынудың түпкілікті мерзімі өткенге дейін өзінің конкурсқа қатысуға өтінімін қайтарып алғанда;</w:t>
      </w:r>
    </w:p>
    <w:bookmarkEnd w:id="183"/>
    <w:bookmarkStart w:name="z208" w:id="184"/>
    <w:p>
      <w:pPr>
        <w:spacing w:after="0"/>
        <w:ind w:left="0"/>
        <w:jc w:val="both"/>
      </w:pPr>
      <w:r>
        <w:rPr>
          <w:rFonts w:ascii="Times New Roman"/>
          <w:b w:val="false"/>
          <w:i w:val="false"/>
          <w:color w:val="000000"/>
          <w:sz w:val="28"/>
        </w:rPr>
        <w:t>
      2) конкурс қорытындысы туралы хаттамаға қол қойылғанда. Аталған жағдай конкурс жеңімпазы деп айқындалған конкурсқа қатысушыға қолданылмайды;</w:t>
      </w:r>
    </w:p>
    <w:bookmarkEnd w:id="184"/>
    <w:bookmarkStart w:name="z209" w:id="185"/>
    <w:p>
      <w:pPr>
        <w:spacing w:after="0"/>
        <w:ind w:left="0"/>
        <w:jc w:val="both"/>
      </w:pPr>
      <w:r>
        <w:rPr>
          <w:rFonts w:ascii="Times New Roman"/>
          <w:b w:val="false"/>
          <w:i w:val="false"/>
          <w:color w:val="000000"/>
          <w:sz w:val="28"/>
        </w:rPr>
        <w:t>
      3) әлеуетті өнім берушінің шартқа қол қойылғанда және оның шарттың орындалуын қамтамасыз етуді енгізгенде.</w:t>
      </w:r>
    </w:p>
    <w:bookmarkEnd w:id="185"/>
    <w:bookmarkStart w:name="z210" w:id="186"/>
    <w:p>
      <w:pPr>
        <w:spacing w:after="0"/>
        <w:ind w:left="0"/>
        <w:jc w:val="both"/>
      </w:pPr>
      <w:r>
        <w:rPr>
          <w:rFonts w:ascii="Times New Roman"/>
          <w:b w:val="false"/>
          <w:i w:val="false"/>
          <w:color w:val="000000"/>
          <w:sz w:val="28"/>
        </w:rPr>
        <w:t>
      59. Электрондық банктік кепілдік түрінде енгізілген конкурсқа қатысуға өтінімді қамтамасыз етуді ұйымдастырушы мынадай:</w:t>
      </w:r>
    </w:p>
    <w:bookmarkEnd w:id="186"/>
    <w:bookmarkStart w:name="z211" w:id="187"/>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187"/>
    <w:bookmarkStart w:name="z212" w:id="188"/>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енгізіп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188"/>
    <w:bookmarkStart w:name="z213" w:id="189"/>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w:t>
      </w:r>
    </w:p>
    <w:bookmarkEnd w:id="189"/>
    <w:bookmarkStart w:name="z214" w:id="190"/>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190"/>
    <w:bookmarkStart w:name="z215" w:id="191"/>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енгізген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191"/>
    <w:bookmarkStart w:name="z216" w:id="192"/>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bookmarkEnd w:id="192"/>
    <w:bookmarkStart w:name="z217" w:id="193"/>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bookmarkEnd w:id="193"/>
    <w:bookmarkStart w:name="z218" w:id="194"/>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End w:id="194"/>
    <w:bookmarkStart w:name="z219" w:id="195"/>
    <w:p>
      <w:pPr>
        <w:spacing w:after="0"/>
        <w:ind w:left="0"/>
        <w:jc w:val="both"/>
      </w:pPr>
      <w:r>
        <w:rPr>
          <w:rFonts w:ascii="Times New Roman"/>
          <w:b w:val="false"/>
          <w:i w:val="false"/>
          <w:color w:val="000000"/>
          <w:sz w:val="28"/>
        </w:rPr>
        <w:t>
      60.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End w:id="195"/>
    <w:bookmarkStart w:name="z220" w:id="196"/>
    <w:p>
      <w:pPr>
        <w:spacing w:after="0"/>
        <w:ind w:left="0"/>
        <w:jc w:val="both"/>
      </w:pPr>
      <w:r>
        <w:rPr>
          <w:rFonts w:ascii="Times New Roman"/>
          <w:b w:val="false"/>
          <w:i w:val="false"/>
          <w:color w:val="000000"/>
          <w:sz w:val="28"/>
        </w:rPr>
        <w:t>
      61.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bookmarkEnd w:id="196"/>
    <w:bookmarkStart w:name="z221" w:id="197"/>
    <w:p>
      <w:pPr>
        <w:spacing w:after="0"/>
        <w:ind w:left="0"/>
        <w:jc w:val="both"/>
      </w:pPr>
      <w:r>
        <w:rPr>
          <w:rFonts w:ascii="Times New Roman"/>
          <w:b w:val="false"/>
          <w:i w:val="false"/>
          <w:color w:val="000000"/>
          <w:sz w:val="28"/>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197"/>
    <w:bookmarkStart w:name="z222" w:id="198"/>
    <w:p>
      <w:pPr>
        <w:spacing w:after="0"/>
        <w:ind w:left="0"/>
        <w:jc w:val="both"/>
      </w:pPr>
      <w:r>
        <w:rPr>
          <w:rFonts w:ascii="Times New Roman"/>
          <w:b w:val="false"/>
          <w:i w:val="false"/>
          <w:color w:val="000000"/>
          <w:sz w:val="28"/>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198"/>
    <w:bookmarkStart w:name="z223" w:id="199"/>
    <w:p>
      <w:pPr>
        <w:spacing w:after="0"/>
        <w:ind w:left="0"/>
        <w:jc w:val="both"/>
      </w:pPr>
      <w:r>
        <w:rPr>
          <w:rFonts w:ascii="Times New Roman"/>
          <w:b w:val="false"/>
          <w:i w:val="false"/>
          <w:color w:val="000000"/>
          <w:sz w:val="28"/>
        </w:rPr>
        <w:t xml:space="preserve">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8-қосымшалардағы</w:t>
      </w:r>
      <w:r>
        <w:rPr>
          <w:rFonts w:ascii="Times New Roman"/>
          <w:b w:val="false"/>
          <w:i w:val="false"/>
          <w:color w:val="000000"/>
          <w:sz w:val="28"/>
        </w:rPr>
        <w:t xml:space="preserve"> өлшемшарттарға сәйкес балл қояды.</w:t>
      </w:r>
    </w:p>
    <w:bookmarkEnd w:id="199"/>
    <w:bookmarkStart w:name="z224" w:id="200"/>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bookmarkEnd w:id="200"/>
    <w:bookmarkStart w:name="z225" w:id="201"/>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End w:id="201"/>
    <w:bookmarkStart w:name="z226" w:id="202"/>
    <w:p>
      <w:pPr>
        <w:spacing w:after="0"/>
        <w:ind w:left="0"/>
        <w:jc w:val="both"/>
      </w:pPr>
      <w:r>
        <w:rPr>
          <w:rFonts w:ascii="Times New Roman"/>
          <w:b w:val="false"/>
          <w:i w:val="false"/>
          <w:color w:val="000000"/>
          <w:sz w:val="28"/>
        </w:rPr>
        <w:t xml:space="preserve">
      65.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"Қызмет көрсету нарығында соңғы 7 жылдағы жұмыс тәжірибесі" өлшемшарты бойынша ең көп балл жинаған,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 нарығындағы соңғы 7 жылдағы жұмыс тәжірибесі" өлшемшарты бойынша ең көп балл жинаған конкурсқа қатысушы жеңімпаз болып танылады.</w:t>
      </w:r>
    </w:p>
    <w:bookmarkEnd w:id="202"/>
    <w:bookmarkStart w:name="z227" w:id="203"/>
    <w:p>
      <w:pPr>
        <w:spacing w:after="0"/>
        <w:ind w:left="0"/>
        <w:jc w:val="both"/>
      </w:pPr>
      <w:r>
        <w:rPr>
          <w:rFonts w:ascii="Times New Roman"/>
          <w:b w:val="false"/>
          <w:i w:val="false"/>
          <w:color w:val="000000"/>
          <w:sz w:val="28"/>
        </w:rPr>
        <w:t>
      Жұмыс тәжірибесі бойынша балдар саны тең болған жағдайда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End w:id="203"/>
    <w:bookmarkStart w:name="z228" w:id="204"/>
    <w:p>
      <w:pPr>
        <w:spacing w:after="0"/>
        <w:ind w:left="0"/>
        <w:jc w:val="both"/>
      </w:pPr>
      <w:r>
        <w:rPr>
          <w:rFonts w:ascii="Times New Roman"/>
          <w:b w:val="false"/>
          <w:i w:val="false"/>
          <w:color w:val="000000"/>
          <w:sz w:val="28"/>
        </w:rPr>
        <w:t>
      66. Конкурсты ұйымдастырушы:</w:t>
      </w:r>
    </w:p>
    <w:bookmarkEnd w:id="204"/>
    <w:bookmarkStart w:name="z229" w:id="205"/>
    <w:p>
      <w:pPr>
        <w:spacing w:after="0"/>
        <w:ind w:left="0"/>
        <w:jc w:val="both"/>
      </w:pPr>
      <w:r>
        <w:rPr>
          <w:rFonts w:ascii="Times New Roman"/>
          <w:b w:val="false"/>
          <w:i w:val="false"/>
          <w:color w:val="000000"/>
          <w:sz w:val="28"/>
        </w:rPr>
        <w:t>
      1) ұсынылған өтінімдер болмаған;</w:t>
      </w:r>
    </w:p>
    <w:bookmarkEnd w:id="205"/>
    <w:bookmarkStart w:name="z230" w:id="206"/>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206"/>
    <w:bookmarkStart w:name="z231" w:id="207"/>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207"/>
    <w:bookmarkStart w:name="z232" w:id="208"/>
    <w:p>
      <w:pPr>
        <w:spacing w:after="0"/>
        <w:ind w:left="0"/>
        <w:jc w:val="both"/>
      </w:pPr>
      <w:r>
        <w:rPr>
          <w:rFonts w:ascii="Times New Roman"/>
          <w:b w:val="false"/>
          <w:i w:val="false"/>
          <w:color w:val="000000"/>
          <w:sz w:val="28"/>
        </w:rPr>
        <w:t>
      67.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208"/>
    <w:p>
      <w:pPr>
        <w:spacing w:after="0"/>
        <w:ind w:left="0"/>
        <w:jc w:val="both"/>
      </w:pPr>
      <w:r>
        <w:rPr>
          <w:rFonts w:ascii="Times New Roman"/>
          <w:b w:val="false"/>
          <w:i w:val="false"/>
          <w:color w:val="000000"/>
          <w:sz w:val="28"/>
        </w:rPr>
        <w:t>
      Әлеуетті өнім беруші конкурс қорытындыларына конкурс қорытындылары туралы хаттама орналастырылған күннен бастап үш жұмыс күнінен кешіктірмей шағым жасаған кезде веб-порталда конкурсты қайта өткізу туралы хабарландыруды орналастыру шағымды қарау мерзімі аяқталғанға дейін тоқтатыла тұрады.</w:t>
      </w:r>
    </w:p>
    <w:p>
      <w:pPr>
        <w:spacing w:after="0"/>
        <w:ind w:left="0"/>
        <w:jc w:val="both"/>
      </w:pPr>
      <w:r>
        <w:rPr>
          <w:rFonts w:ascii="Times New Roman"/>
          <w:b w:val="false"/>
          <w:i w:val="false"/>
          <w:color w:val="000000"/>
          <w:sz w:val="28"/>
        </w:rPr>
        <w:t>
      Тапсырыс берушінің, ұйымдастырушының әлеуетті өнім берушінің шағымын қарау мерзімі шағым беру мерзімі өткен күннен кейін екі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09"/>
    <w:p>
      <w:pPr>
        <w:spacing w:after="0"/>
        <w:ind w:left="0"/>
        <w:jc w:val="both"/>
      </w:pPr>
      <w:r>
        <w:rPr>
          <w:rFonts w:ascii="Times New Roman"/>
          <w:b w:val="false"/>
          <w:i w:val="false"/>
          <w:color w:val="000000"/>
          <w:sz w:val="28"/>
        </w:rPr>
        <w:t>
      68.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209"/>
    <w:bookmarkStart w:name="z235" w:id="210"/>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End w:id="210"/>
    <w:bookmarkStart w:name="z236" w:id="211"/>
    <w:p>
      <w:pPr>
        <w:spacing w:after="0"/>
        <w:ind w:left="0"/>
        <w:jc w:val="both"/>
      </w:pPr>
      <w:r>
        <w:rPr>
          <w:rFonts w:ascii="Times New Roman"/>
          <w:b w:val="false"/>
          <w:i w:val="false"/>
          <w:color w:val="000000"/>
          <w:sz w:val="28"/>
        </w:rPr>
        <w:t>
      69.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211"/>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қызмет көрсету, тауар жеткізу бойынша тәжірибесі бар тауарларды жеткізу жөнінде қызметтер көрсететін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көрсетілетін қызметтерді,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қорытындыларына шағым жасалған жағдайда, шарт шағымдану кезеңіне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12"/>
    <w:p>
      <w:pPr>
        <w:spacing w:after="0"/>
        <w:ind w:left="0"/>
        <w:jc w:val="both"/>
      </w:pPr>
      <w:r>
        <w:rPr>
          <w:rFonts w:ascii="Times New Roman"/>
          <w:b w:val="false"/>
          <w:i w:val="false"/>
          <w:color w:val="000000"/>
          <w:sz w:val="28"/>
        </w:rPr>
        <w:t>
      70. Тапсырыс беруші, конкурсты ұйымдастырушы екі жұмыс күні ішінде тапсырыс берушінің, конкурсты ұйымдастырушының интернет-ресурсында қызметті немесе тауарларды жеткізуші туралы ақпаратты орналастырады.</w:t>
      </w:r>
    </w:p>
    <w:bookmarkEnd w:id="212"/>
    <w:bookmarkStart w:name="z242" w:id="213"/>
    <w:p>
      <w:pPr>
        <w:spacing w:after="0"/>
        <w:ind w:left="0"/>
        <w:jc w:val="both"/>
      </w:pPr>
      <w:r>
        <w:rPr>
          <w:rFonts w:ascii="Times New Roman"/>
          <w:b w:val="false"/>
          <w:i w:val="false"/>
          <w:color w:val="000000"/>
          <w:sz w:val="28"/>
        </w:rPr>
        <w:t xml:space="preserve">
      71.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қайта конкурс өткізілмеді деп танылған кезде, конкурсқа тапсырыс беруші біліктілік талаптарына сәйкес келетін және білім беру ұйымдарында кемінде 2 жыл қызмет көрсету, тауарларды ұсыну бойынша тәжірибесі бар тамақтандыруды ұйымдастыру бойынша қызмет көрсететін өнім берушіні тікелей шарт жасасу арқылы тарту туралы шешім қабылдайды.</w:t>
      </w:r>
    </w:p>
    <w:bookmarkEnd w:id="213"/>
    <w:bookmarkStart w:name="z243" w:id="214"/>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bookmarkEnd w:id="214"/>
    <w:bookmarkStart w:name="z244" w:id="215"/>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bookmarkEnd w:id="215"/>
    <w:bookmarkStart w:name="z245" w:id="216"/>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bookmarkEnd w:id="216"/>
    <w:bookmarkStart w:name="z246" w:id="217"/>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End w:id="217"/>
    <w:bookmarkStart w:name="z247" w:id="218"/>
    <w:p>
      <w:pPr>
        <w:spacing w:after="0"/>
        <w:ind w:left="0"/>
        <w:jc w:val="both"/>
      </w:pPr>
      <w:r>
        <w:rPr>
          <w:rFonts w:ascii="Times New Roman"/>
          <w:b w:val="false"/>
          <w:i w:val="false"/>
          <w:color w:val="000000"/>
          <w:sz w:val="28"/>
        </w:rPr>
        <w:t>
      72. Әлеуетті өнім беруші:</w:t>
      </w:r>
    </w:p>
    <w:bookmarkEnd w:id="218"/>
    <w:bookmarkStart w:name="z248" w:id="219"/>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bookmarkEnd w:id="219"/>
    <w:bookmarkStart w:name="z249" w:id="220"/>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bookmarkEnd w:id="220"/>
    <w:bookmarkStart w:name="z250" w:id="221"/>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bookmarkEnd w:id="221"/>
    <w:bookmarkStart w:name="z251" w:id="222"/>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End w:id="222"/>
    <w:bookmarkStart w:name="z252" w:id="223"/>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223"/>
    <w:bookmarkStart w:name="z253" w:id="224"/>
    <w:p>
      <w:pPr>
        <w:spacing w:after="0"/>
        <w:ind w:left="0"/>
        <w:jc w:val="both"/>
      </w:pPr>
      <w:r>
        <w:rPr>
          <w:rFonts w:ascii="Times New Roman"/>
          <w:b w:val="false"/>
          <w:i w:val="false"/>
          <w:color w:val="000000"/>
          <w:sz w:val="28"/>
        </w:rPr>
        <w:t>
      техникалық тапсырманы ұсынбаса;</w:t>
      </w:r>
    </w:p>
    <w:bookmarkEnd w:id="224"/>
    <w:bookmarkStart w:name="z254" w:id="225"/>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bookmarkEnd w:id="225"/>
    <w:bookmarkStart w:name="z255" w:id="226"/>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bookmarkEnd w:id="226"/>
    <w:bookmarkStart w:name="z256" w:id="227"/>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w:t>
      </w:r>
    </w:p>
    <w:bookmarkEnd w:id="227"/>
    <w:bookmarkStart w:name="z257" w:id="228"/>
    <w:p>
      <w:pPr>
        <w:spacing w:after="0"/>
        <w:ind w:left="0"/>
        <w:jc w:val="both"/>
      </w:pPr>
      <w:r>
        <w:rPr>
          <w:rFonts w:ascii="Times New Roman"/>
          <w:b w:val="false"/>
          <w:i w:val="false"/>
          <w:color w:val="000000"/>
          <w:sz w:val="28"/>
        </w:rPr>
        <w:t xml:space="preserve">
      73. Әлеуетті өнім берушілердің конкурстық құжаттама жобасына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айқындалған тәртіппен ескертулер берілмеген конкурстық құжаттаманың талаптарына, оның ішінде оларда көрсетілген біліктілік талаптарына жасаған шағымдары қаралуға жатпайды.</w:t>
      </w:r>
    </w:p>
    <w:bookmarkEnd w:id="228"/>
    <w:p>
      <w:pPr>
        <w:spacing w:after="0"/>
        <w:ind w:left="0"/>
        <w:jc w:val="both"/>
      </w:pPr>
      <w:r>
        <w:rPr>
          <w:rFonts w:ascii="Times New Roman"/>
          <w:b w:val="false"/>
          <w:i w:val="false"/>
          <w:color w:val="000000"/>
          <w:sz w:val="28"/>
        </w:rPr>
        <w:t>
      Конкурс қорытындылары туралы хаттама веб-порталда орналастырылған күннен бастап үш жұмыс күнінен кешіктірмей шағым жасалған кезде шарт жасасу мерзімі шағымды қарау мерзімі аяқталғанға дейін тоқтатылады. Конкурсқа қатыспаған тұлғалардың шағымы шарт жасасу мерзімін тоқтатпайды.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229"/>
    <w:p>
      <w:pPr>
        <w:spacing w:after="0"/>
        <w:ind w:left="0"/>
        <w:jc w:val="both"/>
      </w:pPr>
      <w:r>
        <w:rPr>
          <w:rFonts w:ascii="Times New Roman"/>
          <w:b w:val="false"/>
          <w:i w:val="false"/>
          <w:color w:val="000000"/>
          <w:sz w:val="28"/>
        </w:rPr>
        <w:t xml:space="preserve">
      74. Тапсырыс берушінің, ұйымдастырушының, комиссияның әрекеттеріне (әрекетсіздігіне), шешімдеріне шағым Қазақстан Республикасы Әкімшілік рәсімдік-процестік кодексінің (бұдан әрі – ӘРПК) </w:t>
      </w:r>
      <w:r>
        <w:rPr>
          <w:rFonts w:ascii="Times New Roman"/>
          <w:b w:val="false"/>
          <w:i w:val="false"/>
          <w:color w:val="000000"/>
          <w:sz w:val="28"/>
        </w:rPr>
        <w:t>93-бабына</w:t>
      </w:r>
      <w:r>
        <w:rPr>
          <w:rFonts w:ascii="Times New Roman"/>
          <w:b w:val="false"/>
          <w:i w:val="false"/>
          <w:color w:val="000000"/>
          <w:sz w:val="28"/>
        </w:rPr>
        <w:t xml:space="preserve"> сәйкес веб-портал арқылы беріледі.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30"/>
    <w:p>
      <w:pPr>
        <w:spacing w:after="0"/>
        <w:ind w:left="0"/>
        <w:jc w:val="both"/>
      </w:pPr>
      <w:r>
        <w:rPr>
          <w:rFonts w:ascii="Times New Roman"/>
          <w:b w:val="false"/>
          <w:i w:val="false"/>
          <w:color w:val="000000"/>
          <w:sz w:val="28"/>
        </w:rPr>
        <w:t>
      75. Шағымды тапсырыс берушінің, ұйымдастырушының конкурстық комиссиясы қарайды.</w:t>
      </w:r>
    </w:p>
    <w:bookmarkEnd w:id="230"/>
    <w:p>
      <w:pPr>
        <w:spacing w:after="0"/>
        <w:ind w:left="0"/>
        <w:jc w:val="both"/>
      </w:pPr>
      <w:r>
        <w:rPr>
          <w:rFonts w:ascii="Times New Roman"/>
          <w:b w:val="false"/>
          <w:i w:val="false"/>
          <w:color w:val="000000"/>
          <w:sz w:val="28"/>
        </w:rPr>
        <w:t>
      Тапсырыс беруші әлеуетті өнім берушінің шағымын қанағаттандыру не қанағаттандырудан бас тарту туралы шешім қабылдайды.</w:t>
      </w:r>
    </w:p>
    <w:p>
      <w:pPr>
        <w:spacing w:after="0"/>
        <w:ind w:left="0"/>
        <w:jc w:val="both"/>
      </w:pPr>
      <w:r>
        <w:rPr>
          <w:rFonts w:ascii="Times New Roman"/>
          <w:b w:val="false"/>
          <w:i w:val="false"/>
          <w:color w:val="000000"/>
          <w:sz w:val="28"/>
        </w:rPr>
        <w:t>
      Шағымды қанағаттандырудан бас тарту себептері егжей-тегжейлі сипаттала отырып веб-порталда орналастырылады.</w:t>
      </w:r>
    </w:p>
    <w:p>
      <w:pPr>
        <w:spacing w:after="0"/>
        <w:ind w:left="0"/>
        <w:jc w:val="both"/>
      </w:pPr>
      <w:r>
        <w:rPr>
          <w:rFonts w:ascii="Times New Roman"/>
          <w:b w:val="false"/>
          <w:i w:val="false"/>
          <w:color w:val="000000"/>
          <w:sz w:val="28"/>
        </w:rPr>
        <w:t>
      Шағымды қарау нәтижелері бойынша шешімге тапсырыс берушінің, ұйымдастырушының бірінші басшысы, оның міндетін атқарушы тұлға не оның орынбасары қол қояды.</w:t>
      </w:r>
    </w:p>
    <w:p>
      <w:pPr>
        <w:spacing w:after="0"/>
        <w:ind w:left="0"/>
        <w:jc w:val="both"/>
      </w:pPr>
      <w:r>
        <w:rPr>
          <w:rFonts w:ascii="Times New Roman"/>
          <w:b w:val="false"/>
          <w:i w:val="false"/>
          <w:color w:val="000000"/>
          <w:sz w:val="28"/>
        </w:rPr>
        <w:t>
      Тапсырыс беруші, ұйымдастырушы шағымды қанағаттандыру туралы шешім қабылдаған жағдайда, конкурстық комиссия тапсырыс беруші, ұйымдастырушы тиісті шешім қабылдағаннан кейін екі жұмыс күні ішінде конкурс қорытындыларын қайта қарауды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231"/>
    <w:p>
      <w:pPr>
        <w:spacing w:after="0"/>
        <w:ind w:left="0"/>
        <w:jc w:val="both"/>
      </w:pPr>
      <w:r>
        <w:rPr>
          <w:rFonts w:ascii="Times New Roman"/>
          <w:b w:val="false"/>
          <w:i w:val="false"/>
          <w:color w:val="000000"/>
          <w:sz w:val="28"/>
        </w:rPr>
        <w:t xml:space="preserve">
      76. Тапсырыс берушінің, конкурсты ұйымдастырушының, комиссиялардың әрекеттеріне (әрекетсіздігіне), шешімдеріне шағым ӘРПК-нің </w:t>
      </w:r>
      <w:r>
        <w:rPr>
          <w:rFonts w:ascii="Times New Roman"/>
          <w:b w:val="false"/>
          <w:i w:val="false"/>
          <w:color w:val="000000"/>
          <w:sz w:val="28"/>
        </w:rPr>
        <w:t>93-бабына</w:t>
      </w:r>
      <w:r>
        <w:rPr>
          <w:rFonts w:ascii="Times New Roman"/>
          <w:b w:val="false"/>
          <w:i w:val="false"/>
          <w:color w:val="000000"/>
          <w:sz w:val="28"/>
        </w:rPr>
        <w:t xml:space="preserve"> сәйкес ресімделеді.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32"/>
    <w:p>
      <w:pPr>
        <w:spacing w:after="0"/>
        <w:ind w:left="0"/>
        <w:jc w:val="both"/>
      </w:pPr>
      <w:r>
        <w:rPr>
          <w:rFonts w:ascii="Times New Roman"/>
          <w:b w:val="false"/>
          <w:i w:val="false"/>
          <w:color w:val="000000"/>
          <w:sz w:val="28"/>
        </w:rPr>
        <w:t xml:space="preserve">
      77. ӘРПК-нің 73-бабының </w:t>
      </w:r>
      <w:r>
        <w:rPr>
          <w:rFonts w:ascii="Times New Roman"/>
          <w:b w:val="false"/>
          <w:i w:val="false"/>
          <w:color w:val="000000"/>
          <w:sz w:val="28"/>
        </w:rPr>
        <w:t>1-бөлігінде</w:t>
      </w:r>
      <w:r>
        <w:rPr>
          <w:rFonts w:ascii="Times New Roman"/>
          <w:b w:val="false"/>
          <w:i w:val="false"/>
          <w:color w:val="000000"/>
          <w:sz w:val="28"/>
        </w:rPr>
        <w:t xml:space="preserve"> көзделген тыңдау рәсімі ӘРПК-нің 73-бабының 2-бөлігінің </w:t>
      </w:r>
      <w:r>
        <w:rPr>
          <w:rFonts w:ascii="Times New Roman"/>
          <w:b w:val="false"/>
          <w:i w:val="false"/>
          <w:color w:val="000000"/>
          <w:sz w:val="28"/>
        </w:rPr>
        <w:t>3) тармақшасына</w:t>
      </w:r>
      <w:r>
        <w:rPr>
          <w:rFonts w:ascii="Times New Roman"/>
          <w:b w:val="false"/>
          <w:i w:val="false"/>
          <w:color w:val="000000"/>
          <w:sz w:val="28"/>
        </w:rPr>
        <w:t xml:space="preserve"> сәйкес қолданылмайды.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33"/>
    <w:p>
      <w:pPr>
        <w:spacing w:after="0"/>
        <w:ind w:left="0"/>
        <w:jc w:val="both"/>
      </w:pPr>
      <w:r>
        <w:rPr>
          <w:rFonts w:ascii="Times New Roman"/>
          <w:b w:val="false"/>
          <w:i w:val="false"/>
          <w:color w:val="000000"/>
          <w:sz w:val="28"/>
        </w:rPr>
        <w:t>
      78.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bookmarkEnd w:id="233"/>
    <w:bookmarkStart w:name="z268" w:id="234"/>
    <w:p>
      <w:pPr>
        <w:spacing w:after="0"/>
        <w:ind w:left="0"/>
        <w:jc w:val="both"/>
      </w:pPr>
      <w:r>
        <w:rPr>
          <w:rFonts w:ascii="Times New Roman"/>
          <w:b w:val="false"/>
          <w:i w:val="false"/>
          <w:color w:val="000000"/>
          <w:sz w:val="28"/>
        </w:rPr>
        <w:t xml:space="preserve">
      79.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шартқа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қызмет көрсету немесе тауарларды жеткізу туралы қол қойылған шартты жібереді.</w:t>
      </w:r>
    </w:p>
    <w:bookmarkEnd w:id="234"/>
    <w:bookmarkStart w:name="z269" w:id="235"/>
    <w:p>
      <w:pPr>
        <w:spacing w:after="0"/>
        <w:ind w:left="0"/>
        <w:jc w:val="both"/>
      </w:pPr>
      <w:r>
        <w:rPr>
          <w:rFonts w:ascii="Times New Roman"/>
          <w:b w:val="false"/>
          <w:i w:val="false"/>
          <w:color w:val="000000"/>
          <w:sz w:val="28"/>
        </w:rPr>
        <w:t>
      80. Егер өнім беруші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тізбесіне енгізілмеген жағдайда, шарт тиісті қаржы жылына арналған міндеттемелер бойынша бекітілген жеке қаржыландыру жоспарына сәйкес бөлінген қаражат шегінде жасалады және Қызмет көрсету туралы, Тауарларды жеткізу туралы үлгілік шарттарда көзделген бұзушылықтар болмаған жағдайда, өнім беруші шартты тікелей жасасу жолымен келесі қаржы жылдарына екі рет ұзартылады.</w:t>
      </w:r>
    </w:p>
    <w:bookmarkEnd w:id="235"/>
    <w:bookmarkStart w:name="z270" w:id="236"/>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көрсетілетін қызметтерді және (немесе) тауарларды сатып алу жоспарына сәйкес жүзеге асырылады.</w:t>
      </w:r>
    </w:p>
    <w:bookmarkEnd w:id="236"/>
    <w:bookmarkStart w:name="z271" w:id="237"/>
    <w:p>
      <w:pPr>
        <w:spacing w:after="0"/>
        <w:ind w:left="0"/>
        <w:jc w:val="both"/>
      </w:pPr>
      <w:r>
        <w:rPr>
          <w:rFonts w:ascii="Times New Roman"/>
          <w:b w:val="false"/>
          <w:i w:val="false"/>
          <w:color w:val="000000"/>
          <w:sz w:val="28"/>
        </w:rPr>
        <w:t>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End w:id="237"/>
    <w:bookmarkStart w:name="z272" w:id="238"/>
    <w:p>
      <w:pPr>
        <w:spacing w:after="0"/>
        <w:ind w:left="0"/>
        <w:jc w:val="both"/>
      </w:pPr>
      <w:r>
        <w:rPr>
          <w:rFonts w:ascii="Times New Roman"/>
          <w:b w:val="false"/>
          <w:i w:val="false"/>
          <w:color w:val="000000"/>
          <w:sz w:val="28"/>
        </w:rPr>
        <w:t>
      Қызметтерді және (немесе)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 көрсетілетін қызметтерге (1 білім алушыға арналған тамақтану) және (немесе) тауарларға орташа баға шегінде жүзеге асырылады.</w:t>
      </w:r>
    </w:p>
    <w:bookmarkEnd w:id="238"/>
    <w:bookmarkStart w:name="z273" w:id="239"/>
    <w:p>
      <w:pPr>
        <w:spacing w:after="0"/>
        <w:ind w:left="0"/>
        <w:jc w:val="both"/>
      </w:pPr>
      <w:r>
        <w:rPr>
          <w:rFonts w:ascii="Times New Roman"/>
          <w:b w:val="false"/>
          <w:i w:val="false"/>
          <w:color w:val="000000"/>
          <w:sz w:val="28"/>
        </w:rPr>
        <w:t>
      Көрсетілетін қызметтерді және (немесе) тауарларды сатып алу жоспарына өзгерістер және (немесе) толықтырулар енгізілген кезде ағымдағы қаржы жылына арналған қолданыстағы шартқа конкурстық рәсімдер өткізілместен өзгерістер және (немесе) толықтырулар енгізіледі.</w:t>
      </w:r>
    </w:p>
    <w:bookmarkEnd w:id="239"/>
    <w:bookmarkStart w:name="z274" w:id="240"/>
    <w:p>
      <w:pPr>
        <w:spacing w:after="0"/>
        <w:ind w:left="0"/>
        <w:jc w:val="both"/>
      </w:pPr>
      <w:r>
        <w:rPr>
          <w:rFonts w:ascii="Times New Roman"/>
          <w:b w:val="false"/>
          <w:i w:val="false"/>
          <w:color w:val="000000"/>
          <w:sz w:val="28"/>
        </w:rPr>
        <w:t>
      81.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bookmarkEnd w:id="240"/>
    <w:bookmarkStart w:name="z275" w:id="241"/>
    <w:p>
      <w:pPr>
        <w:spacing w:after="0"/>
        <w:ind w:left="0"/>
        <w:jc w:val="both"/>
      </w:pPr>
      <w:r>
        <w:rPr>
          <w:rFonts w:ascii="Times New Roman"/>
          <w:b w:val="false"/>
          <w:i w:val="false"/>
          <w:color w:val="000000"/>
          <w:sz w:val="28"/>
        </w:rPr>
        <w:t>
      82. Өнім беруші шарт жасалған күннен бастап он жұмыс күні ішінде шарттың орындалуын қамтамасыз етуді енгізеді.</w:t>
      </w:r>
    </w:p>
    <w:bookmarkEnd w:id="241"/>
    <w:bookmarkStart w:name="z276" w:id="242"/>
    <w:p>
      <w:pPr>
        <w:spacing w:after="0"/>
        <w:ind w:left="0"/>
        <w:jc w:val="both"/>
      </w:pPr>
      <w:r>
        <w:rPr>
          <w:rFonts w:ascii="Times New Roman"/>
          <w:b w:val="false"/>
          <w:i w:val="false"/>
          <w:color w:val="000000"/>
          <w:sz w:val="28"/>
        </w:rPr>
        <w:t>
      Бұл ретте тапсырыс беруші шарттың орындалуын қамтамасыз етуді енгізу мерзімі аяқталған күннен бастап екі жұмыс күні ішінде өнім берушіге шартты бұзуға ниеттілігі туралы хабарлама жібереді. Егер өнім беруші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End w:id="242"/>
    <w:bookmarkStart w:name="z277" w:id="243"/>
    <w:p>
      <w:pPr>
        <w:spacing w:after="0"/>
        <w:ind w:left="0"/>
        <w:jc w:val="both"/>
      </w:pPr>
      <w:r>
        <w:rPr>
          <w:rFonts w:ascii="Times New Roman"/>
          <w:b w:val="false"/>
          <w:i w:val="false"/>
          <w:color w:val="000000"/>
          <w:sz w:val="28"/>
        </w:rPr>
        <w:t>
      83.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bookmarkEnd w:id="243"/>
    <w:bookmarkStart w:name="z278" w:id="244"/>
    <w:p>
      <w:pPr>
        <w:spacing w:after="0"/>
        <w:ind w:left="0"/>
        <w:jc w:val="both"/>
      </w:pPr>
      <w:r>
        <w:rPr>
          <w:rFonts w:ascii="Times New Roman"/>
          <w:b w:val="false"/>
          <w:i w:val="false"/>
          <w:color w:val="000000"/>
          <w:sz w:val="28"/>
        </w:rPr>
        <w:t>
      84. Көрсетілетін қызметті беруші жалдау шартын алған күннен бастап үш жұмыс күні ішінде рұқсат құжаттарын алуға өтініш және (немесе) "Халық денсаулығы және денсаулық сақтау жүйесі туралы" Қазақстан Республикасының Кодексіне сәйкес қызметті жүзеге асырудың басталғаны туралы хабарламаны объектінің қызметіне халықтың санитариялық-эпидемиологиялық саламаттылығы саласындағы аумақтық органдарға жібереді.</w:t>
      </w:r>
    </w:p>
    <w:bookmarkEnd w:id="244"/>
    <w:p>
      <w:pPr>
        <w:spacing w:after="0"/>
        <w:ind w:left="0"/>
        <w:jc w:val="both"/>
      </w:pPr>
      <w:r>
        <w:rPr>
          <w:rFonts w:ascii="Times New Roman"/>
          <w:b w:val="false"/>
          <w:i w:val="false"/>
          <w:color w:val="000000"/>
          <w:sz w:val="28"/>
        </w:rPr>
        <w:t>
      Қызмет көрсетуші білім алушыларды тамақтандыруды ұйымдастыру бойынша қызмет көрсеткенге дейін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құжаттама нысандарын бекіту туралы" Қазақстан Республикасы Денсаулық сақтау министрінің 2021 жылғы 20 тамыздағы № ҚР ДСМ-84 бұйрығына 290-қосымшаға сәйкес нысан бойынша санитариялық-эпидемиологиялық қорытынды (Нормативтік құқықтық актілерді мемлекеттік тіркеу тізілімінде № 24082 болып тіркелген) және (немесе) Қазақстан Республикасының "Халық денсаулығы және денсаулық сақтау жүйесі туралы" Кодексіне сәйкес қызметті жүзеге асыру басталғаны туралы хабарлама алады.</w:t>
      </w:r>
    </w:p>
    <w:p>
      <w:pPr>
        <w:spacing w:after="0"/>
        <w:ind w:left="0"/>
        <w:jc w:val="both"/>
      </w:pPr>
      <w:r>
        <w:rPr>
          <w:rFonts w:ascii="Times New Roman"/>
          <w:b w:val="false"/>
          <w:i w:val="false"/>
          <w:color w:val="000000"/>
          <w:sz w:val="28"/>
        </w:rPr>
        <w:t>
      Көрсетілетін қызметті беруші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 және (немесе) "Халық денсаулығы және денсаулық сақтау жүйесі туралы" Қазақстан Республикасының Кодексіне сәйкес қызметті жүзеге асырудың басталғаны туралы хабарламасы болмаса, білім алушыларды тамақтандыруды ұйымдастыру жөніндегі қызметті көрсетуге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45"/>
    <w:p>
      <w:pPr>
        <w:spacing w:after="0"/>
        <w:ind w:left="0"/>
        <w:jc w:val="both"/>
      </w:pPr>
      <w:r>
        <w:rPr>
          <w:rFonts w:ascii="Times New Roman"/>
          <w:b w:val="false"/>
          <w:i w:val="false"/>
          <w:color w:val="000000"/>
          <w:sz w:val="28"/>
        </w:rPr>
        <w:t>
      85. Шарттық міндеттемелерді орындау процесінде туындайтын барлық даулар Қазақстан Республикасының азаматтық заңнамасына сәйкес шешіледі.</w:t>
      </w:r>
    </w:p>
    <w:bookmarkEnd w:id="245"/>
    <w:bookmarkStart w:name="z280" w:id="246"/>
    <w:p>
      <w:pPr>
        <w:spacing w:after="0"/>
        <w:ind w:left="0"/>
        <w:jc w:val="both"/>
      </w:pPr>
      <w:r>
        <w:rPr>
          <w:rFonts w:ascii="Times New Roman"/>
          <w:b w:val="false"/>
          <w:i w:val="false"/>
          <w:color w:val="000000"/>
          <w:sz w:val="28"/>
        </w:rPr>
        <w:t>
      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246"/>
    <w:bookmarkStart w:name="z281" w:id="247"/>
    <w:p>
      <w:pPr>
        <w:spacing w:after="0"/>
        <w:ind w:left="0"/>
        <w:jc w:val="both"/>
      </w:pPr>
      <w:r>
        <w:rPr>
          <w:rFonts w:ascii="Times New Roman"/>
          <w:b w:val="false"/>
          <w:i w:val="false"/>
          <w:color w:val="000000"/>
          <w:sz w:val="28"/>
        </w:rPr>
        <w:t>
      87. Көрсетілген мерзім ішінде шартқа қол қоймаған әлеуетті өнім беруші шарт жасасудан жалтарған болып есептеледі.</w:t>
      </w:r>
    </w:p>
    <w:bookmarkEnd w:id="247"/>
    <w:bookmarkStart w:name="z282" w:id="248"/>
    <w:p>
      <w:pPr>
        <w:spacing w:after="0"/>
        <w:ind w:left="0"/>
        <w:jc w:val="both"/>
      </w:pPr>
      <w:r>
        <w:rPr>
          <w:rFonts w:ascii="Times New Roman"/>
          <w:b w:val="false"/>
          <w:i w:val="false"/>
          <w:color w:val="000000"/>
          <w:sz w:val="28"/>
        </w:rPr>
        <w:t>
      88. Егер жеңімпаз деп танылған әлеуетті өнім беруші және екінші орын алған әлеуетті өнім беруші Қағидаларда белгіленген мерзімдерде тапсырыс берушіге қол қойылған шартты ұсынбаған және (немесе) шарттың орындалуын қамтамасыз етуді енгізбеген жағдайда,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деп тану туралы талап арызбен сотқа жүгінеді.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49"/>
    <w:p>
      <w:pPr>
        <w:spacing w:after="0"/>
        <w:ind w:left="0"/>
        <w:jc w:val="both"/>
      </w:pPr>
      <w:r>
        <w:rPr>
          <w:rFonts w:ascii="Times New Roman"/>
          <w:b w:val="false"/>
          <w:i w:val="false"/>
          <w:color w:val="000000"/>
          <w:sz w:val="28"/>
        </w:rPr>
        <w:t>
      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249"/>
    <w:bookmarkStart w:name="z284" w:id="250"/>
    <w:p>
      <w:pPr>
        <w:spacing w:after="0"/>
        <w:ind w:left="0"/>
        <w:jc w:val="both"/>
      </w:pPr>
      <w:r>
        <w:rPr>
          <w:rFonts w:ascii="Times New Roman"/>
          <w:b w:val="false"/>
          <w:i w:val="false"/>
          <w:color w:val="000000"/>
          <w:sz w:val="28"/>
        </w:rPr>
        <w:t>
      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250"/>
    <w:bookmarkStart w:name="z285" w:id="251"/>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End w:id="251"/>
    <w:bookmarkStart w:name="z286" w:id="252"/>
    <w:p>
      <w:pPr>
        <w:spacing w:after="0"/>
        <w:ind w:left="0"/>
        <w:jc w:val="both"/>
      </w:pPr>
      <w:r>
        <w:rPr>
          <w:rFonts w:ascii="Times New Roman"/>
          <w:b w:val="false"/>
          <w:i w:val="false"/>
          <w:color w:val="000000"/>
          <w:sz w:val="28"/>
        </w:rPr>
        <w:t>
      91. Тапсырыс берушінің, ұйымдастырушының әлеуетті өнім берушінің шағымын қарау қорытындылары бойынша шешіміне Қазақстан Республикасының заңнамасына сәйкес сотта шағым жасалуы мүмкін.</w:t>
      </w:r>
    </w:p>
    <w:bookmarkEnd w:id="252"/>
    <w:p>
      <w:pPr>
        <w:spacing w:after="0"/>
        <w:ind w:left="0"/>
        <w:jc w:val="both"/>
      </w:pPr>
      <w:r>
        <w:rPr>
          <w:rFonts w:ascii="Times New Roman"/>
          <w:b w:val="false"/>
          <w:i w:val="false"/>
          <w:color w:val="000000"/>
          <w:sz w:val="28"/>
        </w:rPr>
        <w:t>
      Бұл ретте әкімшілік сот ісін жүргізу шеңберінде тапсырыс берушінің, ұйымдастырушының шешіміне шағымдану сатып алу рәсімдерін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53"/>
    <w:p>
      <w:pPr>
        <w:spacing w:after="0"/>
        <w:ind w:left="0"/>
        <w:jc w:val="both"/>
      </w:pPr>
      <w:r>
        <w:rPr>
          <w:rFonts w:ascii="Times New Roman"/>
          <w:b w:val="false"/>
          <w:i w:val="false"/>
          <w:color w:val="000000"/>
          <w:sz w:val="28"/>
        </w:rPr>
        <w:t>
      92. Сот ұйымдастырушының және конкурстық комиссияның не конкурстың (лоттың) шешімдерін жойған жағдайда, конкурсты ұйымдастырушы сот шешімі заңды күшіне енген күннен бастап 3 жұмыс күні ішінде конкурс қорытындыларын қайта қарауды жүзеге асырады немесе веб-порталда конкурс туралы хабарландыруды орналастырады.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54"/>
    <w:p>
      <w:pPr>
        <w:spacing w:after="0"/>
        <w:ind w:left="0"/>
        <w:jc w:val="both"/>
      </w:pPr>
      <w:r>
        <w:rPr>
          <w:rFonts w:ascii="Times New Roman"/>
          <w:b w:val="false"/>
          <w:i w:val="false"/>
          <w:color w:val="000000"/>
          <w:sz w:val="28"/>
        </w:rPr>
        <w:t>
      93. Шарттың орындалуын қамтамасыз ету мөлшерін конкурсты ұйымдастырушы шарттың жалпы сомасының үш пайызы мөлшерінде белгілейді.</w:t>
      </w:r>
    </w:p>
    <w:bookmarkEnd w:id="254"/>
    <w:bookmarkStart w:name="z289" w:id="255"/>
    <w:p>
      <w:pPr>
        <w:spacing w:after="0"/>
        <w:ind w:left="0"/>
        <w:jc w:val="both"/>
      </w:pPr>
      <w:r>
        <w:rPr>
          <w:rFonts w:ascii="Times New Roman"/>
          <w:b w:val="false"/>
          <w:i w:val="false"/>
          <w:color w:val="000000"/>
          <w:sz w:val="28"/>
        </w:rPr>
        <w:t>
      94. Өнім беруші шарттың орындалуын қамтамасыз етудің мынадай түрлерінің біреуін таңдайды:</w:t>
      </w:r>
    </w:p>
    <w:bookmarkEnd w:id="255"/>
    <w:bookmarkStart w:name="z290" w:id="256"/>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256"/>
    <w:bookmarkStart w:name="z291" w:id="257"/>
    <w:p>
      <w:pPr>
        <w:spacing w:after="0"/>
        <w:ind w:left="0"/>
        <w:jc w:val="both"/>
      </w:pPr>
      <w:r>
        <w:rPr>
          <w:rFonts w:ascii="Times New Roman"/>
          <w:b w:val="false"/>
          <w:i w:val="false"/>
          <w:color w:val="000000"/>
          <w:sz w:val="28"/>
        </w:rPr>
        <w:t>
      2) банктік кепілдік.</w:t>
      </w:r>
    </w:p>
    <w:bookmarkEnd w:id="257"/>
    <w:bookmarkStart w:name="z292" w:id="258"/>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End w:id="258"/>
    <w:bookmarkStart w:name="z293" w:id="259"/>
    <w:p>
      <w:pPr>
        <w:spacing w:after="0"/>
        <w:ind w:left="0"/>
        <w:jc w:val="both"/>
      </w:pPr>
      <w:r>
        <w:rPr>
          <w:rFonts w:ascii="Times New Roman"/>
          <w:b w:val="false"/>
          <w:i w:val="false"/>
          <w:color w:val="000000"/>
          <w:sz w:val="28"/>
        </w:rPr>
        <w:t>
      Шартты ұзарту кезінде шарттың орындалуын қамтамасыз етуді өнім беруші шартты алған күннен бастап он жұмыс күні ішінде тиісті қаржы жылына енгізеді.</w:t>
      </w:r>
    </w:p>
    <w:bookmarkEnd w:id="259"/>
    <w:bookmarkStart w:name="z294" w:id="260"/>
    <w:p>
      <w:pPr>
        <w:spacing w:after="0"/>
        <w:ind w:left="0"/>
        <w:jc w:val="both"/>
      </w:pPr>
      <w:r>
        <w:rPr>
          <w:rFonts w:ascii="Times New Roman"/>
          <w:b w:val="false"/>
          <w:i w:val="false"/>
          <w:color w:val="000000"/>
          <w:sz w:val="28"/>
        </w:rPr>
        <w:t>
      95. Шарттың орындалғаны туралы құжаттар (тауарды қабылдау-тапсыру актісі, көрсетілген қызметтер актісі, шот-фактура) электрондық нысанда ресімделеді.</w:t>
      </w:r>
    </w:p>
    <w:bookmarkEnd w:id="260"/>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4) Қазақстан Республикасы Қаржы министрінің 2025 жылғы 28 қазандағы № 629 бұйрығымен (Нормативтік құқықтық актілерді мемлекеттік тіркеу тізілімінде № 37241 болып тіркелген) бекітілген шот-фактураны электронды нысанда жазып беру қағидаларына (бұдан әрі – шот-фактураны жазып беру қағидалары)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p>
      <w:pPr>
        <w:spacing w:after="0"/>
        <w:ind w:left="0"/>
        <w:jc w:val="both"/>
      </w:pPr>
      <w:r>
        <w:rPr>
          <w:rFonts w:ascii="Times New Roman"/>
          <w:b w:val="false"/>
          <w:i w:val="false"/>
          <w:color w:val="000000"/>
          <w:sz w:val="28"/>
        </w:rPr>
        <w:t>
      Қызметтерді көрсету кезінде шартты орындау мынадай кезектілікпен жүзеге асырылады:</w:t>
      </w:r>
    </w:p>
    <w:p>
      <w:pPr>
        <w:spacing w:after="0"/>
        <w:ind w:left="0"/>
        <w:jc w:val="both"/>
      </w:pPr>
      <w:r>
        <w:rPr>
          <w:rFonts w:ascii="Times New Roman"/>
          <w:b w:val="false"/>
          <w:i w:val="false"/>
          <w:color w:val="000000"/>
          <w:sz w:val="28"/>
        </w:rPr>
        <w:t>
      1) көрсетілген қызметтер актісін веб-портал арқылы ресімдеу;</w:t>
      </w:r>
    </w:p>
    <w:p>
      <w:pPr>
        <w:spacing w:after="0"/>
        <w:ind w:left="0"/>
        <w:jc w:val="both"/>
      </w:pPr>
      <w:r>
        <w:rPr>
          <w:rFonts w:ascii="Times New Roman"/>
          <w:b w:val="false"/>
          <w:i w:val="false"/>
          <w:color w:val="000000"/>
          <w:sz w:val="28"/>
        </w:rPr>
        <w:t>
      2)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4) тапсырыс берушінің көрсетілген қызметтер үшін ақы төлеуі.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261"/>
    <w:p>
      <w:pPr>
        <w:spacing w:after="0"/>
        <w:ind w:left="0"/>
        <w:jc w:val="both"/>
      </w:pPr>
      <w:r>
        <w:rPr>
          <w:rFonts w:ascii="Times New Roman"/>
          <w:b w:val="false"/>
          <w:i w:val="false"/>
          <w:color w:val="000000"/>
          <w:sz w:val="28"/>
        </w:rPr>
        <w:t xml:space="preserve">
      96. Өнім беруші веб-портал арқылы тапсырыс берушіге тауарлар, қызметтер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тауарларды қабылдау-тапсыру актісін,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көрсетілген қызметтер актісін жібереді.</w:t>
      </w:r>
    </w:p>
    <w:bookmarkEnd w:id="261"/>
    <w:bookmarkStart w:name="z308" w:id="262"/>
    <w:p>
      <w:pPr>
        <w:spacing w:after="0"/>
        <w:ind w:left="0"/>
        <w:jc w:val="both"/>
      </w:pPr>
      <w:r>
        <w:rPr>
          <w:rFonts w:ascii="Times New Roman"/>
          <w:b w:val="false"/>
          <w:i w:val="false"/>
          <w:color w:val="000000"/>
          <w:sz w:val="28"/>
        </w:rPr>
        <w:t>
      97. Тапсырыс беруші веб-порталда өнім берушінің тауарларды қабылдау-тапсыру актісін, көрсетілген қызметтер актісін ресімдеуі туралы хабарлама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тауарды, қызметтерді қабылдаудан бас тартады.</w:t>
      </w:r>
    </w:p>
    <w:bookmarkEnd w:id="262"/>
    <w:bookmarkStart w:name="z309" w:id="263"/>
    <w:p>
      <w:pPr>
        <w:spacing w:after="0"/>
        <w:ind w:left="0"/>
        <w:jc w:val="left"/>
      </w:pPr>
      <w:r>
        <w:rPr>
          <w:rFonts w:ascii="Times New Roman"/>
          <w:b/>
          <w:i w:val="false"/>
          <w:color w:val="000000"/>
        </w:rPr>
        <w:t xml:space="preserve"> 2-параграф. Мемлекеттік-жекешелік әріптестік туралы заңға сәйкес мемлекеттік орта білім беру ұйымдарында білім алушыларды тамақтандыруды ұйымдастыру бойынша көрсетілетін қызметтерді сатып алу</w:t>
      </w:r>
    </w:p>
    <w:bookmarkEnd w:id="263"/>
    <w:bookmarkStart w:name="z310" w:id="264"/>
    <w:p>
      <w:pPr>
        <w:spacing w:after="0"/>
        <w:ind w:left="0"/>
        <w:jc w:val="both"/>
      </w:pPr>
      <w:r>
        <w:rPr>
          <w:rFonts w:ascii="Times New Roman"/>
          <w:b w:val="false"/>
          <w:i w:val="false"/>
          <w:color w:val="000000"/>
          <w:sz w:val="28"/>
        </w:rPr>
        <w:t>
      98. Білім алушыларды тамақтандыруды ұйымдастыру бойынша көрсетілетін қызметтерді сатып алу "Мемлекеттік-жекешелік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орынбасары-Ұлттық экономика министрінің 2025 жылғы 16 маусымдағы № 52 бұйрығына (Нормативтік құқықтық актілерді мемлекеттік тіркеу тізілімінде № 36281 болып тіркелген) сәйкес жүзеге асырылады.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265"/>
    <w:p>
      <w:pPr>
        <w:spacing w:after="0"/>
        <w:ind w:left="0"/>
        <w:jc w:val="both"/>
      </w:pPr>
      <w:r>
        <w:rPr>
          <w:rFonts w:ascii="Times New Roman"/>
          <w:b w:val="false"/>
          <w:i w:val="false"/>
          <w:color w:val="000000"/>
          <w:sz w:val="28"/>
        </w:rPr>
        <w:t xml:space="preserve">
      99.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өтінімді орта білім беру ұйымдарының басшысы мемлекеттік жоспарлау жөніндегі жергілікті уәкілетті органға ұсынады. Мемлекеттік жоспарлау жөніндегі жергілікті уәкілетті орган өтінімді қабылдамаған жағдайда конкурс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1-параграфында көзделген Тамақтандыруды ұйымдастыру тәртібіне сәйкес өткізіледі.</w:t>
      </w:r>
    </w:p>
    <w:bookmarkEnd w:id="265"/>
    <w:bookmarkStart w:name="z312" w:id="266"/>
    <w:p>
      <w:pPr>
        <w:spacing w:after="0"/>
        <w:ind w:left="0"/>
        <w:jc w:val="both"/>
      </w:pPr>
      <w:r>
        <w:rPr>
          <w:rFonts w:ascii="Times New Roman"/>
          <w:b w:val="false"/>
          <w:i w:val="false"/>
          <w:color w:val="000000"/>
          <w:sz w:val="28"/>
        </w:rPr>
        <w:t xml:space="preserve">
      100. Әлеуетті жекеше әріптестің біліктілік талаптарына сәйкестігін айқындау Мемлекеттік-жекешелік әріптестік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тәсілдермен жүзеге асырылады.</w:t>
      </w:r>
    </w:p>
    <w:bookmarkEnd w:id="266"/>
    <w:bookmarkStart w:name="z313" w:id="267"/>
    <w:p>
      <w:pPr>
        <w:spacing w:after="0"/>
        <w:ind w:left="0"/>
        <w:jc w:val="both"/>
      </w:pPr>
      <w:r>
        <w:rPr>
          <w:rFonts w:ascii="Times New Roman"/>
          <w:b w:val="false"/>
          <w:i w:val="false"/>
          <w:color w:val="000000"/>
          <w:sz w:val="28"/>
        </w:rPr>
        <w:t xml:space="preserve">
      101. Мемлекеттік-жекешелік әріптестік туралы шарт жасасқанға дейінгі кезеңдегі қажеттілікке сәйкес білім алушыларды тамақтандыруды ұйымдастыру қызметтерін көрсету үшін білім беру ұйымы немесе білім беруді басқару органы, білім беру ұйымы бухгалтерлік есепті дербес жүргізбеген жағдайда, осы Қағидалардың </w:t>
      </w:r>
      <w:r>
        <w:rPr>
          <w:rFonts w:ascii="Times New Roman"/>
          <w:b w:val="false"/>
          <w:i w:val="false"/>
          <w:color w:val="000000"/>
          <w:sz w:val="28"/>
        </w:rPr>
        <w:t>69-тармағына</w:t>
      </w:r>
      <w:r>
        <w:rPr>
          <w:rFonts w:ascii="Times New Roman"/>
          <w:b w:val="false"/>
          <w:i w:val="false"/>
          <w:color w:val="000000"/>
          <w:sz w:val="28"/>
        </w:rPr>
        <w:t xml:space="preserve"> сәйкес тамақтандыруды ұйымдастыру бойынша қызметтер көрсететін өнім берушіні тарту туралы шешім қабылдайды.</w:t>
      </w:r>
    </w:p>
    <w:bookmarkEnd w:id="267"/>
    <w:bookmarkStart w:name="z314" w:id="268"/>
    <w:p>
      <w:pPr>
        <w:spacing w:after="0"/>
        <w:ind w:left="0"/>
        <w:jc w:val="both"/>
      </w:pPr>
      <w:r>
        <w:rPr>
          <w:rFonts w:ascii="Times New Roman"/>
          <w:b w:val="false"/>
          <w:i w:val="false"/>
          <w:color w:val="000000"/>
          <w:sz w:val="28"/>
        </w:rPr>
        <w:t xml:space="preserve">
      102. Орта білім беру ұйымдарында білім алушыларды тамақтандыруды ұйымдастыру үшін жағдайларды қамтамасыз ету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bookmarkEnd w:id="268"/>
    <w:bookmarkStart w:name="z315" w:id="269"/>
    <w:p>
      <w:pPr>
        <w:spacing w:after="0"/>
        <w:ind w:left="0"/>
        <w:jc w:val="left"/>
      </w:pPr>
      <w:r>
        <w:rPr>
          <w:rFonts w:ascii="Times New Roman"/>
          <w:b/>
          <w:i w:val="false"/>
          <w:color w:val="000000"/>
        </w:rPr>
        <w:t xml:space="preserve"> 3-параграф. Мемлекеттік орта білім беру ұйымдарында білім алушыларды тамақтандыруды ұйымдастыру үшін жағдайларды қамтамасыз ету</w:t>
      </w:r>
    </w:p>
    <w:bookmarkEnd w:id="269"/>
    <w:bookmarkStart w:name="z316" w:id="270"/>
    <w:p>
      <w:pPr>
        <w:spacing w:after="0"/>
        <w:ind w:left="0"/>
        <w:jc w:val="both"/>
      </w:pPr>
      <w:r>
        <w:rPr>
          <w:rFonts w:ascii="Times New Roman"/>
          <w:b w:val="false"/>
          <w:i w:val="false"/>
          <w:color w:val="000000"/>
          <w:sz w:val="28"/>
        </w:rPr>
        <w:t>
      103. Тамақтануды ұйымдастыру кезінде халықтың санитариялық-эпидемиологиялық саламаттылығы саласындағы нормативтік құқықтық актілерге сәйкес тамақтанудың тиісті жағдайлары қамтамасыз етіледі.</w:t>
      </w:r>
    </w:p>
    <w:bookmarkEnd w:id="270"/>
    <w:bookmarkStart w:name="z317" w:id="271"/>
    <w:p>
      <w:pPr>
        <w:spacing w:after="0"/>
        <w:ind w:left="0"/>
        <w:jc w:val="both"/>
      </w:pPr>
      <w:r>
        <w:rPr>
          <w:rFonts w:ascii="Times New Roman"/>
          <w:b w:val="false"/>
          <w:i w:val="false"/>
          <w:color w:val="000000"/>
          <w:sz w:val="28"/>
        </w:rPr>
        <w:t>
      104. Асхананың және (немесе) буфеттің жұмыс уақыты оқу процесі аяқталғанға дейін бір сағат бұрын аяқталады.</w:t>
      </w:r>
    </w:p>
    <w:bookmarkEnd w:id="271"/>
    <w:bookmarkStart w:name="z318" w:id="272"/>
    <w:p>
      <w:pPr>
        <w:spacing w:after="0"/>
        <w:ind w:left="0"/>
        <w:jc w:val="both"/>
      </w:pPr>
      <w:r>
        <w:rPr>
          <w:rFonts w:ascii="Times New Roman"/>
          <w:b w:val="false"/>
          <w:i w:val="false"/>
          <w:color w:val="000000"/>
          <w:sz w:val="28"/>
        </w:rPr>
        <w:t>
      105. Білім беруді басқару органдары және орта білім беру ұйымдары интернет-ресурста білім алушылардың мектеп асханасында тамақтануы туралы ата-аналарға ақпарат беру үшін функционалдылықты көздейтін, оның ішінде перспективалық мәзірді, жұмыс жоспарын, тамақтану сапасының мониторингі жөніндегі комиссиялардың актілерін көрсете отырып, "Мектептік тамақтандыру" айдарын құрады.</w:t>
      </w:r>
    </w:p>
    <w:bookmarkEnd w:id="272"/>
    <w:bookmarkStart w:name="z319" w:id="273"/>
    <w:p>
      <w:pPr>
        <w:spacing w:after="0"/>
        <w:ind w:left="0"/>
        <w:jc w:val="both"/>
      </w:pPr>
      <w:r>
        <w:rPr>
          <w:rFonts w:ascii="Times New Roman"/>
          <w:b w:val="false"/>
          <w:i w:val="false"/>
          <w:color w:val="000000"/>
          <w:sz w:val="28"/>
        </w:rPr>
        <w:t>
      Орта білім беру ұйымдары білім алушылардың тамақтануын ұйымдастыру бойынша интернет-ресурстағы "Мектептік тамақтандыру" айдарында күнделікті ақпаратты орналастыруды қамтамасыз етеді (тағамдардың фотосуреттері, бағалары қоса берілген күнделікті мәзір).</w:t>
      </w:r>
    </w:p>
    <w:bookmarkEnd w:id="273"/>
    <w:bookmarkStart w:name="z320" w:id="274"/>
    <w:p>
      <w:pPr>
        <w:spacing w:after="0"/>
        <w:ind w:left="0"/>
        <w:jc w:val="both"/>
      </w:pPr>
      <w:r>
        <w:rPr>
          <w:rFonts w:ascii="Times New Roman"/>
          <w:b w:val="false"/>
          <w:i w:val="false"/>
          <w:color w:val="000000"/>
          <w:sz w:val="28"/>
        </w:rPr>
        <w:t>
      106. Орта білім беру ұйымының басшысы денсаулық сақтауды басқару органы бекіткен перспективалық мәзірге сәйкес күн сайын алдағы күні берілетін тағамдардың түрлерін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274"/>
    <w:p>
      <w:pPr>
        <w:spacing w:after="0"/>
        <w:ind w:left="0"/>
        <w:jc w:val="both"/>
      </w:pPr>
      <w:r>
        <w:rPr>
          <w:rFonts w:ascii="Times New Roman"/>
          <w:b w:val="false"/>
          <w:i w:val="false"/>
          <w:color w:val="000000"/>
          <w:sz w:val="28"/>
        </w:rPr>
        <w:t xml:space="preserve">
      Перспективалық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w:t>
      </w:r>
      <w:r>
        <w:rPr>
          <w:rFonts w:ascii="Times New Roman"/>
          <w:b w:val="false"/>
          <w:i w:val="false"/>
          <w:color w:val="000000"/>
          <w:sz w:val="28"/>
        </w:rPr>
        <w:t>№ ҚР 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w:t>
      </w:r>
      <w:r>
        <w:rPr>
          <w:rFonts w:ascii="Times New Roman"/>
          <w:b w:val="false"/>
          <w:i w:val="false"/>
          <w:color w:val="000000"/>
          <w:sz w:val="28"/>
        </w:rPr>
        <w:t>№ ҚР 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актілерді мемлекеттік тіркеу тізілімінде № 14674 болып тіркелген) бұйрықтарына және білім алушылардың жас ерекшеліктеріне, тамақтану объектісінің түрін, үй-жайлардың жиынтығы және тоңазытқыш және технологиялық жабдықтармен жарақтандыруды, сондай-ақ өңірде өндірілетін қазақстандық өнімдердің ұлттық дәстүрлері мен ассортиментін, дұрыс тамақтану рационын қалыптастыруды ескере отырып, тамақтанудың заттай нормаларына сәйкес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Оқу-ағарту министрінің м.а. 31.07.2025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75"/>
    <w:p>
      <w:pPr>
        <w:spacing w:after="0"/>
        <w:ind w:left="0"/>
        <w:jc w:val="both"/>
      </w:pPr>
      <w:r>
        <w:rPr>
          <w:rFonts w:ascii="Times New Roman"/>
          <w:b w:val="false"/>
          <w:i w:val="false"/>
          <w:color w:val="000000"/>
          <w:sz w:val="28"/>
        </w:rPr>
        <w:t>
      107.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275"/>
    <w:bookmarkStart w:name="z323" w:id="276"/>
    <w:p>
      <w:pPr>
        <w:spacing w:after="0"/>
        <w:ind w:left="0"/>
        <w:jc w:val="both"/>
      </w:pPr>
      <w:r>
        <w:rPr>
          <w:rFonts w:ascii="Times New Roman"/>
          <w:b w:val="false"/>
          <w:i w:val="false"/>
          <w:color w:val="000000"/>
          <w:sz w:val="28"/>
        </w:rPr>
        <w:t>
      Тағамдарды, буфет өнімдерін, сусындарды, шөлмектегі суды өткізу конкурстық құжаттаманың техникалық тапсырмасына сәйкес жүзеге асырылады.</w:t>
      </w:r>
    </w:p>
    <w:bookmarkEnd w:id="276"/>
    <w:bookmarkStart w:name="z324" w:id="277"/>
    <w:p>
      <w:pPr>
        <w:spacing w:after="0"/>
        <w:ind w:left="0"/>
        <w:jc w:val="both"/>
      </w:pPr>
      <w:r>
        <w:rPr>
          <w:rFonts w:ascii="Times New Roman"/>
          <w:b w:val="false"/>
          <w:i w:val="false"/>
          <w:color w:val="000000"/>
          <w:sz w:val="28"/>
        </w:rPr>
        <w:t xml:space="preserve">
      108. Білім беруді басқару органы, білім беру ұйымы Қазақстан Республикасы Оқу-ағарту министрінің 2022 жылғы 14 қарашадағы № 456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30534 болып тіркелген)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 алатын білім алушыларды есепке алуды жүзеге асырады.</w:t>
      </w:r>
    </w:p>
    <w:bookmarkEnd w:id="277"/>
    <w:p>
      <w:pPr>
        <w:spacing w:after="0"/>
        <w:ind w:left="0"/>
        <w:jc w:val="both"/>
      </w:pPr>
      <w:r>
        <w:rPr>
          <w:rFonts w:ascii="Times New Roman"/>
          <w:b w:val="false"/>
          <w:i w:val="false"/>
          <w:color w:val="000000"/>
          <w:sz w:val="28"/>
        </w:rPr>
        <w:t>
      Аппараттық-бағдарламалық кешен есепке алу туралы ақпаратты "Әлеуметтік әмиян" ақпараттық жүйесіне береді.</w:t>
      </w:r>
    </w:p>
    <w:p>
      <w:pPr>
        <w:spacing w:after="0"/>
        <w:ind w:left="0"/>
        <w:jc w:val="both"/>
      </w:pPr>
      <w:r>
        <w:rPr>
          <w:rFonts w:ascii="Times New Roman"/>
          <w:b w:val="false"/>
          <w:i w:val="false"/>
          <w:color w:val="000000"/>
          <w:sz w:val="28"/>
        </w:rPr>
        <w:t>
      Білім беру ұйымдарында білім алушыларға өзі әкелген тамақты ішуге қажетті жағдайлар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278"/>
    <w:p>
      <w:pPr>
        <w:spacing w:after="0"/>
        <w:ind w:left="0"/>
        <w:jc w:val="both"/>
      </w:pPr>
      <w:r>
        <w:rPr>
          <w:rFonts w:ascii="Times New Roman"/>
          <w:b w:val="false"/>
          <w:i w:val="false"/>
          <w:color w:val="000000"/>
          <w:sz w:val="28"/>
        </w:rPr>
        <w:t>
      109.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278"/>
    <w:bookmarkStart w:name="z327" w:id="279"/>
    <w:p>
      <w:pPr>
        <w:spacing w:after="0"/>
        <w:ind w:left="0"/>
        <w:jc w:val="both"/>
      </w:pPr>
      <w:r>
        <w:rPr>
          <w:rFonts w:ascii="Times New Roman"/>
          <w:b w:val="false"/>
          <w:i w:val="false"/>
          <w:color w:val="000000"/>
          <w:sz w:val="28"/>
        </w:rPr>
        <w:t>
      110. Комиссияның міндеттеріне облыстың, республикалық маңызы бар қаланың және астананың жергілікті атқарушы органына тоқсан сайын, есепті тоқсаннан кейінгі айдың 15-күніне дейінгі мерзімде өнім берушілердің талаптарды сақтауы туралы ақпарат беру кіреді:</w:t>
      </w:r>
    </w:p>
    <w:bookmarkEnd w:id="279"/>
    <w:p>
      <w:pPr>
        <w:spacing w:after="0"/>
        <w:ind w:left="0"/>
        <w:jc w:val="both"/>
      </w:pPr>
      <w:r>
        <w:rPr>
          <w:rFonts w:ascii="Times New Roman"/>
          <w:b w:val="false"/>
          <w:i w:val="false"/>
          <w:color w:val="000000"/>
          <w:sz w:val="28"/>
        </w:rPr>
        <w:t>
      конкурстық құжаттамада мәлімделген өнім берушінің қызметкерлері сатып алатын қызметтерді нақты көрсетуі және олардың біліктілігі;</w:t>
      </w:r>
    </w:p>
    <w:p>
      <w:pPr>
        <w:spacing w:after="0"/>
        <w:ind w:left="0"/>
        <w:jc w:val="both"/>
      </w:pPr>
      <w:r>
        <w:rPr>
          <w:rFonts w:ascii="Times New Roman"/>
          <w:b w:val="false"/>
          <w:i w:val="false"/>
          <w:color w:val="000000"/>
          <w:sz w:val="28"/>
        </w:rPr>
        <w:t>
      сатып алынатын қызметтерді көрсету үшін қажетті тоңазытқыш және технологиялық жабдықтың болуы және жарамдылығы;</w:t>
      </w:r>
    </w:p>
    <w:p>
      <w:pPr>
        <w:spacing w:after="0"/>
        <w:ind w:left="0"/>
        <w:jc w:val="both"/>
      </w:pPr>
      <w:r>
        <w:rPr>
          <w:rFonts w:ascii="Times New Roman"/>
          <w:b w:val="false"/>
          <w:i w:val="false"/>
          <w:color w:val="000000"/>
          <w:sz w:val="28"/>
        </w:rPr>
        <w:t>
      тағамдардың және аспаздық бұйымдардың (бракераждың) сапасына органолептикалық бағалау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280"/>
    <w:p>
      <w:pPr>
        <w:spacing w:after="0"/>
        <w:ind w:left="0"/>
        <w:jc w:val="both"/>
      </w:pPr>
      <w:r>
        <w:rPr>
          <w:rFonts w:ascii="Times New Roman"/>
          <w:b w:val="false"/>
          <w:i w:val="false"/>
          <w:color w:val="000000"/>
          <w:sz w:val="28"/>
        </w:rPr>
        <w:t>
      111.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280"/>
    <w:bookmarkStart w:name="z329" w:id="281"/>
    <w:p>
      <w:pPr>
        <w:spacing w:after="0"/>
        <w:ind w:left="0"/>
        <w:jc w:val="both"/>
      </w:pPr>
      <w:r>
        <w:rPr>
          <w:rFonts w:ascii="Times New Roman"/>
          <w:b w:val="false"/>
          <w:i w:val="false"/>
          <w:color w:val="000000"/>
          <w:sz w:val="28"/>
        </w:rPr>
        <w:t>
      112.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281"/>
    <w:bookmarkStart w:name="z330" w:id="282"/>
    <w:p>
      <w:pPr>
        <w:spacing w:after="0"/>
        <w:ind w:left="0"/>
        <w:jc w:val="both"/>
      </w:pPr>
      <w:r>
        <w:rPr>
          <w:rFonts w:ascii="Times New Roman"/>
          <w:b w:val="false"/>
          <w:i w:val="false"/>
          <w:color w:val="000000"/>
          <w:sz w:val="28"/>
        </w:rPr>
        <w:t>
      113.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bookmarkEnd w:id="282"/>
    <w:bookmarkStart w:name="z1213" w:id="283"/>
    <w:p>
      <w:pPr>
        <w:spacing w:after="0"/>
        <w:ind w:left="0"/>
        <w:jc w:val="both"/>
      </w:pPr>
      <w:r>
        <w:rPr>
          <w:rFonts w:ascii="Times New Roman"/>
          <w:b w:val="false"/>
          <w:i w:val="false"/>
          <w:color w:val="000000"/>
          <w:sz w:val="28"/>
        </w:rPr>
        <w:t>
      113-1. Облыстың, республикалық маңызы бар қаланың және астананың жергілікті атқарушы органы сатып алынатын қызметтерді жеткізушілердің тізілімін жүргізеді, ол мына ақпаратты қамтиды:</w:t>
      </w:r>
    </w:p>
    <w:bookmarkEnd w:id="283"/>
    <w:p>
      <w:pPr>
        <w:spacing w:after="0"/>
        <w:ind w:left="0"/>
        <w:jc w:val="both"/>
      </w:pPr>
      <w:r>
        <w:rPr>
          <w:rFonts w:ascii="Times New Roman"/>
          <w:b w:val="false"/>
          <w:i w:val="false"/>
          <w:color w:val="000000"/>
          <w:sz w:val="28"/>
        </w:rPr>
        <w:t>
      қызмет көрсету туралы шарттардың жасалған күні мен қолданылу мерзімі;</w:t>
      </w:r>
    </w:p>
    <w:p>
      <w:pPr>
        <w:spacing w:after="0"/>
        <w:ind w:left="0"/>
        <w:jc w:val="both"/>
      </w:pPr>
      <w:r>
        <w:rPr>
          <w:rFonts w:ascii="Times New Roman"/>
          <w:b w:val="false"/>
          <w:i w:val="false"/>
          <w:color w:val="000000"/>
          <w:sz w:val="28"/>
        </w:rPr>
        <w:t>
      өнім берушінің қызметкерлері сатып алатын қызметтерді нақты көрсетуі және олардың біліктілігі.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113-1-тармақпен толықтырылды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284"/>
    <w:p>
      <w:pPr>
        <w:spacing w:after="0"/>
        <w:ind w:left="0"/>
        <w:jc w:val="left"/>
      </w:pPr>
      <w:r>
        <w:rPr>
          <w:rFonts w:ascii="Times New Roman"/>
          <w:b/>
          <w:i w:val="false"/>
          <w:color w:val="000000"/>
        </w:rPr>
        <w:t xml:space="preserve"> 3-тарау.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284"/>
    <w:bookmarkStart w:name="z332" w:id="285"/>
    <w:p>
      <w:pPr>
        <w:spacing w:after="0"/>
        <w:ind w:left="0"/>
        <w:jc w:val="both"/>
      </w:pPr>
      <w:r>
        <w:rPr>
          <w:rFonts w:ascii="Times New Roman"/>
          <w:b w:val="false"/>
          <w:i w:val="false"/>
          <w:color w:val="000000"/>
          <w:sz w:val="28"/>
        </w:rPr>
        <w:t>
      114. Конкурстық негізде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285"/>
    <w:bookmarkStart w:name="z333" w:id="286"/>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bookmarkEnd w:id="286"/>
    <w:bookmarkStart w:name="z334" w:id="287"/>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bookmarkEnd w:id="287"/>
    <w:bookmarkStart w:name="z335" w:id="288"/>
    <w:p>
      <w:pPr>
        <w:spacing w:after="0"/>
        <w:ind w:left="0"/>
        <w:jc w:val="both"/>
      </w:pPr>
      <w:r>
        <w:rPr>
          <w:rFonts w:ascii="Times New Roman"/>
          <w:b w:val="false"/>
          <w:i w:val="false"/>
          <w:color w:val="000000"/>
          <w:sz w:val="28"/>
        </w:rPr>
        <w:t>
      3) конкурстық құжаттаманың жобасын бекіту;</w:t>
      </w:r>
    </w:p>
    <w:bookmarkEnd w:id="288"/>
    <w:bookmarkStart w:name="z336" w:id="289"/>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жобасының мәтінін веб-порталда орналастыру;</w:t>
      </w:r>
    </w:p>
    <w:bookmarkEnd w:id="289"/>
    <w:bookmarkStart w:name="z337" w:id="290"/>
    <w:p>
      <w:pPr>
        <w:spacing w:after="0"/>
        <w:ind w:left="0"/>
        <w:jc w:val="both"/>
      </w:pPr>
      <w:r>
        <w:rPr>
          <w:rFonts w:ascii="Times New Roman"/>
          <w:b w:val="false"/>
          <w:i w:val="false"/>
          <w:color w:val="000000"/>
          <w:sz w:val="28"/>
        </w:rPr>
        <w:t>
      5) конкурстық құжаттаманың жобасын веб-портал арқылы алдын ала талқылау және конкурстық құжаттаманың жобасын алдын ала талқылау хаттамасын, сондай-ақ конкурстық құжаттаманың мәтінін веб-порталда орналастыру;</w:t>
      </w:r>
    </w:p>
    <w:bookmarkEnd w:id="290"/>
    <w:bookmarkStart w:name="z338" w:id="291"/>
    <w:p>
      <w:pPr>
        <w:spacing w:after="0"/>
        <w:ind w:left="0"/>
        <w:jc w:val="both"/>
      </w:pPr>
      <w:r>
        <w:rPr>
          <w:rFonts w:ascii="Times New Roman"/>
          <w:b w:val="false"/>
          <w:i w:val="false"/>
          <w:color w:val="000000"/>
          <w:sz w:val="28"/>
        </w:rPr>
        <w:t>
      6)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291"/>
    <w:bookmarkStart w:name="z339" w:id="292"/>
    <w:p>
      <w:pPr>
        <w:spacing w:after="0"/>
        <w:ind w:left="0"/>
        <w:jc w:val="both"/>
      </w:pPr>
      <w:r>
        <w:rPr>
          <w:rFonts w:ascii="Times New Roman"/>
          <w:b w:val="false"/>
          <w:i w:val="false"/>
          <w:color w:val="000000"/>
          <w:sz w:val="28"/>
        </w:rPr>
        <w:t>
      7) өтінімдерді автоматты түрде ашу және тиісті ашу хаттамасын веб-порталда орналастыру;</w:t>
      </w:r>
    </w:p>
    <w:bookmarkEnd w:id="292"/>
    <w:bookmarkStart w:name="z340" w:id="293"/>
    <w:p>
      <w:pPr>
        <w:spacing w:after="0"/>
        <w:ind w:left="0"/>
        <w:jc w:val="both"/>
      </w:pPr>
      <w:r>
        <w:rPr>
          <w:rFonts w:ascii="Times New Roman"/>
          <w:b w:val="false"/>
          <w:i w:val="false"/>
          <w:color w:val="000000"/>
          <w:sz w:val="28"/>
        </w:rPr>
        <w:t>
      8)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293"/>
    <w:bookmarkStart w:name="z341" w:id="294"/>
    <w:p>
      <w:pPr>
        <w:spacing w:after="0"/>
        <w:ind w:left="0"/>
        <w:jc w:val="both"/>
      </w:pPr>
      <w:r>
        <w:rPr>
          <w:rFonts w:ascii="Times New Roman"/>
          <w:b w:val="false"/>
          <w:i w:val="false"/>
          <w:color w:val="000000"/>
          <w:sz w:val="28"/>
        </w:rPr>
        <w:t>
      9)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294"/>
    <w:bookmarkStart w:name="z342" w:id="295"/>
    <w:p>
      <w:pPr>
        <w:spacing w:after="0"/>
        <w:ind w:left="0"/>
        <w:jc w:val="both"/>
      </w:pPr>
      <w:r>
        <w:rPr>
          <w:rFonts w:ascii="Times New Roman"/>
          <w:b w:val="false"/>
          <w:i w:val="false"/>
          <w:color w:val="000000"/>
          <w:sz w:val="28"/>
        </w:rPr>
        <w:t>
      10) конкурс жеңімпазын, сондай-ақ екінші, 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bookmarkEnd w:id="295"/>
    <w:bookmarkStart w:name="z343" w:id="296"/>
    <w:p>
      <w:pPr>
        <w:spacing w:after="0"/>
        <w:ind w:left="0"/>
        <w:jc w:val="both"/>
      </w:pPr>
      <w:r>
        <w:rPr>
          <w:rFonts w:ascii="Times New Roman"/>
          <w:b w:val="false"/>
          <w:i w:val="false"/>
          <w:color w:val="000000"/>
          <w:sz w:val="28"/>
        </w:rPr>
        <w:t>
      11) конкурс қорытындылары туралы хаттама негізінде тапсырыс берушінің, ұйымдастырушының жеңімпазбен шарт жасасуы.</w:t>
      </w:r>
    </w:p>
    <w:bookmarkEnd w:id="296"/>
    <w:bookmarkStart w:name="z344" w:id="297"/>
    <w:p>
      <w:pPr>
        <w:spacing w:after="0"/>
        <w:ind w:left="0"/>
        <w:jc w:val="both"/>
      </w:pPr>
      <w:r>
        <w:rPr>
          <w:rFonts w:ascii="Times New Roman"/>
          <w:b w:val="false"/>
          <w:i w:val="false"/>
          <w:color w:val="000000"/>
          <w:sz w:val="28"/>
        </w:rPr>
        <w:t>
      115.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297"/>
    <w:bookmarkStart w:name="z345" w:id="298"/>
    <w:p>
      <w:pPr>
        <w:spacing w:after="0"/>
        <w:ind w:left="0"/>
        <w:jc w:val="both"/>
      </w:pPr>
      <w:r>
        <w:rPr>
          <w:rFonts w:ascii="Times New Roman"/>
          <w:b w:val="false"/>
          <w:i w:val="false"/>
          <w:color w:val="000000"/>
          <w:sz w:val="28"/>
        </w:rPr>
        <w:t>
      116. Тауарларды сатып алуды ұйымдастырушының немесе тапсырыс берушінің тауарларды сатып алудың бекітілген (алдын ала) жоспары негізінде конкурсты ұйымдастырушы жүзеге асырады.</w:t>
      </w:r>
    </w:p>
    <w:bookmarkEnd w:id="298"/>
    <w:bookmarkStart w:name="z346" w:id="299"/>
    <w:p>
      <w:pPr>
        <w:spacing w:after="0"/>
        <w:ind w:left="0"/>
        <w:jc w:val="both"/>
      </w:pPr>
      <w:r>
        <w:rPr>
          <w:rFonts w:ascii="Times New Roman"/>
          <w:b w:val="false"/>
          <w:i w:val="false"/>
          <w:color w:val="000000"/>
          <w:sz w:val="28"/>
        </w:rPr>
        <w:t xml:space="preserve">
      117.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299"/>
    <w:bookmarkStart w:name="z347" w:id="300"/>
    <w:p>
      <w:pPr>
        <w:spacing w:after="0"/>
        <w:ind w:left="0"/>
        <w:jc w:val="both"/>
      </w:pPr>
      <w:r>
        <w:rPr>
          <w:rFonts w:ascii="Times New Roman"/>
          <w:b w:val="false"/>
          <w:i w:val="false"/>
          <w:color w:val="000000"/>
          <w:sz w:val="28"/>
        </w:rPr>
        <w:t>
      Тамақтану шығындарының 100 пайызы ата-анасынан немесе заңды өкілдерінен алынатын мектепке дейінгі ұйымдарда тауарларды сатып алу жоспары қаржы жылының желтоқсан айында бекітіледі.</w:t>
      </w:r>
    </w:p>
    <w:bookmarkEnd w:id="300"/>
    <w:bookmarkStart w:name="z348" w:id="301"/>
    <w:p>
      <w:pPr>
        <w:spacing w:after="0"/>
        <w:ind w:left="0"/>
        <w:jc w:val="both"/>
      </w:pPr>
      <w:r>
        <w:rPr>
          <w:rFonts w:ascii="Times New Roman"/>
          <w:b w:val="false"/>
          <w:i w:val="false"/>
          <w:color w:val="000000"/>
          <w:sz w:val="28"/>
        </w:rPr>
        <w:t>
      118.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301"/>
    <w:bookmarkStart w:name="z349" w:id="302"/>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End w:id="302"/>
    <w:bookmarkStart w:name="z350" w:id="303"/>
    <w:p>
      <w:pPr>
        <w:spacing w:after="0"/>
        <w:ind w:left="0"/>
        <w:jc w:val="both"/>
      </w:pPr>
      <w:r>
        <w:rPr>
          <w:rFonts w:ascii="Times New Roman"/>
          <w:b w:val="false"/>
          <w:i w:val="false"/>
          <w:color w:val="000000"/>
          <w:sz w:val="28"/>
        </w:rPr>
        <w:t>
      119.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303"/>
    <w:bookmarkStart w:name="z351" w:id="304"/>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End w:id="304"/>
    <w:bookmarkStart w:name="z352" w:id="305"/>
    <w:p>
      <w:pPr>
        <w:spacing w:after="0"/>
        <w:ind w:left="0"/>
        <w:jc w:val="both"/>
      </w:pPr>
      <w:r>
        <w:rPr>
          <w:rFonts w:ascii="Times New Roman"/>
          <w:b w:val="false"/>
          <w:i w:val="false"/>
          <w:color w:val="000000"/>
          <w:sz w:val="28"/>
        </w:rPr>
        <w:t>
      120.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305"/>
    <w:bookmarkStart w:name="z353" w:id="306"/>
    <w:p>
      <w:pPr>
        <w:spacing w:after="0"/>
        <w:ind w:left="0"/>
        <w:jc w:val="both"/>
      </w:pPr>
      <w:r>
        <w:rPr>
          <w:rFonts w:ascii="Times New Roman"/>
          <w:b w:val="false"/>
          <w:i w:val="false"/>
          <w:color w:val="000000"/>
          <w:sz w:val="28"/>
        </w:rPr>
        <w:t>
      121.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306"/>
    <w:bookmarkStart w:name="z354" w:id="307"/>
    <w:p>
      <w:pPr>
        <w:spacing w:after="0"/>
        <w:ind w:left="0"/>
        <w:jc w:val="both"/>
      </w:pPr>
      <w:r>
        <w:rPr>
          <w:rFonts w:ascii="Times New Roman"/>
          <w:b w:val="false"/>
          <w:i w:val="false"/>
          <w:color w:val="000000"/>
          <w:sz w:val="28"/>
        </w:rPr>
        <w:t>
      122.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307"/>
    <w:bookmarkStart w:name="z355" w:id="308"/>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End w:id="308"/>
    <w:bookmarkStart w:name="z356" w:id="309"/>
    <w:p>
      <w:pPr>
        <w:spacing w:after="0"/>
        <w:ind w:left="0"/>
        <w:jc w:val="both"/>
      </w:pPr>
      <w:r>
        <w:rPr>
          <w:rFonts w:ascii="Times New Roman"/>
          <w:b w:val="false"/>
          <w:i w:val="false"/>
          <w:color w:val="000000"/>
          <w:sz w:val="28"/>
        </w:rPr>
        <w:t>
      123.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309"/>
    <w:bookmarkStart w:name="z357" w:id="310"/>
    <w:p>
      <w:pPr>
        <w:spacing w:after="0"/>
        <w:ind w:left="0"/>
        <w:jc w:val="both"/>
      </w:pPr>
      <w:r>
        <w:rPr>
          <w:rFonts w:ascii="Times New Roman"/>
          <w:b w:val="false"/>
          <w:i w:val="false"/>
          <w:color w:val="000000"/>
          <w:sz w:val="28"/>
        </w:rPr>
        <w:t>
      124.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310"/>
    <w:bookmarkStart w:name="z358" w:id="311"/>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End w:id="311"/>
    <w:bookmarkStart w:name="z359" w:id="312"/>
    <w:p>
      <w:pPr>
        <w:spacing w:after="0"/>
        <w:ind w:left="0"/>
        <w:jc w:val="both"/>
      </w:pPr>
      <w:r>
        <w:rPr>
          <w:rFonts w:ascii="Times New Roman"/>
          <w:b w:val="false"/>
          <w:i w:val="false"/>
          <w:color w:val="000000"/>
          <w:sz w:val="28"/>
        </w:rPr>
        <w:t>
      125.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312"/>
    <w:bookmarkStart w:name="z360" w:id="313"/>
    <w:p>
      <w:pPr>
        <w:spacing w:after="0"/>
        <w:ind w:left="0"/>
        <w:jc w:val="both"/>
      </w:pPr>
      <w:r>
        <w:rPr>
          <w:rFonts w:ascii="Times New Roman"/>
          <w:b w:val="false"/>
          <w:i w:val="false"/>
          <w:color w:val="000000"/>
          <w:sz w:val="28"/>
        </w:rPr>
        <w:t>
      126. Конкурстық комиссия оны құру туралы шешім күшіне енген күннен бастап әрекет етеді және шарт жасалған күні өз қызметін тоқтатады.</w:t>
      </w:r>
    </w:p>
    <w:bookmarkEnd w:id="313"/>
    <w:bookmarkStart w:name="z361" w:id="314"/>
    <w:p>
      <w:pPr>
        <w:spacing w:after="0"/>
        <w:ind w:left="0"/>
        <w:jc w:val="both"/>
      </w:pPr>
      <w:r>
        <w:rPr>
          <w:rFonts w:ascii="Times New Roman"/>
          <w:b w:val="false"/>
          <w:i w:val="false"/>
          <w:color w:val="000000"/>
          <w:sz w:val="28"/>
        </w:rPr>
        <w:t>
      127.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314"/>
    <w:bookmarkStart w:name="z362" w:id="315"/>
    <w:p>
      <w:pPr>
        <w:spacing w:after="0"/>
        <w:ind w:left="0"/>
        <w:jc w:val="both"/>
      </w:pPr>
      <w:r>
        <w:rPr>
          <w:rFonts w:ascii="Times New Roman"/>
          <w:b w:val="false"/>
          <w:i w:val="false"/>
          <w:color w:val="000000"/>
          <w:sz w:val="28"/>
        </w:rPr>
        <w:t>
      128.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315"/>
    <w:bookmarkStart w:name="z363" w:id="316"/>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End w:id="316"/>
    <w:bookmarkStart w:name="z364" w:id="317"/>
    <w:p>
      <w:pPr>
        <w:spacing w:after="0"/>
        <w:ind w:left="0"/>
        <w:jc w:val="both"/>
      </w:pPr>
      <w:r>
        <w:rPr>
          <w:rFonts w:ascii="Times New Roman"/>
          <w:b w:val="false"/>
          <w:i w:val="false"/>
          <w:color w:val="000000"/>
          <w:sz w:val="28"/>
        </w:rPr>
        <w:t>
      129. Конкурстық комиссияның хатшысы:</w:t>
      </w:r>
    </w:p>
    <w:bookmarkEnd w:id="317"/>
    <w:bookmarkStart w:name="z365" w:id="318"/>
    <w:p>
      <w:pPr>
        <w:spacing w:after="0"/>
        <w:ind w:left="0"/>
        <w:jc w:val="both"/>
      </w:pPr>
      <w:r>
        <w:rPr>
          <w:rFonts w:ascii="Times New Roman"/>
          <w:b w:val="false"/>
          <w:i w:val="false"/>
          <w:color w:val="000000"/>
          <w:sz w:val="28"/>
        </w:rPr>
        <w:t>
      1) конкурстық құжаттаманың жобасын қалыптастырады және веб-порталға орналастырады;</w:t>
      </w:r>
    </w:p>
    <w:bookmarkEnd w:id="318"/>
    <w:bookmarkStart w:name="z366" w:id="319"/>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bookmarkEnd w:id="319"/>
    <w:bookmarkStart w:name="z367" w:id="320"/>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320"/>
    <w:bookmarkStart w:name="z368" w:id="321"/>
    <w:p>
      <w:pPr>
        <w:spacing w:after="0"/>
        <w:ind w:left="0"/>
        <w:jc w:val="both"/>
      </w:pPr>
      <w:r>
        <w:rPr>
          <w:rFonts w:ascii="Times New Roman"/>
          <w:b w:val="false"/>
          <w:i w:val="false"/>
          <w:color w:val="000000"/>
          <w:sz w:val="28"/>
        </w:rPr>
        <w:t xml:space="preserve">
      130.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құжаттаманың жобасын әзірлейді және бекітеді, ол мыналарды қамтиды:</w:t>
      </w:r>
    </w:p>
    <w:bookmarkEnd w:id="321"/>
    <w:bookmarkStart w:name="z369" w:id="322"/>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bookmarkEnd w:id="322"/>
    <w:bookmarkStart w:name="z370" w:id="323"/>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құжаттаманың жобасына техникалық тапсырма;</w:t>
      </w:r>
    </w:p>
    <w:bookmarkEnd w:id="323"/>
    <w:bookmarkStart w:name="z371" w:id="324"/>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bookmarkEnd w:id="324"/>
    <w:bookmarkStart w:name="z372" w:id="325"/>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End w:id="325"/>
    <w:bookmarkStart w:name="z373" w:id="326"/>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bookmarkEnd w:id="326"/>
    <w:bookmarkStart w:name="z374" w:id="327"/>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End w:id="327"/>
    <w:bookmarkStart w:name="z375" w:id="328"/>
    <w:p>
      <w:pPr>
        <w:spacing w:after="0"/>
        <w:ind w:left="0"/>
        <w:jc w:val="both"/>
      </w:pPr>
      <w:r>
        <w:rPr>
          <w:rFonts w:ascii="Times New Roman"/>
          <w:b w:val="false"/>
          <w:i w:val="false"/>
          <w:color w:val="000000"/>
          <w:sz w:val="28"/>
        </w:rPr>
        <w:t>
      131.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328"/>
    <w:bookmarkStart w:name="z376" w:id="329"/>
    <w:p>
      <w:pPr>
        <w:spacing w:after="0"/>
        <w:ind w:left="0"/>
        <w:jc w:val="both"/>
      </w:pPr>
      <w:r>
        <w:rPr>
          <w:rFonts w:ascii="Times New Roman"/>
          <w:b w:val="false"/>
          <w:i w:val="false"/>
          <w:color w:val="000000"/>
          <w:sz w:val="28"/>
        </w:rPr>
        <w:t>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329"/>
    <w:bookmarkStart w:name="z377" w:id="330"/>
    <w:p>
      <w:pPr>
        <w:spacing w:after="0"/>
        <w:ind w:left="0"/>
        <w:jc w:val="both"/>
      </w:pPr>
      <w:r>
        <w:rPr>
          <w:rFonts w:ascii="Times New Roman"/>
          <w:b w:val="false"/>
          <w:i w:val="false"/>
          <w:color w:val="000000"/>
          <w:sz w:val="28"/>
        </w:rPr>
        <w:t>
      132.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330"/>
    <w:bookmarkStart w:name="z378" w:id="331"/>
    <w:p>
      <w:pPr>
        <w:spacing w:after="0"/>
        <w:ind w:left="0"/>
        <w:jc w:val="both"/>
      </w:pPr>
      <w:r>
        <w:rPr>
          <w:rFonts w:ascii="Times New Roman"/>
          <w:b w:val="false"/>
          <w:i w:val="false"/>
          <w:color w:val="000000"/>
          <w:sz w:val="28"/>
        </w:rPr>
        <w:t>
      133. Конкурсқа қатысу үшін әлеуетті өнім беруші келесі біліктілік талаптарына сәйкес келеді:</w:t>
      </w:r>
    </w:p>
    <w:bookmarkEnd w:id="331"/>
    <w:bookmarkStart w:name="z379" w:id="332"/>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332"/>
    <w:bookmarkStart w:name="z380" w:id="333"/>
    <w:p>
      <w:pPr>
        <w:spacing w:after="0"/>
        <w:ind w:left="0"/>
        <w:jc w:val="both"/>
      </w:pPr>
      <w:r>
        <w:rPr>
          <w:rFonts w:ascii="Times New Roman"/>
          <w:b w:val="false"/>
          <w:i w:val="false"/>
          <w:color w:val="000000"/>
          <w:sz w:val="28"/>
        </w:rPr>
        <w:t>
      2) банкроттық не таратылу рәсіміне жатқызылмауы;</w:t>
      </w:r>
    </w:p>
    <w:bookmarkEnd w:id="333"/>
    <w:bookmarkStart w:name="z381" w:id="334"/>
    <w:p>
      <w:pPr>
        <w:spacing w:after="0"/>
        <w:ind w:left="0"/>
        <w:jc w:val="both"/>
      </w:pPr>
      <w:r>
        <w:rPr>
          <w:rFonts w:ascii="Times New Roman"/>
          <w:b w:val="false"/>
          <w:i w:val="false"/>
          <w:color w:val="000000"/>
          <w:sz w:val="28"/>
        </w:rPr>
        <w:t>
      3) материалдық және еңбек ресурстарының болуы.</w:t>
      </w:r>
    </w:p>
    <w:bookmarkEnd w:id="334"/>
    <w:bookmarkStart w:name="z382" w:id="335"/>
    <w:p>
      <w:pPr>
        <w:spacing w:after="0"/>
        <w:ind w:left="0"/>
        <w:jc w:val="both"/>
      </w:pPr>
      <w:r>
        <w:rPr>
          <w:rFonts w:ascii="Times New Roman"/>
          <w:b w:val="false"/>
          <w:i w:val="false"/>
          <w:color w:val="000000"/>
          <w:sz w:val="28"/>
        </w:rPr>
        <w:t>
      134. Конкурстық құжаттаның жобасы бекітілгеннен кейін конкурсты ұйымдастырушы веб-порталда қазақ және орыс тілдерінде конкурстық құжаттаманы қалыптастырады.</w:t>
      </w:r>
    </w:p>
    <w:bookmarkEnd w:id="335"/>
    <w:bookmarkStart w:name="z383" w:id="336"/>
    <w:p>
      <w:pPr>
        <w:spacing w:after="0"/>
        <w:ind w:left="0"/>
        <w:jc w:val="both"/>
      </w:pPr>
      <w:r>
        <w:rPr>
          <w:rFonts w:ascii="Times New Roman"/>
          <w:b w:val="false"/>
          <w:i w:val="false"/>
          <w:color w:val="000000"/>
          <w:sz w:val="28"/>
        </w:rPr>
        <w:t xml:space="preserve">
      135. Конкурсты ұйымдастырушы конкурстық құжаттаманың жобасын бекітілген күннен бастап үш жұмыс күнінен кешіктірмей жұмыс күндері Астана қаласының уақыты бойынша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құжаттаманың жобасын орналастырады.</w:t>
      </w:r>
    </w:p>
    <w:bookmarkEnd w:id="336"/>
    <w:bookmarkStart w:name="z384" w:id="337"/>
    <w:p>
      <w:pPr>
        <w:spacing w:after="0"/>
        <w:ind w:left="0"/>
        <w:jc w:val="both"/>
      </w:pPr>
      <w:r>
        <w:rPr>
          <w:rFonts w:ascii="Times New Roman"/>
          <w:b w:val="false"/>
          <w:i w:val="false"/>
          <w:color w:val="000000"/>
          <w:sz w:val="28"/>
        </w:rPr>
        <w:t>
      136.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337"/>
    <w:bookmarkStart w:name="z385" w:id="338"/>
    <w:p>
      <w:pPr>
        <w:spacing w:after="0"/>
        <w:ind w:left="0"/>
        <w:jc w:val="both"/>
      </w:pPr>
      <w:r>
        <w:rPr>
          <w:rFonts w:ascii="Times New Roman"/>
          <w:b w:val="false"/>
          <w:i w:val="false"/>
          <w:color w:val="000000"/>
          <w:sz w:val="28"/>
        </w:rPr>
        <w:t>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конкурс өткізу туралы хабарландыру орналастырылған күннен бастап бес жұмыс күнінен кешіктірмей тапсырыс берушіге, ұйымдастырушыға веб-портал арқылы жіберу мүмкін.</w:t>
      </w:r>
    </w:p>
    <w:bookmarkEnd w:id="338"/>
    <w:bookmarkStart w:name="z386" w:id="339"/>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конкурсты өткізу туралы хабарландыру орналастырылған күннен бастап бес жұмыс күні ішінде болмаған кезде, конкурстық құжаттама бекітілген болып есептеледі.</w:t>
      </w:r>
    </w:p>
    <w:bookmarkEnd w:id="339"/>
    <w:bookmarkStart w:name="z387" w:id="340"/>
    <w:p>
      <w:pPr>
        <w:spacing w:after="0"/>
        <w:ind w:left="0"/>
        <w:jc w:val="both"/>
      </w:pPr>
      <w:r>
        <w:rPr>
          <w:rFonts w:ascii="Times New Roman"/>
          <w:b w:val="false"/>
          <w:i w:val="false"/>
          <w:color w:val="000000"/>
          <w:sz w:val="28"/>
        </w:rPr>
        <w:t>
      Тапсырыс беруші,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bookmarkEnd w:id="340"/>
    <w:bookmarkStart w:name="z388" w:id="341"/>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bookmarkEnd w:id="341"/>
    <w:bookmarkStart w:name="z389" w:id="342"/>
    <w:p>
      <w:pPr>
        <w:spacing w:after="0"/>
        <w:ind w:left="0"/>
        <w:jc w:val="both"/>
      </w:pPr>
      <w:r>
        <w:rPr>
          <w:rFonts w:ascii="Times New Roman"/>
          <w:b w:val="false"/>
          <w:i w:val="false"/>
          <w:color w:val="000000"/>
          <w:sz w:val="28"/>
        </w:rPr>
        <w:t>
      2) негіздемелері мен себептерін көрсете отырып, конкурстық құжаттаманың жобасына берілген ескертпелерді қабылдамайды;</w:t>
      </w:r>
    </w:p>
    <w:bookmarkEnd w:id="342"/>
    <w:bookmarkStart w:name="z390" w:id="343"/>
    <w:p>
      <w:pPr>
        <w:spacing w:after="0"/>
        <w:ind w:left="0"/>
        <w:jc w:val="both"/>
      </w:pPr>
      <w:r>
        <w:rPr>
          <w:rFonts w:ascii="Times New Roman"/>
          <w:b w:val="false"/>
          <w:i w:val="false"/>
          <w:color w:val="000000"/>
          <w:sz w:val="28"/>
        </w:rPr>
        <w:t>
      3) конкурстық құжаттаманың ережелеріне түсінік береді.</w:t>
      </w:r>
    </w:p>
    <w:bookmarkEnd w:id="343"/>
    <w:bookmarkStart w:name="z391" w:id="344"/>
    <w:p>
      <w:pPr>
        <w:spacing w:after="0"/>
        <w:ind w:left="0"/>
        <w:jc w:val="both"/>
      </w:pPr>
      <w:r>
        <w:rPr>
          <w:rFonts w:ascii="Times New Roman"/>
          <w:b w:val="false"/>
          <w:i w:val="false"/>
          <w:color w:val="000000"/>
          <w:sz w:val="28"/>
        </w:rPr>
        <w:t xml:space="preserve">
      Өзгерістер және (немесе) толықтырулар енгізілген жағдайда ұйымдастырушы әлеуетті өнім берушілердің сұрауларына не ескертулеріне жауап ретінде конкурстық құжаттаманың жобасын алдын ала талқылау мерзімі өткен күннен бастап бес жұмыс күні ішінде конкурстық құжаттамаға өзгерістер және (немесе) толықтырулар енгізеді және өзгертілген конкурстық құжаттаманы веб-порталда бекіту туралы шешімді осы Қағидалардың </w:t>
      </w:r>
      <w:r>
        <w:rPr>
          <w:rFonts w:ascii="Times New Roman"/>
          <w:b w:val="false"/>
          <w:i w:val="false"/>
          <w:color w:val="000000"/>
          <w:sz w:val="28"/>
        </w:rPr>
        <w:t>27-тармағымен</w:t>
      </w:r>
      <w:r>
        <w:rPr>
          <w:rFonts w:ascii="Times New Roman"/>
          <w:b w:val="false"/>
          <w:i w:val="false"/>
          <w:color w:val="000000"/>
          <w:sz w:val="28"/>
        </w:rPr>
        <w:t xml:space="preserve"> белгіленген тәртіппен қабылдайды.</w:t>
      </w:r>
    </w:p>
    <w:bookmarkEnd w:id="344"/>
    <w:bookmarkStart w:name="z392" w:id="345"/>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бекітілген болып есептеледі.</w:t>
      </w:r>
    </w:p>
    <w:bookmarkEnd w:id="345"/>
    <w:bookmarkStart w:name="z393" w:id="346"/>
    <w:p>
      <w:pPr>
        <w:spacing w:after="0"/>
        <w:ind w:left="0"/>
        <w:jc w:val="both"/>
      </w:pPr>
      <w:r>
        <w:rPr>
          <w:rFonts w:ascii="Times New Roman"/>
          <w:b w:val="false"/>
          <w:i w:val="false"/>
          <w:color w:val="000000"/>
          <w:sz w:val="28"/>
        </w:rPr>
        <w:t xml:space="preserve">
      Ұйымдастырушы конкурстық құжаттама бекітілген күннен бастап бір жұмыс күнінен кешіктірмей веб-порталда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конкурстық құжаттаманың жобасын алдын ала талқылау хаттамасын орналастырады.</w:t>
      </w:r>
    </w:p>
    <w:bookmarkEnd w:id="346"/>
    <w:bookmarkStart w:name="z394" w:id="347"/>
    <w:p>
      <w:pPr>
        <w:spacing w:after="0"/>
        <w:ind w:left="0"/>
        <w:jc w:val="both"/>
      </w:pPr>
      <w:r>
        <w:rPr>
          <w:rFonts w:ascii="Times New Roman"/>
          <w:b w:val="false"/>
          <w:i w:val="false"/>
          <w:color w:val="000000"/>
          <w:sz w:val="28"/>
        </w:rPr>
        <w:t>
      Конкурстық құжаттаманың алдын ала талқылау хаттамасы жұмыс күндері жұмыс уақытында (Астана қаласының уақыты бойынша сағат 09.00-ден 18.00-ге дейін) орналастырылады.</w:t>
      </w:r>
    </w:p>
    <w:bookmarkEnd w:id="347"/>
    <w:bookmarkStart w:name="z395" w:id="348"/>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bookmarkEnd w:id="348"/>
    <w:bookmarkStart w:name="z396" w:id="349"/>
    <w:p>
      <w:pPr>
        <w:spacing w:after="0"/>
        <w:ind w:left="0"/>
        <w:jc w:val="both"/>
      </w:pPr>
      <w:r>
        <w:rPr>
          <w:rFonts w:ascii="Times New Roman"/>
          <w:b w:val="false"/>
          <w:i w:val="false"/>
          <w:color w:val="000000"/>
          <w:sz w:val="28"/>
        </w:rPr>
        <w:t>
      Осы тармақтың 1) тармақшасына сәйкес конкурстық құжаттаманың жобасына өзгерістер және (немесе) толықтырулар енгізілген жағдайда ұйымдастырушы конкурстық құжаттаманы алдын ала талқылау хаттамасымен бірге конкурстық құжаттаманың жобасын алған әлеуетті өнім берушілерді автоматты түрде хабардар ете отырып, конкурстық құжаттаманың бекітілген мәтінін орналастырады.</w:t>
      </w:r>
    </w:p>
    <w:bookmarkEnd w:id="349"/>
    <w:bookmarkStart w:name="z397" w:id="350"/>
    <w:p>
      <w:pPr>
        <w:spacing w:after="0"/>
        <w:ind w:left="0"/>
        <w:jc w:val="both"/>
      </w:pPr>
      <w:r>
        <w:rPr>
          <w:rFonts w:ascii="Times New Roman"/>
          <w:b w:val="false"/>
          <w:i w:val="false"/>
          <w:color w:val="000000"/>
          <w:sz w:val="28"/>
        </w:rPr>
        <w:t>
      Конкурстық құжаттаманың жобасын алдын ала талқылау хаттамасында конкурстық құжаттаманың жобасына келіп түскен ескертулер және олар бойынша қабылданған шешімдер туралы ақпарат қамтылады.</w:t>
      </w:r>
    </w:p>
    <w:bookmarkEnd w:id="350"/>
    <w:bookmarkStart w:name="z398" w:id="351"/>
    <w:p>
      <w:pPr>
        <w:spacing w:after="0"/>
        <w:ind w:left="0"/>
        <w:jc w:val="both"/>
      </w:pPr>
      <w:r>
        <w:rPr>
          <w:rFonts w:ascii="Times New Roman"/>
          <w:b w:val="false"/>
          <w:i w:val="false"/>
          <w:color w:val="000000"/>
          <w:sz w:val="28"/>
        </w:rPr>
        <w:t>
      Конкурстық құжаттаманың жобасын алдын ала талқылау хаттамасына конкурстық комиссияның төрағасы қол қояды.</w:t>
      </w:r>
    </w:p>
    <w:bookmarkEnd w:id="351"/>
    <w:bookmarkStart w:name="z399" w:id="352"/>
    <w:p>
      <w:pPr>
        <w:spacing w:after="0"/>
        <w:ind w:left="0"/>
        <w:jc w:val="both"/>
      </w:pPr>
      <w:r>
        <w:rPr>
          <w:rFonts w:ascii="Times New Roman"/>
          <w:b w:val="false"/>
          <w:i w:val="false"/>
          <w:color w:val="000000"/>
          <w:sz w:val="28"/>
        </w:rPr>
        <w:t>
      Осы тармақтың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w:t>
      </w:r>
    </w:p>
    <w:bookmarkEnd w:id="352"/>
    <w:bookmarkStart w:name="z400" w:id="353"/>
    <w:p>
      <w:pPr>
        <w:spacing w:after="0"/>
        <w:ind w:left="0"/>
        <w:jc w:val="both"/>
      </w:pPr>
      <w:r>
        <w:rPr>
          <w:rFonts w:ascii="Times New Roman"/>
          <w:b w:val="false"/>
          <w:i w:val="false"/>
          <w:color w:val="000000"/>
          <w:sz w:val="28"/>
        </w:rPr>
        <w:t>
      Әлеуетті өнім берушілердің осы тармақтың 3) тармақшасына сәйкес веб-портал арқылы конкурстық құжаттаманың ережелерін түсіндіру туралы сұрау салулары келіп түскен кезде конкурстық құжаттаманың ережелерін түсіндіру мәтіні конкурстық құжаттаманың жобасын алдын ала талқылау хаттамасында көрсетіледі.</w:t>
      </w:r>
    </w:p>
    <w:bookmarkEnd w:id="353"/>
    <w:bookmarkStart w:name="z401" w:id="354"/>
    <w:p>
      <w:pPr>
        <w:spacing w:after="0"/>
        <w:ind w:left="0"/>
        <w:jc w:val="both"/>
      </w:pPr>
      <w:r>
        <w:rPr>
          <w:rFonts w:ascii="Times New Roman"/>
          <w:b w:val="false"/>
          <w:i w:val="false"/>
          <w:color w:val="000000"/>
          <w:sz w:val="28"/>
        </w:rPr>
        <w:t>
      Конкурстық құжаттаманың ажырамас бөлігі болып табылатын біліктілік талаптары жобасының, техникалық ерекшеліктің және шарт жобасының ережелерін түсіндіру мәтіні конкурстық құжаттаманың жобасын алдын ала талқылау хаттамасында көрсетіледі</w:t>
      </w:r>
    </w:p>
    <w:bookmarkEnd w:id="354"/>
    <w:bookmarkStart w:name="z402" w:id="355"/>
    <w:p>
      <w:pPr>
        <w:spacing w:after="0"/>
        <w:ind w:left="0"/>
        <w:jc w:val="both"/>
      </w:pPr>
      <w:r>
        <w:rPr>
          <w:rFonts w:ascii="Times New Roman"/>
          <w:b w:val="false"/>
          <w:i w:val="false"/>
          <w:color w:val="000000"/>
          <w:sz w:val="28"/>
        </w:rPr>
        <w:t>
      137.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bookmarkEnd w:id="355"/>
    <w:bookmarkStart w:name="z403" w:id="356"/>
    <w:p>
      <w:pPr>
        <w:spacing w:after="0"/>
        <w:ind w:left="0"/>
        <w:jc w:val="both"/>
      </w:pPr>
      <w:r>
        <w:rPr>
          <w:rFonts w:ascii="Times New Roman"/>
          <w:b w:val="false"/>
          <w:i w:val="false"/>
          <w:color w:val="000000"/>
          <w:sz w:val="28"/>
        </w:rPr>
        <w:t>
      138.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356"/>
    <w:bookmarkStart w:name="z404" w:id="357"/>
    <w:p>
      <w:pPr>
        <w:spacing w:after="0"/>
        <w:ind w:left="0"/>
        <w:jc w:val="both"/>
      </w:pPr>
      <w:r>
        <w:rPr>
          <w:rFonts w:ascii="Times New Roman"/>
          <w:b w:val="false"/>
          <w:i w:val="false"/>
          <w:color w:val="000000"/>
          <w:sz w:val="28"/>
        </w:rPr>
        <w:t>
      139. Конкурс өткізу туралы хабарландыру орналастырылған күннен бастап барлық тілек білдірушілерге конкурстық құжаттаманың жобасын алдын ала талқылау үшін және алдын ала талқылау нәтижелері бойынша бекітілген конкурстық құжаттаманы веб-портал арқылы тегін алуға мүмкіндік беріледі.</w:t>
      </w:r>
    </w:p>
    <w:bookmarkEnd w:id="357"/>
    <w:bookmarkStart w:name="z405" w:id="358"/>
    <w:p>
      <w:pPr>
        <w:spacing w:after="0"/>
        <w:ind w:left="0"/>
        <w:jc w:val="both"/>
      </w:pPr>
      <w:r>
        <w:rPr>
          <w:rFonts w:ascii="Times New Roman"/>
          <w:b w:val="false"/>
          <w:i w:val="false"/>
          <w:color w:val="000000"/>
          <w:sz w:val="28"/>
        </w:rPr>
        <w:t>
      140. Конкурстық құжаттаманы немесе конкурстық құжаттаманың жобасын веб-порталда конкурс өткізу туралы хабарланған сәтке дейін беруге жол берілмейді.</w:t>
      </w:r>
    </w:p>
    <w:bookmarkEnd w:id="358"/>
    <w:bookmarkStart w:name="z406" w:id="359"/>
    <w:p>
      <w:pPr>
        <w:spacing w:after="0"/>
        <w:ind w:left="0"/>
        <w:jc w:val="both"/>
      </w:pPr>
      <w:r>
        <w:rPr>
          <w:rFonts w:ascii="Times New Roman"/>
          <w:b w:val="false"/>
          <w:i w:val="false"/>
          <w:color w:val="000000"/>
          <w:sz w:val="28"/>
        </w:rPr>
        <w:t>
      141.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359"/>
    <w:bookmarkStart w:name="z407" w:id="360"/>
    <w:p>
      <w:pPr>
        <w:spacing w:after="0"/>
        <w:ind w:left="0"/>
        <w:jc w:val="both"/>
      </w:pPr>
      <w:r>
        <w:rPr>
          <w:rFonts w:ascii="Times New Roman"/>
          <w:b w:val="false"/>
          <w:i w:val="false"/>
          <w:color w:val="000000"/>
          <w:sz w:val="28"/>
        </w:rPr>
        <w:t>
      142. Конкурсқа қатысуға ниет білдірген әлеуетті өнім беруші ұйымдастырушыға ұсынатын конкурсқа қатысуға өтінімде конкурстық құжаттамада келтірілген құжаттарды қамтиды.</w:t>
      </w:r>
    </w:p>
    <w:bookmarkEnd w:id="360"/>
    <w:bookmarkStart w:name="z408" w:id="361"/>
    <w:p>
      <w:pPr>
        <w:spacing w:after="0"/>
        <w:ind w:left="0"/>
        <w:jc w:val="both"/>
      </w:pPr>
      <w:r>
        <w:rPr>
          <w:rFonts w:ascii="Times New Roman"/>
          <w:b w:val="false"/>
          <w:i w:val="false"/>
          <w:color w:val="000000"/>
          <w:sz w:val="28"/>
        </w:rPr>
        <w:t>
      143. Әлеуетті өнім берушілер ұсынған конкурсқа қатысуға өтінімдер автоматты түрде веб-порталда тіркеледі.</w:t>
      </w:r>
    </w:p>
    <w:bookmarkEnd w:id="361"/>
    <w:bookmarkStart w:name="z409" w:id="362"/>
    <w:p>
      <w:pPr>
        <w:spacing w:after="0"/>
        <w:ind w:left="0"/>
        <w:jc w:val="both"/>
      </w:pPr>
      <w:r>
        <w:rPr>
          <w:rFonts w:ascii="Times New Roman"/>
          <w:b w:val="false"/>
          <w:i w:val="false"/>
          <w:color w:val="000000"/>
          <w:sz w:val="28"/>
        </w:rPr>
        <w:t>
      144.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362"/>
    <w:bookmarkStart w:name="z410" w:id="363"/>
    <w:p>
      <w:pPr>
        <w:spacing w:after="0"/>
        <w:ind w:left="0"/>
        <w:jc w:val="both"/>
      </w:pPr>
      <w:r>
        <w:rPr>
          <w:rFonts w:ascii="Times New Roman"/>
          <w:b w:val="false"/>
          <w:i w:val="false"/>
          <w:color w:val="000000"/>
          <w:sz w:val="28"/>
        </w:rPr>
        <w:t>
      145. Әлеуетті өнім беруші конкурсқа, лоттар бойынша бөлінген жағдайда лотқа қатысуға бір ғана өтінім береді.</w:t>
      </w:r>
    </w:p>
    <w:bookmarkEnd w:id="363"/>
    <w:bookmarkStart w:name="z411" w:id="364"/>
    <w:p>
      <w:pPr>
        <w:spacing w:after="0"/>
        <w:ind w:left="0"/>
        <w:jc w:val="both"/>
      </w:pPr>
      <w:r>
        <w:rPr>
          <w:rFonts w:ascii="Times New Roman"/>
          <w:b w:val="false"/>
          <w:i w:val="false"/>
          <w:color w:val="000000"/>
          <w:sz w:val="28"/>
        </w:rPr>
        <w:t>
      146.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364"/>
    <w:bookmarkStart w:name="z412" w:id="365"/>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365"/>
    <w:bookmarkStart w:name="z413" w:id="366"/>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366"/>
    <w:bookmarkStart w:name="z414" w:id="367"/>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367"/>
    <w:bookmarkStart w:name="z415" w:id="368"/>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bookmarkEnd w:id="368"/>
    <w:bookmarkStart w:name="z416" w:id="369"/>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bookmarkEnd w:id="369"/>
    <w:bookmarkStart w:name="z417" w:id="370"/>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bookmarkEnd w:id="370"/>
    <w:bookmarkStart w:name="z418" w:id="371"/>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bookmarkEnd w:id="371"/>
    <w:bookmarkStart w:name="z419" w:id="372"/>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372"/>
    <w:bookmarkStart w:name="z420" w:id="373"/>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373"/>
    <w:bookmarkStart w:name="z421" w:id="374"/>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374"/>
    <w:bookmarkStart w:name="z422" w:id="375"/>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375"/>
    <w:bookmarkStart w:name="z423" w:id="376"/>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376"/>
    <w:bookmarkStart w:name="z424" w:id="377"/>
    <w:p>
      <w:pPr>
        <w:spacing w:after="0"/>
        <w:ind w:left="0"/>
        <w:jc w:val="both"/>
      </w:pPr>
      <w:r>
        <w:rPr>
          <w:rFonts w:ascii="Times New Roman"/>
          <w:b w:val="false"/>
          <w:i w:val="false"/>
          <w:color w:val="000000"/>
          <w:sz w:val="28"/>
        </w:rPr>
        <w:t>
      13) банкроттық не тарату рәсіміне жатса.</w:t>
      </w:r>
    </w:p>
    <w:bookmarkEnd w:id="377"/>
    <w:bookmarkStart w:name="z425" w:id="378"/>
    <w:p>
      <w:pPr>
        <w:spacing w:after="0"/>
        <w:ind w:left="0"/>
        <w:jc w:val="both"/>
      </w:pPr>
      <w:r>
        <w:rPr>
          <w:rFonts w:ascii="Times New Roman"/>
          <w:b w:val="false"/>
          <w:i w:val="false"/>
          <w:color w:val="000000"/>
          <w:sz w:val="28"/>
        </w:rPr>
        <w:t>
      147.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келеді.</w:t>
      </w:r>
    </w:p>
    <w:bookmarkEnd w:id="378"/>
    <w:bookmarkStart w:name="z426" w:id="379"/>
    <w:p>
      <w:pPr>
        <w:spacing w:after="0"/>
        <w:ind w:left="0"/>
        <w:jc w:val="both"/>
      </w:pPr>
      <w:r>
        <w:rPr>
          <w:rFonts w:ascii="Times New Roman"/>
          <w:b w:val="false"/>
          <w:i w:val="false"/>
          <w:color w:val="000000"/>
          <w:sz w:val="28"/>
        </w:rPr>
        <w:t>
      148.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379"/>
    <w:bookmarkStart w:name="z427" w:id="380"/>
    <w:p>
      <w:pPr>
        <w:spacing w:after="0"/>
        <w:ind w:left="0"/>
        <w:jc w:val="both"/>
      </w:pPr>
      <w:r>
        <w:rPr>
          <w:rFonts w:ascii="Times New Roman"/>
          <w:b w:val="false"/>
          <w:i w:val="false"/>
          <w:color w:val="000000"/>
          <w:sz w:val="28"/>
        </w:rPr>
        <w:t>
      149. Конкурсқа қатысуға өтінім берудің соңғы мерзімі өткеннен кейін оны қайтарып алуға жол берілмейді.</w:t>
      </w:r>
    </w:p>
    <w:bookmarkEnd w:id="380"/>
    <w:bookmarkStart w:name="z428" w:id="381"/>
    <w:p>
      <w:pPr>
        <w:spacing w:after="0"/>
        <w:ind w:left="0"/>
        <w:jc w:val="both"/>
      </w:pPr>
      <w:r>
        <w:rPr>
          <w:rFonts w:ascii="Times New Roman"/>
          <w:b w:val="false"/>
          <w:i w:val="false"/>
          <w:color w:val="000000"/>
          <w:sz w:val="28"/>
        </w:rPr>
        <w:t>
      150.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381"/>
    <w:bookmarkStart w:name="z429" w:id="382"/>
    <w:p>
      <w:pPr>
        <w:spacing w:after="0"/>
        <w:ind w:left="0"/>
        <w:jc w:val="both"/>
      </w:pPr>
      <w:r>
        <w:rPr>
          <w:rFonts w:ascii="Times New Roman"/>
          <w:b w:val="false"/>
          <w:i w:val="false"/>
          <w:color w:val="000000"/>
          <w:sz w:val="28"/>
        </w:rPr>
        <w:t>
      151.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382"/>
    <w:bookmarkStart w:name="z430" w:id="383"/>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bookmarkEnd w:id="383"/>
    <w:bookmarkStart w:name="z431" w:id="384"/>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bookmarkEnd w:id="384"/>
    <w:bookmarkStart w:name="z432" w:id="385"/>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bookmarkEnd w:id="385"/>
    <w:bookmarkStart w:name="z433" w:id="386"/>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End w:id="386"/>
    <w:bookmarkStart w:name="z434" w:id="387"/>
    <w:p>
      <w:pPr>
        <w:spacing w:after="0"/>
        <w:ind w:left="0"/>
        <w:jc w:val="both"/>
      </w:pPr>
      <w:r>
        <w:rPr>
          <w:rFonts w:ascii="Times New Roman"/>
          <w:b w:val="false"/>
          <w:i w:val="false"/>
          <w:color w:val="000000"/>
          <w:sz w:val="28"/>
        </w:rPr>
        <w:t>
      152.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387"/>
    <w:bookmarkStart w:name="z435" w:id="388"/>
    <w:p>
      <w:pPr>
        <w:spacing w:after="0"/>
        <w:ind w:left="0"/>
        <w:jc w:val="both"/>
      </w:pPr>
      <w:r>
        <w:rPr>
          <w:rFonts w:ascii="Times New Roman"/>
          <w:b w:val="false"/>
          <w:i w:val="false"/>
          <w:color w:val="000000"/>
          <w:sz w:val="28"/>
        </w:rPr>
        <w:t>
      153.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88"/>
    <w:bookmarkStart w:name="z436" w:id="389"/>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End w:id="389"/>
    <w:bookmarkStart w:name="z437" w:id="390"/>
    <w:p>
      <w:pPr>
        <w:spacing w:after="0"/>
        <w:ind w:left="0"/>
        <w:jc w:val="both"/>
      </w:pPr>
      <w:r>
        <w:rPr>
          <w:rFonts w:ascii="Times New Roman"/>
          <w:b w:val="false"/>
          <w:i w:val="false"/>
          <w:color w:val="000000"/>
          <w:sz w:val="28"/>
        </w:rPr>
        <w:t>
      154.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390"/>
    <w:bookmarkStart w:name="z438" w:id="391"/>
    <w:p>
      <w:pPr>
        <w:spacing w:after="0"/>
        <w:ind w:left="0"/>
        <w:jc w:val="both"/>
      </w:pPr>
      <w:r>
        <w:rPr>
          <w:rFonts w:ascii="Times New Roman"/>
          <w:b w:val="false"/>
          <w:i w:val="false"/>
          <w:color w:val="000000"/>
          <w:sz w:val="28"/>
        </w:rPr>
        <w:t>
      155. Егер конкурсқа (лотқа) қатысуға бір ғана өтінім берілсе, онда мұндай өтінім де осы Қағидаларға сәйкес ашылады және қаралады.</w:t>
      </w:r>
    </w:p>
    <w:bookmarkEnd w:id="391"/>
    <w:bookmarkStart w:name="z439" w:id="392"/>
    <w:p>
      <w:pPr>
        <w:spacing w:after="0"/>
        <w:ind w:left="0"/>
        <w:jc w:val="both"/>
      </w:pPr>
      <w:r>
        <w:rPr>
          <w:rFonts w:ascii="Times New Roman"/>
          <w:b w:val="false"/>
          <w:i w:val="false"/>
          <w:color w:val="000000"/>
          <w:sz w:val="28"/>
        </w:rPr>
        <w:t xml:space="preserve">
      156.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392"/>
    <w:bookmarkStart w:name="z440" w:id="393"/>
    <w:p>
      <w:pPr>
        <w:spacing w:after="0"/>
        <w:ind w:left="0"/>
        <w:jc w:val="both"/>
      </w:pPr>
      <w:r>
        <w:rPr>
          <w:rFonts w:ascii="Times New Roman"/>
          <w:b w:val="false"/>
          <w:i w:val="false"/>
          <w:color w:val="000000"/>
          <w:sz w:val="28"/>
        </w:rPr>
        <w:t>
      157.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393"/>
    <w:bookmarkStart w:name="z441" w:id="394"/>
    <w:p>
      <w:pPr>
        <w:spacing w:after="0"/>
        <w:ind w:left="0"/>
        <w:jc w:val="both"/>
      </w:pPr>
      <w:r>
        <w:rPr>
          <w:rFonts w:ascii="Times New Roman"/>
          <w:b w:val="false"/>
          <w:i w:val="false"/>
          <w:color w:val="000000"/>
          <w:sz w:val="28"/>
        </w:rPr>
        <w:t>
      158.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394"/>
    <w:bookmarkStart w:name="z442" w:id="395"/>
    <w:p>
      <w:pPr>
        <w:spacing w:after="0"/>
        <w:ind w:left="0"/>
        <w:jc w:val="both"/>
      </w:pPr>
      <w:r>
        <w:rPr>
          <w:rFonts w:ascii="Times New Roman"/>
          <w:b w:val="false"/>
          <w:i w:val="false"/>
          <w:color w:val="000000"/>
          <w:sz w:val="28"/>
        </w:rPr>
        <w:t>
      159.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395"/>
    <w:bookmarkStart w:name="z443" w:id="396"/>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396"/>
    <w:bookmarkStart w:name="z444" w:id="397"/>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397"/>
    <w:bookmarkStart w:name="z445" w:id="398"/>
    <w:p>
      <w:pPr>
        <w:spacing w:after="0"/>
        <w:ind w:left="0"/>
        <w:jc w:val="both"/>
      </w:pPr>
      <w:r>
        <w:rPr>
          <w:rFonts w:ascii="Times New Roman"/>
          <w:b w:val="false"/>
          <w:i w:val="false"/>
          <w:color w:val="000000"/>
          <w:sz w:val="28"/>
        </w:rPr>
        <w:t>
      160.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398"/>
    <w:bookmarkStart w:name="z446" w:id="399"/>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End w:id="399"/>
    <w:bookmarkStart w:name="z447" w:id="400"/>
    <w:p>
      <w:pPr>
        <w:spacing w:after="0"/>
        <w:ind w:left="0"/>
        <w:jc w:val="both"/>
      </w:pPr>
      <w:r>
        <w:rPr>
          <w:rFonts w:ascii="Times New Roman"/>
          <w:b w:val="false"/>
          <w:i w:val="false"/>
          <w:color w:val="000000"/>
          <w:sz w:val="28"/>
        </w:rPr>
        <w:t>
      161.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400"/>
    <w:bookmarkStart w:name="z448" w:id="401"/>
    <w:p>
      <w:pPr>
        <w:spacing w:after="0"/>
        <w:ind w:left="0"/>
        <w:jc w:val="both"/>
      </w:pPr>
      <w:r>
        <w:rPr>
          <w:rFonts w:ascii="Times New Roman"/>
          <w:b w:val="false"/>
          <w:i w:val="false"/>
          <w:color w:val="000000"/>
          <w:sz w:val="28"/>
        </w:rPr>
        <w:t>
      162.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401"/>
    <w:bookmarkStart w:name="z449" w:id="402"/>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402"/>
    <w:bookmarkStart w:name="z450" w:id="403"/>
    <w:p>
      <w:pPr>
        <w:spacing w:after="0"/>
        <w:ind w:left="0"/>
        <w:jc w:val="both"/>
      </w:pPr>
      <w:r>
        <w:rPr>
          <w:rFonts w:ascii="Times New Roman"/>
          <w:b w:val="false"/>
          <w:i w:val="false"/>
          <w:color w:val="000000"/>
          <w:sz w:val="28"/>
        </w:rPr>
        <w:t>
      2) өлшемшарттарды қолданады және есептейді;</w:t>
      </w:r>
    </w:p>
    <w:bookmarkEnd w:id="403"/>
    <w:bookmarkStart w:name="z451" w:id="40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End w:id="404"/>
    <w:bookmarkStart w:name="z452" w:id="405"/>
    <w:p>
      <w:pPr>
        <w:spacing w:after="0"/>
        <w:ind w:left="0"/>
        <w:jc w:val="both"/>
      </w:pPr>
      <w:r>
        <w:rPr>
          <w:rFonts w:ascii="Times New Roman"/>
          <w:b w:val="false"/>
          <w:i w:val="false"/>
          <w:color w:val="000000"/>
          <w:sz w:val="28"/>
        </w:rPr>
        <w:t>
      163.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405"/>
    <w:bookmarkStart w:name="z453" w:id="406"/>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bookmarkEnd w:id="406"/>
    <w:bookmarkStart w:name="z454" w:id="407"/>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End w:id="407"/>
    <w:bookmarkStart w:name="z455" w:id="408"/>
    <w:p>
      <w:pPr>
        <w:spacing w:after="0"/>
        <w:ind w:left="0"/>
        <w:jc w:val="both"/>
      </w:pPr>
      <w:r>
        <w:rPr>
          <w:rFonts w:ascii="Times New Roman"/>
          <w:b w:val="false"/>
          <w:i w:val="false"/>
          <w:color w:val="000000"/>
          <w:sz w:val="28"/>
        </w:rPr>
        <w:t>
      164. Конкурс қорытындылары туралы хаттама:</w:t>
      </w:r>
    </w:p>
    <w:bookmarkEnd w:id="408"/>
    <w:bookmarkStart w:name="z456" w:id="40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159-тармағына</w:t>
      </w:r>
      <w:r>
        <w:rPr>
          <w:rFonts w:ascii="Times New Roman"/>
          <w:b w:val="false"/>
          <w:i w:val="false"/>
          <w:color w:val="000000"/>
          <w:sz w:val="28"/>
        </w:rPr>
        <w:t xml:space="preserve"> сәйкес конкурстық комиссияның сауалдары туралы;</w:t>
      </w:r>
    </w:p>
    <w:bookmarkEnd w:id="409"/>
    <w:bookmarkStart w:name="z457" w:id="410"/>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410"/>
    <w:bookmarkStart w:name="z458" w:id="411"/>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411"/>
    <w:bookmarkStart w:name="z459" w:id="412"/>
    <w:p>
      <w:pPr>
        <w:spacing w:after="0"/>
        <w:ind w:left="0"/>
        <w:jc w:val="both"/>
      </w:pPr>
      <w:r>
        <w:rPr>
          <w:rFonts w:ascii="Times New Roman"/>
          <w:b w:val="false"/>
          <w:i w:val="false"/>
          <w:color w:val="000000"/>
          <w:sz w:val="28"/>
        </w:rPr>
        <w:t>
      4) конкурс жеңімпазын, сондай-ақ екінші,үшінші,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bookmarkEnd w:id="412"/>
    <w:bookmarkStart w:name="z460" w:id="413"/>
    <w:p>
      <w:pPr>
        <w:spacing w:after="0"/>
        <w:ind w:left="0"/>
        <w:jc w:val="both"/>
      </w:pPr>
      <w:r>
        <w:rPr>
          <w:rFonts w:ascii="Times New Roman"/>
          <w:b w:val="false"/>
          <w:i w:val="false"/>
          <w:color w:val="000000"/>
          <w:sz w:val="28"/>
        </w:rPr>
        <w:t>
      165. Конкурстық комиссия енгізілген конкурсқа қатысуға өтінімді қамтамасыз етуді конкурстық құжаттама талаптарына мынадай жағдайларда сәйкес емес деп таниды:</w:t>
      </w:r>
    </w:p>
    <w:bookmarkEnd w:id="413"/>
    <w:bookmarkStart w:name="z461" w:id="414"/>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болғанда;</w:t>
      </w:r>
    </w:p>
    <w:bookmarkEnd w:id="414"/>
    <w:bookmarkStart w:name="z462" w:id="415"/>
    <w:p>
      <w:pPr>
        <w:spacing w:after="0"/>
        <w:ind w:left="0"/>
        <w:jc w:val="both"/>
      </w:pPr>
      <w:r>
        <w:rPr>
          <w:rFonts w:ascii="Times New Roman"/>
          <w:b w:val="false"/>
          <w:i w:val="false"/>
          <w:color w:val="000000"/>
          <w:sz w:val="28"/>
        </w:rPr>
        <w:t>
      2) конкурстық комиссияға анықтауға мүмкіндік беретін мәліметтердің жоқтығынан көрінетін конкурсқа қатысуға өтінімді қамтамасыз ету тиісінше ресімделмегенде:</w:t>
      </w:r>
    </w:p>
    <w:bookmarkEnd w:id="415"/>
    <w:bookmarkStart w:name="z463" w:id="416"/>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416"/>
    <w:bookmarkStart w:name="z464" w:id="417"/>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конкурсқа қатысу үшін конкурстың атауы мен нөмірі;</w:t>
      </w:r>
    </w:p>
    <w:bookmarkEnd w:id="417"/>
    <w:bookmarkStart w:name="z465" w:id="418"/>
    <w:p>
      <w:pPr>
        <w:spacing w:after="0"/>
        <w:ind w:left="0"/>
        <w:jc w:val="both"/>
      </w:pPr>
      <w:r>
        <w:rPr>
          <w:rFonts w:ascii="Times New Roman"/>
          <w:b w:val="false"/>
          <w:i w:val="false"/>
          <w:color w:val="000000"/>
          <w:sz w:val="28"/>
        </w:rPr>
        <w:t>
      электрондық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w:t>
      </w:r>
    </w:p>
    <w:bookmarkEnd w:id="418"/>
    <w:bookmarkStart w:name="z466" w:id="419"/>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419"/>
    <w:bookmarkStart w:name="z467" w:id="420"/>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w:t>
      </w:r>
    </w:p>
    <w:bookmarkEnd w:id="420"/>
    <w:bookmarkStart w:name="z468" w:id="421"/>
    <w:p>
      <w:pPr>
        <w:spacing w:after="0"/>
        <w:ind w:left="0"/>
        <w:jc w:val="both"/>
      </w:pPr>
      <w:r>
        <w:rPr>
          <w:rFonts w:ascii="Times New Roman"/>
          <w:b w:val="false"/>
          <w:i w:val="false"/>
          <w:color w:val="000000"/>
          <w:sz w:val="28"/>
        </w:rPr>
        <w:t>
      3) конкурстық қатысуға өтінімді қамтамасыз етуді конкурсқа(лотқа) бөлінген соманың бір пайызынан кем мөлшерде енгізгенде.</w:t>
      </w:r>
    </w:p>
    <w:bookmarkEnd w:id="421"/>
    <w:bookmarkStart w:name="z469" w:id="422"/>
    <w:p>
      <w:pPr>
        <w:spacing w:after="0"/>
        <w:ind w:left="0"/>
        <w:jc w:val="both"/>
      </w:pPr>
      <w:r>
        <w:rPr>
          <w:rFonts w:ascii="Times New Roman"/>
          <w:b w:val="false"/>
          <w:i w:val="false"/>
          <w:color w:val="000000"/>
          <w:sz w:val="28"/>
        </w:rPr>
        <w:t>
      166.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422"/>
    <w:bookmarkStart w:name="z470" w:id="423"/>
    <w:p>
      <w:pPr>
        <w:spacing w:after="0"/>
        <w:ind w:left="0"/>
        <w:jc w:val="both"/>
      </w:pPr>
      <w:r>
        <w:rPr>
          <w:rFonts w:ascii="Times New Roman"/>
          <w:b w:val="false"/>
          <w:i w:val="false"/>
          <w:color w:val="000000"/>
          <w:sz w:val="28"/>
        </w:rPr>
        <w:t>
      1) ашу хаттамасын орналастырған жағдайда аталған әлеуетті өнім беруші конкурсқа қатысуға өтінімдер ұсынудың түпкілікті мерзімі өткенге дейін өзінің конкурсқа қатысуға өтінімін қайтарып алғанда;</w:t>
      </w:r>
    </w:p>
    <w:bookmarkEnd w:id="423"/>
    <w:bookmarkStart w:name="z471" w:id="424"/>
    <w:p>
      <w:pPr>
        <w:spacing w:after="0"/>
        <w:ind w:left="0"/>
        <w:jc w:val="both"/>
      </w:pPr>
      <w:r>
        <w:rPr>
          <w:rFonts w:ascii="Times New Roman"/>
          <w:b w:val="false"/>
          <w:i w:val="false"/>
          <w:color w:val="000000"/>
          <w:sz w:val="28"/>
        </w:rPr>
        <w:t>
      2) конкурс қорытындысы туралы хаттамаға қол қойылғанда. Аталған жағдай конкурс жеңімпазы деп айқындалған конкурсқа қатысушыға қолданылмайды;</w:t>
      </w:r>
    </w:p>
    <w:bookmarkEnd w:id="424"/>
    <w:bookmarkStart w:name="z472" w:id="425"/>
    <w:p>
      <w:pPr>
        <w:spacing w:after="0"/>
        <w:ind w:left="0"/>
        <w:jc w:val="both"/>
      </w:pPr>
      <w:r>
        <w:rPr>
          <w:rFonts w:ascii="Times New Roman"/>
          <w:b w:val="false"/>
          <w:i w:val="false"/>
          <w:color w:val="000000"/>
          <w:sz w:val="28"/>
        </w:rPr>
        <w:t>
      3) әлеуетті өнім берушінің шартқа қол қойылғанда және оның шарттың орындалуын қамтамасыз етуді енгізгенде.</w:t>
      </w:r>
    </w:p>
    <w:bookmarkEnd w:id="425"/>
    <w:bookmarkStart w:name="z473" w:id="426"/>
    <w:p>
      <w:pPr>
        <w:spacing w:after="0"/>
        <w:ind w:left="0"/>
        <w:jc w:val="both"/>
      </w:pPr>
      <w:r>
        <w:rPr>
          <w:rFonts w:ascii="Times New Roman"/>
          <w:b w:val="false"/>
          <w:i w:val="false"/>
          <w:color w:val="000000"/>
          <w:sz w:val="28"/>
        </w:rPr>
        <w:t>
      167. Электрондық банктік кепілдік түрінде енгізілген конкурсқа қатысуға өтінімді қамтамасыз етуді ұйымдастырушы мынадай:</w:t>
      </w:r>
    </w:p>
    <w:bookmarkEnd w:id="426"/>
    <w:bookmarkStart w:name="z474" w:id="427"/>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427"/>
    <w:bookmarkStart w:name="z475" w:id="428"/>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енгізіп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428"/>
    <w:bookmarkStart w:name="z476" w:id="429"/>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w:t>
      </w:r>
    </w:p>
    <w:bookmarkEnd w:id="429"/>
    <w:bookmarkStart w:name="z477" w:id="430"/>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430"/>
    <w:bookmarkStart w:name="z478" w:id="431"/>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енгізген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431"/>
    <w:bookmarkStart w:name="z479" w:id="432"/>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bookmarkEnd w:id="432"/>
    <w:bookmarkStart w:name="z480" w:id="433"/>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bookmarkEnd w:id="433"/>
    <w:bookmarkStart w:name="z481" w:id="434"/>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End w:id="434"/>
    <w:bookmarkStart w:name="z482" w:id="435"/>
    <w:p>
      <w:pPr>
        <w:spacing w:after="0"/>
        <w:ind w:left="0"/>
        <w:jc w:val="both"/>
      </w:pPr>
      <w:r>
        <w:rPr>
          <w:rFonts w:ascii="Times New Roman"/>
          <w:b w:val="false"/>
          <w:i w:val="false"/>
          <w:color w:val="000000"/>
          <w:sz w:val="28"/>
        </w:rPr>
        <w:t>
      168.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End w:id="435"/>
    <w:bookmarkStart w:name="z483" w:id="436"/>
    <w:p>
      <w:pPr>
        <w:spacing w:after="0"/>
        <w:ind w:left="0"/>
        <w:jc w:val="both"/>
      </w:pPr>
      <w:r>
        <w:rPr>
          <w:rFonts w:ascii="Times New Roman"/>
          <w:b w:val="false"/>
          <w:i w:val="false"/>
          <w:color w:val="000000"/>
          <w:sz w:val="28"/>
        </w:rPr>
        <w:t>
      169.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bookmarkEnd w:id="436"/>
    <w:bookmarkStart w:name="z484" w:id="437"/>
    <w:p>
      <w:pPr>
        <w:spacing w:after="0"/>
        <w:ind w:left="0"/>
        <w:jc w:val="both"/>
      </w:pPr>
      <w:r>
        <w:rPr>
          <w:rFonts w:ascii="Times New Roman"/>
          <w:b w:val="false"/>
          <w:i w:val="false"/>
          <w:color w:val="000000"/>
          <w:sz w:val="28"/>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437"/>
    <w:bookmarkStart w:name="z485" w:id="438"/>
    <w:p>
      <w:pPr>
        <w:spacing w:after="0"/>
        <w:ind w:left="0"/>
        <w:jc w:val="both"/>
      </w:pPr>
      <w:r>
        <w:rPr>
          <w:rFonts w:ascii="Times New Roman"/>
          <w:b w:val="false"/>
          <w:i w:val="false"/>
          <w:color w:val="000000"/>
          <w:sz w:val="28"/>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438"/>
    <w:bookmarkStart w:name="z486" w:id="439"/>
    <w:p>
      <w:pPr>
        <w:spacing w:after="0"/>
        <w:ind w:left="0"/>
        <w:jc w:val="both"/>
      </w:pPr>
      <w:r>
        <w:rPr>
          <w:rFonts w:ascii="Times New Roman"/>
          <w:b w:val="false"/>
          <w:i w:val="false"/>
          <w:color w:val="000000"/>
          <w:sz w:val="28"/>
        </w:rPr>
        <w:t xml:space="preserve">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өлшемшарттар бойынша балл қояды.</w:t>
      </w:r>
    </w:p>
    <w:bookmarkEnd w:id="439"/>
    <w:bookmarkStart w:name="z487" w:id="440"/>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bookmarkEnd w:id="440"/>
    <w:bookmarkStart w:name="z488" w:id="441"/>
    <w:p>
      <w:pPr>
        <w:spacing w:after="0"/>
        <w:ind w:left="0"/>
        <w:jc w:val="both"/>
      </w:pPr>
      <w:r>
        <w:rPr>
          <w:rFonts w:ascii="Times New Roman"/>
          <w:b w:val="false"/>
          <w:i w:val="false"/>
          <w:color w:val="000000"/>
          <w:sz w:val="28"/>
        </w:rPr>
        <w:t>
      Егер конкурсқа конкурстық құжаттаманың талаптарына сәйкес және осы Қағидалардың нормаларына сай келетін өтінім берген бір әлеуетті өнім беруші қатысса, ол конкурс жеңімпазы болып танылады.</w:t>
      </w:r>
    </w:p>
    <w:bookmarkEnd w:id="441"/>
    <w:bookmarkStart w:name="z489" w:id="442"/>
    <w:p>
      <w:pPr>
        <w:spacing w:after="0"/>
        <w:ind w:left="0"/>
        <w:jc w:val="both"/>
      </w:pPr>
      <w:r>
        <w:rPr>
          <w:rFonts w:ascii="Times New Roman"/>
          <w:b w:val="false"/>
          <w:i w:val="false"/>
          <w:color w:val="000000"/>
          <w:sz w:val="28"/>
        </w:rPr>
        <w:t xml:space="preserve">
      173.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 нарығындағы өткен 7 жылдағы жұмыс тәжірибесі" өлшемшарты бойынша ең көп балл жинаған конкурсқа қатысушы жеңімпаз деп танылады.</w:t>
      </w:r>
    </w:p>
    <w:bookmarkEnd w:id="442"/>
    <w:bookmarkStart w:name="z490" w:id="443"/>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End w:id="443"/>
    <w:bookmarkStart w:name="z491" w:id="444"/>
    <w:p>
      <w:pPr>
        <w:spacing w:after="0"/>
        <w:ind w:left="0"/>
        <w:jc w:val="both"/>
      </w:pPr>
      <w:r>
        <w:rPr>
          <w:rFonts w:ascii="Times New Roman"/>
          <w:b w:val="false"/>
          <w:i w:val="false"/>
          <w:color w:val="000000"/>
          <w:sz w:val="28"/>
        </w:rPr>
        <w:t>
      174. Конкурсты ұйымдастырушы:</w:t>
      </w:r>
    </w:p>
    <w:bookmarkEnd w:id="444"/>
    <w:bookmarkStart w:name="z492" w:id="445"/>
    <w:p>
      <w:pPr>
        <w:spacing w:after="0"/>
        <w:ind w:left="0"/>
        <w:jc w:val="both"/>
      </w:pPr>
      <w:r>
        <w:rPr>
          <w:rFonts w:ascii="Times New Roman"/>
          <w:b w:val="false"/>
          <w:i w:val="false"/>
          <w:color w:val="000000"/>
          <w:sz w:val="28"/>
        </w:rPr>
        <w:t>
      1) ұсынылған өтінімдер болмаған;</w:t>
      </w:r>
    </w:p>
    <w:bookmarkEnd w:id="445"/>
    <w:bookmarkStart w:name="z493" w:id="446"/>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446"/>
    <w:bookmarkStart w:name="z494" w:id="447"/>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447"/>
    <w:bookmarkStart w:name="z495" w:id="448"/>
    <w:p>
      <w:pPr>
        <w:spacing w:after="0"/>
        <w:ind w:left="0"/>
        <w:jc w:val="both"/>
      </w:pPr>
      <w:r>
        <w:rPr>
          <w:rFonts w:ascii="Times New Roman"/>
          <w:b w:val="false"/>
          <w:i w:val="false"/>
          <w:color w:val="000000"/>
          <w:sz w:val="28"/>
        </w:rPr>
        <w:t>
      175.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448"/>
    <w:p>
      <w:pPr>
        <w:spacing w:after="0"/>
        <w:ind w:left="0"/>
        <w:jc w:val="both"/>
      </w:pPr>
      <w:r>
        <w:rPr>
          <w:rFonts w:ascii="Times New Roman"/>
          <w:b w:val="false"/>
          <w:i w:val="false"/>
          <w:color w:val="000000"/>
          <w:sz w:val="28"/>
        </w:rPr>
        <w:t>
      Әлеуетті өнім беруші конкурс қорытындыларына конкурс қорытындылары туралы хаттама орналастырылған күннен бастап үш жұмыс күнінен кешіктірмей шағым жасаған кезде веб-порталда конкурсты қайта өткізу туралы хабарландыруды орналастыру шағымды қарау мерзімі аяқталғанға дейін тоқтатыла тұрады.</w:t>
      </w:r>
    </w:p>
    <w:p>
      <w:pPr>
        <w:spacing w:after="0"/>
        <w:ind w:left="0"/>
        <w:jc w:val="both"/>
      </w:pPr>
      <w:r>
        <w:rPr>
          <w:rFonts w:ascii="Times New Roman"/>
          <w:b w:val="false"/>
          <w:i w:val="false"/>
          <w:color w:val="000000"/>
          <w:sz w:val="28"/>
        </w:rPr>
        <w:t>
      Тапсырыс берушінің, ұйымдастырушының әлеуетті өнім берушінің шағымын қарау мерзімі шағым беру мерзімі өткен күннен кейін екі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449"/>
    <w:p>
      <w:pPr>
        <w:spacing w:after="0"/>
        <w:ind w:left="0"/>
        <w:jc w:val="both"/>
      </w:pPr>
      <w:r>
        <w:rPr>
          <w:rFonts w:ascii="Times New Roman"/>
          <w:b w:val="false"/>
          <w:i w:val="false"/>
          <w:color w:val="000000"/>
          <w:sz w:val="28"/>
        </w:rPr>
        <w:t>
      176.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449"/>
    <w:bookmarkStart w:name="z498" w:id="450"/>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End w:id="450"/>
    <w:bookmarkStart w:name="z499" w:id="451"/>
    <w:p>
      <w:pPr>
        <w:spacing w:after="0"/>
        <w:ind w:left="0"/>
        <w:jc w:val="both"/>
      </w:pPr>
      <w:r>
        <w:rPr>
          <w:rFonts w:ascii="Times New Roman"/>
          <w:b w:val="false"/>
          <w:i w:val="false"/>
          <w:color w:val="000000"/>
          <w:sz w:val="28"/>
        </w:rPr>
        <w:t>
      177.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451"/>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қорытындыларына шағым жасалған жағдайда, шарт шағымдану кезеңіне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4" w:id="452"/>
    <w:p>
      <w:pPr>
        <w:spacing w:after="0"/>
        <w:ind w:left="0"/>
        <w:jc w:val="both"/>
      </w:pPr>
      <w:r>
        <w:rPr>
          <w:rFonts w:ascii="Times New Roman"/>
          <w:b w:val="false"/>
          <w:i w:val="false"/>
          <w:color w:val="000000"/>
          <w:sz w:val="28"/>
        </w:rPr>
        <w:t>
      178.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452"/>
    <w:bookmarkStart w:name="z505" w:id="453"/>
    <w:p>
      <w:pPr>
        <w:spacing w:after="0"/>
        <w:ind w:left="0"/>
        <w:jc w:val="both"/>
      </w:pPr>
      <w:r>
        <w:rPr>
          <w:rFonts w:ascii="Times New Roman"/>
          <w:b w:val="false"/>
          <w:i w:val="false"/>
          <w:color w:val="000000"/>
          <w:sz w:val="28"/>
        </w:rPr>
        <w:t xml:space="preserve">
      179. Осы Қағидалардың </w:t>
      </w:r>
      <w:r>
        <w:rPr>
          <w:rFonts w:ascii="Times New Roman"/>
          <w:b w:val="false"/>
          <w:i w:val="false"/>
          <w:color w:val="000000"/>
          <w:sz w:val="28"/>
        </w:rPr>
        <w:t>174-тармағына</w:t>
      </w:r>
      <w:r>
        <w:rPr>
          <w:rFonts w:ascii="Times New Roman"/>
          <w:b w:val="false"/>
          <w:i w:val="false"/>
          <w:color w:val="000000"/>
          <w:sz w:val="28"/>
        </w:rPr>
        <w:t xml:space="preserve">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453"/>
    <w:bookmarkStart w:name="z506" w:id="454"/>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bookmarkEnd w:id="454"/>
    <w:bookmarkStart w:name="z507" w:id="455"/>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bookmarkEnd w:id="455"/>
    <w:bookmarkStart w:name="z508" w:id="456"/>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bookmarkEnd w:id="456"/>
    <w:bookmarkStart w:name="z509" w:id="457"/>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End w:id="457"/>
    <w:bookmarkStart w:name="z510" w:id="458"/>
    <w:p>
      <w:pPr>
        <w:spacing w:after="0"/>
        <w:ind w:left="0"/>
        <w:jc w:val="both"/>
      </w:pPr>
      <w:r>
        <w:rPr>
          <w:rFonts w:ascii="Times New Roman"/>
          <w:b w:val="false"/>
          <w:i w:val="false"/>
          <w:color w:val="000000"/>
          <w:sz w:val="28"/>
        </w:rPr>
        <w:t>
      180. Әлеуетті өнім беруші:</w:t>
      </w:r>
    </w:p>
    <w:bookmarkEnd w:id="458"/>
    <w:bookmarkStart w:name="z511" w:id="459"/>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bookmarkEnd w:id="459"/>
    <w:bookmarkStart w:name="z512" w:id="460"/>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bookmarkEnd w:id="460"/>
    <w:bookmarkStart w:name="z513" w:id="461"/>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bookmarkEnd w:id="461"/>
    <w:bookmarkStart w:name="z514" w:id="462"/>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End w:id="462"/>
    <w:bookmarkStart w:name="z515" w:id="463"/>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463"/>
    <w:bookmarkStart w:name="z516" w:id="464"/>
    <w:p>
      <w:pPr>
        <w:spacing w:after="0"/>
        <w:ind w:left="0"/>
        <w:jc w:val="both"/>
      </w:pPr>
      <w:r>
        <w:rPr>
          <w:rFonts w:ascii="Times New Roman"/>
          <w:b w:val="false"/>
          <w:i w:val="false"/>
          <w:color w:val="000000"/>
          <w:sz w:val="28"/>
        </w:rPr>
        <w:t>
      техникалық тапсырманы ұсынбаса;</w:t>
      </w:r>
    </w:p>
    <w:bookmarkEnd w:id="464"/>
    <w:bookmarkStart w:name="z517" w:id="465"/>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bookmarkEnd w:id="465"/>
    <w:bookmarkStart w:name="z518" w:id="466"/>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bookmarkEnd w:id="466"/>
    <w:bookmarkStart w:name="z519" w:id="467"/>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w:t>
      </w:r>
    </w:p>
    <w:bookmarkEnd w:id="467"/>
    <w:bookmarkStart w:name="z520" w:id="468"/>
    <w:p>
      <w:pPr>
        <w:spacing w:after="0"/>
        <w:ind w:left="0"/>
        <w:jc w:val="both"/>
      </w:pPr>
      <w:r>
        <w:rPr>
          <w:rFonts w:ascii="Times New Roman"/>
          <w:b w:val="false"/>
          <w:i w:val="false"/>
          <w:color w:val="000000"/>
          <w:sz w:val="28"/>
        </w:rPr>
        <w:t>
      181. Әлеуетті өнім берушілердің конкурстық құжаттама жобасына осы Қағидалардың 28-тармағында айқындалған тәртіппен ескертулер берілмеген конкурстық құжаттаманың талаптарына, оның ішінде оларда көрсетілген біліктілік талаптарына жасаған шағымдары қаралуға жатпайды.</w:t>
      </w:r>
    </w:p>
    <w:bookmarkEnd w:id="468"/>
    <w:p>
      <w:pPr>
        <w:spacing w:after="0"/>
        <w:ind w:left="0"/>
        <w:jc w:val="both"/>
      </w:pPr>
      <w:r>
        <w:rPr>
          <w:rFonts w:ascii="Times New Roman"/>
          <w:b w:val="false"/>
          <w:i w:val="false"/>
          <w:color w:val="000000"/>
          <w:sz w:val="28"/>
        </w:rPr>
        <w:t>
      Конкурс қорытындылары туралы хаттама веб-порталда орналастырылған күннен бастап үш жұмыс күнінен кешіктірмей шағым жасалған кезде шарт жасасу мерзімі шағымды қарау мерзімі аяқталғанға дейін тоқтатылады. Конкурсқа қатыспаған тұлғалардың шағымы шарт жасасу мерзімін тоқтатпайды.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469"/>
    <w:p>
      <w:pPr>
        <w:spacing w:after="0"/>
        <w:ind w:left="0"/>
        <w:jc w:val="both"/>
      </w:pPr>
      <w:r>
        <w:rPr>
          <w:rFonts w:ascii="Times New Roman"/>
          <w:b w:val="false"/>
          <w:i w:val="false"/>
          <w:color w:val="000000"/>
          <w:sz w:val="28"/>
        </w:rPr>
        <w:t xml:space="preserve">
      182. Тапсырыс берушінің, ұйымдастырушының, комиссияның әрекеттеріне (әрекетсіздігіне), шешімдеріне шағым Қазақстан Республикасы Әкімшілік рәсімдік-процестік кодексінің (бұдан әрі – ӘРПК) </w:t>
      </w:r>
      <w:r>
        <w:rPr>
          <w:rFonts w:ascii="Times New Roman"/>
          <w:b w:val="false"/>
          <w:i w:val="false"/>
          <w:color w:val="000000"/>
          <w:sz w:val="28"/>
        </w:rPr>
        <w:t>93-бабына</w:t>
      </w:r>
      <w:r>
        <w:rPr>
          <w:rFonts w:ascii="Times New Roman"/>
          <w:b w:val="false"/>
          <w:i w:val="false"/>
          <w:color w:val="000000"/>
          <w:sz w:val="28"/>
        </w:rPr>
        <w:t xml:space="preserve"> сәйкес веб-портал арқылы беріледі.</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3" w:id="470"/>
    <w:p>
      <w:pPr>
        <w:spacing w:after="0"/>
        <w:ind w:left="0"/>
        <w:jc w:val="both"/>
      </w:pPr>
      <w:r>
        <w:rPr>
          <w:rFonts w:ascii="Times New Roman"/>
          <w:b w:val="false"/>
          <w:i w:val="false"/>
          <w:color w:val="000000"/>
          <w:sz w:val="28"/>
        </w:rPr>
        <w:t>
      183. Шағымды тапсырыс берушінің, ұйымдастырушының конкурстық комиссиясы қарайды.</w:t>
      </w:r>
    </w:p>
    <w:bookmarkEnd w:id="470"/>
    <w:p>
      <w:pPr>
        <w:spacing w:after="0"/>
        <w:ind w:left="0"/>
        <w:jc w:val="both"/>
      </w:pPr>
      <w:r>
        <w:rPr>
          <w:rFonts w:ascii="Times New Roman"/>
          <w:b w:val="false"/>
          <w:i w:val="false"/>
          <w:color w:val="000000"/>
          <w:sz w:val="28"/>
        </w:rPr>
        <w:t>
      Тапсырыс беруші әлеуетті өнім берушінің шағымын қанағаттандыру не қанағаттандырудан бас тарту туралы шешім қабылдайды.</w:t>
      </w:r>
    </w:p>
    <w:p>
      <w:pPr>
        <w:spacing w:after="0"/>
        <w:ind w:left="0"/>
        <w:jc w:val="both"/>
      </w:pPr>
      <w:r>
        <w:rPr>
          <w:rFonts w:ascii="Times New Roman"/>
          <w:b w:val="false"/>
          <w:i w:val="false"/>
          <w:color w:val="000000"/>
          <w:sz w:val="28"/>
        </w:rPr>
        <w:t>
      Шағымды қанағаттандырудан бас тарту себептері егжей-тегжейлі сипаттала отырып веб-порталда орналастырылады.</w:t>
      </w:r>
    </w:p>
    <w:p>
      <w:pPr>
        <w:spacing w:after="0"/>
        <w:ind w:left="0"/>
        <w:jc w:val="both"/>
      </w:pPr>
      <w:r>
        <w:rPr>
          <w:rFonts w:ascii="Times New Roman"/>
          <w:b w:val="false"/>
          <w:i w:val="false"/>
          <w:color w:val="000000"/>
          <w:sz w:val="28"/>
        </w:rPr>
        <w:t>
      Шағымды қарау нәтижелері бойынша шешімге тапсырыс берушінің, ұйымдастырушының бірінші басшысы, оның міндетін атқарушы тұлға не оның орынбасары қол қояды.</w:t>
      </w:r>
    </w:p>
    <w:p>
      <w:pPr>
        <w:spacing w:after="0"/>
        <w:ind w:left="0"/>
        <w:jc w:val="both"/>
      </w:pPr>
      <w:r>
        <w:rPr>
          <w:rFonts w:ascii="Times New Roman"/>
          <w:b w:val="false"/>
          <w:i w:val="false"/>
          <w:color w:val="000000"/>
          <w:sz w:val="28"/>
        </w:rPr>
        <w:t>
      Тапсырыс беруші, ұйымдастырушы шағымды қанағаттандыру туралы шешім қабылдаған жағдайда, конкурстық комиссия тапсырыс беруші, ұйымдастырушы тиісті шешім қабылдағаннан кейін екі жұмыс күні ішінде конкурс қорытындыларын қайта қарауды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471"/>
    <w:p>
      <w:pPr>
        <w:spacing w:after="0"/>
        <w:ind w:left="0"/>
        <w:jc w:val="both"/>
      </w:pPr>
      <w:r>
        <w:rPr>
          <w:rFonts w:ascii="Times New Roman"/>
          <w:b w:val="false"/>
          <w:i w:val="false"/>
          <w:color w:val="000000"/>
          <w:sz w:val="28"/>
        </w:rPr>
        <w:t xml:space="preserve">
      184. Тапсырыс берушінің, конкурсты ұйымдастырушының, комиссиялардың әрекеттеріне (әрекетсіздігіне), шешімдеріне шағым ӘРПК-нің </w:t>
      </w:r>
      <w:r>
        <w:rPr>
          <w:rFonts w:ascii="Times New Roman"/>
          <w:b w:val="false"/>
          <w:i w:val="false"/>
          <w:color w:val="000000"/>
          <w:sz w:val="28"/>
        </w:rPr>
        <w:t>93-бабына</w:t>
      </w:r>
      <w:r>
        <w:rPr>
          <w:rFonts w:ascii="Times New Roman"/>
          <w:b w:val="false"/>
          <w:i w:val="false"/>
          <w:color w:val="000000"/>
          <w:sz w:val="28"/>
        </w:rPr>
        <w:t xml:space="preserve"> сәйкес ресімделеді.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472"/>
    <w:p>
      <w:pPr>
        <w:spacing w:after="0"/>
        <w:ind w:left="0"/>
        <w:jc w:val="both"/>
      </w:pPr>
      <w:r>
        <w:rPr>
          <w:rFonts w:ascii="Times New Roman"/>
          <w:b w:val="false"/>
          <w:i w:val="false"/>
          <w:color w:val="000000"/>
          <w:sz w:val="28"/>
        </w:rPr>
        <w:t xml:space="preserve">
      185. ӘРПК-нің 73-бабының </w:t>
      </w:r>
      <w:r>
        <w:rPr>
          <w:rFonts w:ascii="Times New Roman"/>
          <w:b w:val="false"/>
          <w:i w:val="false"/>
          <w:color w:val="000000"/>
          <w:sz w:val="28"/>
        </w:rPr>
        <w:t>1-бөлігінде</w:t>
      </w:r>
      <w:r>
        <w:rPr>
          <w:rFonts w:ascii="Times New Roman"/>
          <w:b w:val="false"/>
          <w:i w:val="false"/>
          <w:color w:val="000000"/>
          <w:sz w:val="28"/>
        </w:rPr>
        <w:t xml:space="preserve"> көзделген тыңдау рәсімі ӘРПК-нің 73-бабының 2-бөлігінің </w:t>
      </w:r>
      <w:r>
        <w:rPr>
          <w:rFonts w:ascii="Times New Roman"/>
          <w:b w:val="false"/>
          <w:i w:val="false"/>
          <w:color w:val="000000"/>
          <w:sz w:val="28"/>
        </w:rPr>
        <w:t>3) тармақшасына</w:t>
      </w:r>
      <w:r>
        <w:rPr>
          <w:rFonts w:ascii="Times New Roman"/>
          <w:b w:val="false"/>
          <w:i w:val="false"/>
          <w:color w:val="000000"/>
          <w:sz w:val="28"/>
        </w:rPr>
        <w:t xml:space="preserve"> сәйкес қолданылмайды.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473"/>
    <w:p>
      <w:pPr>
        <w:spacing w:after="0"/>
        <w:ind w:left="0"/>
        <w:jc w:val="both"/>
      </w:pPr>
      <w:r>
        <w:rPr>
          <w:rFonts w:ascii="Times New Roman"/>
          <w:b w:val="false"/>
          <w:i w:val="false"/>
          <w:color w:val="000000"/>
          <w:sz w:val="28"/>
        </w:rPr>
        <w:t>
      186. Конкурс қорытындылары туралы хаттама тауарларды жеткізу туралы шарт жасасуға негіз болып табылады. Тауарларды жеткізу туралы шарт (бұдан әрі - шарт) тапсырыс беруші мен өнім беруші арасында жасалады.</w:t>
      </w:r>
    </w:p>
    <w:bookmarkEnd w:id="473"/>
    <w:bookmarkStart w:name="z530" w:id="474"/>
    <w:p>
      <w:pPr>
        <w:spacing w:after="0"/>
        <w:ind w:left="0"/>
        <w:jc w:val="both"/>
      </w:pPr>
      <w:r>
        <w:rPr>
          <w:rFonts w:ascii="Times New Roman"/>
          <w:b w:val="false"/>
          <w:i w:val="false"/>
          <w:color w:val="000000"/>
          <w:sz w:val="28"/>
        </w:rPr>
        <w:t xml:space="preserve">
      187.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End w:id="474"/>
    <w:bookmarkStart w:name="z531" w:id="475"/>
    <w:p>
      <w:pPr>
        <w:spacing w:after="0"/>
        <w:ind w:left="0"/>
        <w:jc w:val="both"/>
      </w:pPr>
      <w:r>
        <w:rPr>
          <w:rFonts w:ascii="Times New Roman"/>
          <w:b w:val="false"/>
          <w:i w:val="false"/>
          <w:color w:val="000000"/>
          <w:sz w:val="28"/>
        </w:rPr>
        <w:t>
      188.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475"/>
    <w:bookmarkStart w:name="z532" w:id="476"/>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bookmarkEnd w:id="476"/>
    <w:bookmarkStart w:name="z533" w:id="477"/>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bookmarkEnd w:id="477"/>
    <w:bookmarkStart w:name="z534" w:id="478"/>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bookmarkEnd w:id="478"/>
    <w:bookmarkStart w:name="z535" w:id="479"/>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bookmarkEnd w:id="479"/>
    <w:bookmarkStart w:name="z536" w:id="480"/>
    <w:p>
      <w:pPr>
        <w:spacing w:after="0"/>
        <w:ind w:left="0"/>
        <w:jc w:val="both"/>
      </w:pPr>
      <w:r>
        <w:rPr>
          <w:rFonts w:ascii="Times New Roman"/>
          <w:b w:val="false"/>
          <w:i w:val="false"/>
          <w:color w:val="000000"/>
          <w:sz w:val="28"/>
        </w:rPr>
        <w:t>
      189.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480"/>
    <w:bookmarkStart w:name="z537" w:id="481"/>
    <w:p>
      <w:pPr>
        <w:spacing w:after="0"/>
        <w:ind w:left="0"/>
        <w:jc w:val="both"/>
      </w:pPr>
      <w:r>
        <w:rPr>
          <w:rFonts w:ascii="Times New Roman"/>
          <w:b w:val="false"/>
          <w:i w:val="false"/>
          <w:color w:val="000000"/>
          <w:sz w:val="28"/>
        </w:rPr>
        <w:t>
      190. Өнім беруші шарт жасалған күннен бастап он жұмыс күні ішінде шарттың орындалуын қамтамасыз етуді енгізеді.</w:t>
      </w:r>
    </w:p>
    <w:bookmarkEnd w:id="481"/>
    <w:bookmarkStart w:name="z538" w:id="482"/>
    <w:p>
      <w:pPr>
        <w:spacing w:after="0"/>
        <w:ind w:left="0"/>
        <w:jc w:val="both"/>
      </w:pPr>
      <w:r>
        <w:rPr>
          <w:rFonts w:ascii="Times New Roman"/>
          <w:b w:val="false"/>
          <w:i w:val="false"/>
          <w:color w:val="000000"/>
          <w:sz w:val="28"/>
        </w:rPr>
        <w:t>
      Бұл ретте тапсырыс беруші шарттың орындалуын қамтамасыз етуді енгізу мерзімі аяқталған күннен бастап екі жұмыс күні ішінде өнім берушіге шартты бұзуға ниеттілігі туралы хабарлама жібереді. Егер өнім беруші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End w:id="482"/>
    <w:bookmarkStart w:name="z539" w:id="483"/>
    <w:p>
      <w:pPr>
        <w:spacing w:after="0"/>
        <w:ind w:left="0"/>
        <w:jc w:val="both"/>
      </w:pPr>
      <w:r>
        <w:rPr>
          <w:rFonts w:ascii="Times New Roman"/>
          <w:b w:val="false"/>
          <w:i w:val="false"/>
          <w:color w:val="000000"/>
          <w:sz w:val="28"/>
        </w:rPr>
        <w:t>
      191. Шарттық міндеттемелерді орындау процесінде туындайтын барлық даулар Қазақстан Республикасының азаматтық заңнамасына сәйкес шешіледі.</w:t>
      </w:r>
    </w:p>
    <w:bookmarkEnd w:id="483"/>
    <w:bookmarkStart w:name="z540" w:id="484"/>
    <w:p>
      <w:pPr>
        <w:spacing w:after="0"/>
        <w:ind w:left="0"/>
        <w:jc w:val="both"/>
      </w:pPr>
      <w:r>
        <w:rPr>
          <w:rFonts w:ascii="Times New Roman"/>
          <w:b w:val="false"/>
          <w:i w:val="false"/>
          <w:color w:val="000000"/>
          <w:sz w:val="28"/>
        </w:rPr>
        <w:t>
      192.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484"/>
    <w:bookmarkStart w:name="z541" w:id="485"/>
    <w:p>
      <w:pPr>
        <w:spacing w:after="0"/>
        <w:ind w:left="0"/>
        <w:jc w:val="both"/>
      </w:pPr>
      <w:r>
        <w:rPr>
          <w:rFonts w:ascii="Times New Roman"/>
          <w:b w:val="false"/>
          <w:i w:val="false"/>
          <w:color w:val="000000"/>
          <w:sz w:val="28"/>
        </w:rPr>
        <w:t>
      193. Көрсетілген мерзім ішінде шартқа қол қоймаған әлеуетті өнім беруші шарт жасасудан жалтарған болып есептеледі.</w:t>
      </w:r>
    </w:p>
    <w:bookmarkEnd w:id="485"/>
    <w:bookmarkStart w:name="z542" w:id="486"/>
    <w:p>
      <w:pPr>
        <w:spacing w:after="0"/>
        <w:ind w:left="0"/>
        <w:jc w:val="both"/>
      </w:pPr>
      <w:r>
        <w:rPr>
          <w:rFonts w:ascii="Times New Roman"/>
          <w:b w:val="false"/>
          <w:i w:val="false"/>
          <w:color w:val="000000"/>
          <w:sz w:val="28"/>
        </w:rPr>
        <w:t>
      194.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деп тану туралы талап арызбен сотқа жүгінеді.</w:t>
      </w:r>
    </w:p>
    <w:bookmarkEnd w:id="486"/>
    <w:bookmarkStart w:name="z543" w:id="487"/>
    <w:p>
      <w:pPr>
        <w:spacing w:after="0"/>
        <w:ind w:left="0"/>
        <w:jc w:val="both"/>
      </w:pPr>
      <w:r>
        <w:rPr>
          <w:rFonts w:ascii="Times New Roman"/>
          <w:b w:val="false"/>
          <w:i w:val="false"/>
          <w:color w:val="000000"/>
          <w:sz w:val="28"/>
        </w:rPr>
        <w:t>
      195.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487"/>
    <w:bookmarkStart w:name="z544" w:id="488"/>
    <w:p>
      <w:pPr>
        <w:spacing w:after="0"/>
        <w:ind w:left="0"/>
        <w:jc w:val="both"/>
      </w:pPr>
      <w:r>
        <w:rPr>
          <w:rFonts w:ascii="Times New Roman"/>
          <w:b w:val="false"/>
          <w:i w:val="false"/>
          <w:color w:val="000000"/>
          <w:sz w:val="28"/>
        </w:rPr>
        <w:t>
      196.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488"/>
    <w:bookmarkStart w:name="z545" w:id="489"/>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End w:id="489"/>
    <w:bookmarkStart w:name="z546" w:id="490"/>
    <w:p>
      <w:pPr>
        <w:spacing w:after="0"/>
        <w:ind w:left="0"/>
        <w:jc w:val="both"/>
      </w:pPr>
      <w:r>
        <w:rPr>
          <w:rFonts w:ascii="Times New Roman"/>
          <w:b w:val="false"/>
          <w:i w:val="false"/>
          <w:color w:val="000000"/>
          <w:sz w:val="28"/>
        </w:rPr>
        <w:t>
      197. Тапсырыс берушінің, ұйымдастырушының әлеуетті өнім берушінің шағымын қарау қорытындылары бойынша шешіміне Қазақстан Республикасының заңнамасына сәйкес сотта шағым жасалуы мүмкін.</w:t>
      </w:r>
    </w:p>
    <w:bookmarkEnd w:id="490"/>
    <w:p>
      <w:pPr>
        <w:spacing w:after="0"/>
        <w:ind w:left="0"/>
        <w:jc w:val="both"/>
      </w:pPr>
      <w:r>
        <w:rPr>
          <w:rFonts w:ascii="Times New Roman"/>
          <w:b w:val="false"/>
          <w:i w:val="false"/>
          <w:color w:val="000000"/>
          <w:sz w:val="28"/>
        </w:rPr>
        <w:t>
      Бұл ретте әкімшілік сот ісін жүргізу шеңберінде тапсырыс берушінің, ұйымдастырушының шешіміне шағымдану сатып алу рәсімдерін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7" w:id="491"/>
    <w:p>
      <w:pPr>
        <w:spacing w:after="0"/>
        <w:ind w:left="0"/>
        <w:jc w:val="both"/>
      </w:pPr>
      <w:r>
        <w:rPr>
          <w:rFonts w:ascii="Times New Roman"/>
          <w:b w:val="false"/>
          <w:i w:val="false"/>
          <w:color w:val="000000"/>
          <w:sz w:val="28"/>
        </w:rPr>
        <w:t>
      198. Сот ұйымдастырушының және конкурстық комиссияның не конкурстың (лоттың) шешімдерін жойған жағдайда, конкурсты ұйымдастырушы сот шешімі заңды күшіне енген күннен бастап 3 жұмыс күні ішінде конкурс қорытындыларын қайта қарауды жүзеге асырады немесе веб-порталда конкурс туралы хабарландыруды орналастырады.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492"/>
    <w:p>
      <w:pPr>
        <w:spacing w:after="0"/>
        <w:ind w:left="0"/>
        <w:jc w:val="both"/>
      </w:pPr>
      <w:r>
        <w:rPr>
          <w:rFonts w:ascii="Times New Roman"/>
          <w:b w:val="false"/>
          <w:i w:val="false"/>
          <w:color w:val="000000"/>
          <w:sz w:val="28"/>
        </w:rPr>
        <w:t>
      199. Шарттың орындалуын қамтамасыз ету мөлшерін конкурсты ұйымдастырушы шарттың жалпы сомасының үш пайызы мөлшерінде белгілейді.</w:t>
      </w:r>
    </w:p>
    <w:bookmarkEnd w:id="492"/>
    <w:bookmarkStart w:name="z549" w:id="493"/>
    <w:p>
      <w:pPr>
        <w:spacing w:after="0"/>
        <w:ind w:left="0"/>
        <w:jc w:val="both"/>
      </w:pPr>
      <w:r>
        <w:rPr>
          <w:rFonts w:ascii="Times New Roman"/>
          <w:b w:val="false"/>
          <w:i w:val="false"/>
          <w:color w:val="000000"/>
          <w:sz w:val="28"/>
        </w:rPr>
        <w:t>
      200. Өнім беруші шарттың орындалуын қамтамасыз етудің мынадай түрлерінің біреуін таңдайды:</w:t>
      </w:r>
    </w:p>
    <w:bookmarkEnd w:id="493"/>
    <w:bookmarkStart w:name="z550" w:id="494"/>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494"/>
    <w:bookmarkStart w:name="z551" w:id="495"/>
    <w:p>
      <w:pPr>
        <w:spacing w:after="0"/>
        <w:ind w:left="0"/>
        <w:jc w:val="both"/>
      </w:pPr>
      <w:r>
        <w:rPr>
          <w:rFonts w:ascii="Times New Roman"/>
          <w:b w:val="false"/>
          <w:i w:val="false"/>
          <w:color w:val="000000"/>
          <w:sz w:val="28"/>
        </w:rPr>
        <w:t>
      2) банктік кепілдік.</w:t>
      </w:r>
    </w:p>
    <w:bookmarkEnd w:id="495"/>
    <w:bookmarkStart w:name="z552" w:id="496"/>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End w:id="496"/>
    <w:bookmarkStart w:name="z553" w:id="497"/>
    <w:p>
      <w:pPr>
        <w:spacing w:after="0"/>
        <w:ind w:left="0"/>
        <w:jc w:val="both"/>
      </w:pPr>
      <w:r>
        <w:rPr>
          <w:rFonts w:ascii="Times New Roman"/>
          <w:b w:val="false"/>
          <w:i w:val="false"/>
          <w:color w:val="000000"/>
          <w:sz w:val="28"/>
        </w:rPr>
        <w:t>
      Шартты ұзарту кезінде шарттың орындалуын қамтамасыз етуді өнім беруші шартты алған күннен бастап он жұмыс күні ішінде тиісті қаржы жылына енгізеді.</w:t>
      </w:r>
    </w:p>
    <w:bookmarkEnd w:id="497"/>
    <w:bookmarkStart w:name="z554" w:id="498"/>
    <w:p>
      <w:pPr>
        <w:spacing w:after="0"/>
        <w:ind w:left="0"/>
        <w:jc w:val="both"/>
      </w:pPr>
      <w:r>
        <w:rPr>
          <w:rFonts w:ascii="Times New Roman"/>
          <w:b w:val="false"/>
          <w:i w:val="false"/>
          <w:color w:val="000000"/>
          <w:sz w:val="28"/>
        </w:rPr>
        <w:t>
      201. Шарттың орындалғаны туралы құжаттар (тауарды қабылдау-тапсыру актісі, шот-фактура) электрондық нысанда ресімделеді.</w:t>
      </w:r>
    </w:p>
    <w:bookmarkEnd w:id="498"/>
    <w:bookmarkStart w:name="z555" w:id="499"/>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499"/>
    <w:bookmarkStart w:name="z556" w:id="500"/>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bookmarkEnd w:id="500"/>
    <w:bookmarkStart w:name="z557" w:id="501"/>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жеткізуі;</w:t>
      </w:r>
    </w:p>
    <w:bookmarkEnd w:id="501"/>
    <w:bookmarkStart w:name="z558" w:id="502"/>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bookmarkEnd w:id="502"/>
    <w:bookmarkStart w:name="z559" w:id="503"/>
    <w:p>
      <w:pPr>
        <w:spacing w:after="0"/>
        <w:ind w:left="0"/>
        <w:jc w:val="both"/>
      </w:pPr>
      <w:r>
        <w:rPr>
          <w:rFonts w:ascii="Times New Roman"/>
          <w:b w:val="false"/>
          <w:i w:val="false"/>
          <w:color w:val="000000"/>
          <w:sz w:val="28"/>
        </w:rPr>
        <w:t>
      3) тапсырыс берушінің тауарды қабылдауы;</w:t>
      </w:r>
    </w:p>
    <w:bookmarkEnd w:id="503"/>
    <w:bookmarkStart w:name="z560" w:id="504"/>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22 сәуірдегі № 370 бұйрығымен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bookmarkEnd w:id="504"/>
    <w:bookmarkStart w:name="z561" w:id="505"/>
    <w:p>
      <w:pPr>
        <w:spacing w:after="0"/>
        <w:ind w:left="0"/>
        <w:jc w:val="both"/>
      </w:pPr>
      <w:r>
        <w:rPr>
          <w:rFonts w:ascii="Times New Roman"/>
          <w:b w:val="false"/>
          <w:i w:val="false"/>
          <w:color w:val="000000"/>
          <w:sz w:val="28"/>
        </w:rPr>
        <w:t>
      5) тапсырыс берушінің жеткізілген тауар үшін ақы төлеуі.</w:t>
      </w:r>
    </w:p>
    <w:bookmarkEnd w:id="505"/>
    <w:bookmarkStart w:name="z562" w:id="506"/>
    <w:p>
      <w:pPr>
        <w:spacing w:after="0"/>
        <w:ind w:left="0"/>
        <w:jc w:val="both"/>
      </w:pPr>
      <w:r>
        <w:rPr>
          <w:rFonts w:ascii="Times New Roman"/>
          <w:b w:val="false"/>
          <w:i w:val="false"/>
          <w:color w:val="000000"/>
          <w:sz w:val="28"/>
        </w:rPr>
        <w:t xml:space="preserve">
      202.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тауарларды қабылдау-тапсыру актісін жібереді.</w:t>
      </w:r>
    </w:p>
    <w:bookmarkEnd w:id="506"/>
    <w:bookmarkStart w:name="z563" w:id="507"/>
    <w:p>
      <w:pPr>
        <w:spacing w:after="0"/>
        <w:ind w:left="0"/>
        <w:jc w:val="both"/>
      </w:pPr>
      <w:r>
        <w:rPr>
          <w:rFonts w:ascii="Times New Roman"/>
          <w:b w:val="false"/>
          <w:i w:val="false"/>
          <w:color w:val="000000"/>
          <w:sz w:val="28"/>
        </w:rPr>
        <w:t>
      203.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bookmarkStart w:name="z567" w:id="508"/>
    <w:p>
      <w:pPr>
        <w:spacing w:after="0"/>
        <w:ind w:left="0"/>
        <w:jc w:val="left"/>
      </w:pPr>
      <w:r>
        <w:rPr>
          <w:rFonts w:ascii="Times New Roman"/>
          <w:b/>
          <w:i w:val="false"/>
          <w:color w:val="000000"/>
        </w:rPr>
        <w:t xml:space="preserve"> _________ жылға арналған көрсетілген қызметтерді және (немесе) тауарларды сатып алу жоспары</w:t>
      </w:r>
    </w:p>
    <w:bookmarkEnd w:id="508"/>
    <w:bookmarkStart w:name="z568" w:id="509"/>
    <w:p>
      <w:pPr>
        <w:spacing w:after="0"/>
        <w:ind w:left="0"/>
        <w:jc w:val="both"/>
      </w:pPr>
      <w:r>
        <w:rPr>
          <w:rFonts w:ascii="Times New Roman"/>
          <w:b w:val="false"/>
          <w:i w:val="false"/>
          <w:color w:val="000000"/>
          <w:sz w:val="28"/>
        </w:rPr>
        <w:t>
      Тапсырыс берушінің атауы (қазақ тілінде) ________</w:t>
      </w:r>
    </w:p>
    <w:bookmarkEnd w:id="509"/>
    <w:bookmarkStart w:name="z569" w:id="510"/>
    <w:p>
      <w:pPr>
        <w:spacing w:after="0"/>
        <w:ind w:left="0"/>
        <w:jc w:val="both"/>
      </w:pPr>
      <w:r>
        <w:rPr>
          <w:rFonts w:ascii="Times New Roman"/>
          <w:b w:val="false"/>
          <w:i w:val="false"/>
          <w:color w:val="000000"/>
          <w:sz w:val="28"/>
        </w:rPr>
        <w:t>
      Тапсырыс берушінің атауы (орыс тілінде) ________</w:t>
      </w:r>
    </w:p>
    <w:bookmarkEnd w:id="510"/>
    <w:bookmarkStart w:name="z570" w:id="511"/>
    <w:p>
      <w:pPr>
        <w:spacing w:after="0"/>
        <w:ind w:left="0"/>
        <w:jc w:val="both"/>
      </w:pPr>
      <w:r>
        <w:rPr>
          <w:rFonts w:ascii="Times New Roman"/>
          <w:b w:val="false"/>
          <w:i w:val="false"/>
          <w:color w:val="000000"/>
          <w:sz w:val="28"/>
        </w:rPr>
        <w:t>
      Жалпы мәліметтер</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12"/>
    <w:p>
      <w:pPr>
        <w:spacing w:after="0"/>
        <w:ind w:left="0"/>
        <w:jc w:val="both"/>
      </w:pPr>
      <w:r>
        <w:rPr>
          <w:rFonts w:ascii="Times New Roman"/>
          <w:b w:val="false"/>
          <w:i w:val="false"/>
          <w:color w:val="000000"/>
          <w:sz w:val="28"/>
        </w:rPr>
        <w:t>
      Көрсетілетін қызметтерді немесе тауарларды сатып алу жоспары</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қысқаша сипаттамасы (сипаттауы)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бекітілген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(қазақ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(орыс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513"/>
    <w:p>
      <w:pPr>
        <w:spacing w:after="0"/>
        <w:ind w:left="0"/>
        <w:jc w:val="both"/>
      </w:pPr>
      <w:r>
        <w:rPr>
          <w:rFonts w:ascii="Times New Roman"/>
          <w:b w:val="false"/>
          <w:i w:val="false"/>
          <w:color w:val="000000"/>
          <w:sz w:val="28"/>
        </w:rPr>
        <w:t>
      Жалпы мәліметтер:</w:t>
      </w:r>
    </w:p>
    <w:bookmarkEnd w:id="513"/>
    <w:bookmarkStart w:name="z573" w:id="514"/>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bookmarkEnd w:id="514"/>
    <w:bookmarkStart w:name="z574" w:id="515"/>
    <w:p>
      <w:pPr>
        <w:spacing w:after="0"/>
        <w:ind w:left="0"/>
        <w:jc w:val="both"/>
      </w:pPr>
      <w:r>
        <w:rPr>
          <w:rFonts w:ascii="Times New Roman"/>
          <w:b w:val="false"/>
          <w:i w:val="false"/>
          <w:color w:val="000000"/>
          <w:sz w:val="28"/>
        </w:rPr>
        <w:t xml:space="preserve">
      2) "ММ коды" деген жолақта – бюджетті атқару жөніндегі орталық уәкілетті орган беретін мемлекеттік мекеменің коды (жеті мәндегі код) көрсетіледі; </w:t>
      </w:r>
    </w:p>
    <w:bookmarkEnd w:id="515"/>
    <w:bookmarkStart w:name="z575" w:id="516"/>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 </w:t>
      </w:r>
    </w:p>
    <w:bookmarkEnd w:id="516"/>
    <w:bookmarkStart w:name="z576" w:id="517"/>
    <w:p>
      <w:pPr>
        <w:spacing w:after="0"/>
        <w:ind w:left="0"/>
        <w:jc w:val="both"/>
      </w:pPr>
      <w:r>
        <w:rPr>
          <w:rFonts w:ascii="Times New Roman"/>
          <w:b w:val="false"/>
          <w:i w:val="false"/>
          <w:color w:val="000000"/>
          <w:sz w:val="28"/>
        </w:rPr>
        <w:t xml:space="preserve">
      4) "Тапсырыс берушінің атауы" деген жолақта – ұйымның толық атауы көрсетіледі; </w:t>
      </w:r>
    </w:p>
    <w:bookmarkEnd w:id="517"/>
    <w:bookmarkStart w:name="z577" w:id="518"/>
    <w:p>
      <w:pPr>
        <w:spacing w:after="0"/>
        <w:ind w:left="0"/>
        <w:jc w:val="both"/>
      </w:pPr>
      <w:r>
        <w:rPr>
          <w:rFonts w:ascii="Times New Roman"/>
          <w:b w:val="false"/>
          <w:i w:val="false"/>
          <w:color w:val="000000"/>
          <w:sz w:val="28"/>
        </w:rPr>
        <w:t>
      5) "Қаржы жылы" деген жолақта – көрсетілетін қызметтерді және (немесе) тауарларды сатып алу жоспары жасалатын қаржы жылы көрсетіледі.</w:t>
      </w:r>
    </w:p>
    <w:bookmarkEnd w:id="518"/>
    <w:bookmarkStart w:name="z578" w:id="519"/>
    <w:p>
      <w:pPr>
        <w:spacing w:after="0"/>
        <w:ind w:left="0"/>
        <w:jc w:val="both"/>
      </w:pPr>
      <w:r>
        <w:rPr>
          <w:rFonts w:ascii="Times New Roman"/>
          <w:b w:val="false"/>
          <w:i w:val="false"/>
          <w:color w:val="000000"/>
          <w:sz w:val="28"/>
        </w:rPr>
        <w:t>
      _____жылға арналған көрсетілген қызметтерді және (немесе) тауарларды сатып алу жоспары</w:t>
      </w:r>
    </w:p>
    <w:bookmarkEnd w:id="519"/>
    <w:bookmarkStart w:name="z579" w:id="520"/>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bookmarkEnd w:id="520"/>
    <w:bookmarkStart w:name="z580" w:id="521"/>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bookmarkEnd w:id="521"/>
    <w:bookmarkStart w:name="z581" w:id="522"/>
    <w:p>
      <w:pPr>
        <w:spacing w:after="0"/>
        <w:ind w:left="0"/>
        <w:jc w:val="both"/>
      </w:pPr>
      <w:r>
        <w:rPr>
          <w:rFonts w:ascii="Times New Roman"/>
          <w:b w:val="false"/>
          <w:i w:val="false"/>
          <w:color w:val="000000"/>
          <w:sz w:val="28"/>
        </w:rPr>
        <w:t>
      Қаржы жылынан асып кетпейтін сатып алу;</w:t>
      </w:r>
    </w:p>
    <w:bookmarkEnd w:id="522"/>
    <w:bookmarkStart w:name="z582" w:id="523"/>
    <w:p>
      <w:pPr>
        <w:spacing w:after="0"/>
        <w:ind w:left="0"/>
        <w:jc w:val="both"/>
      </w:pPr>
      <w:r>
        <w:rPr>
          <w:rFonts w:ascii="Times New Roman"/>
          <w:b w:val="false"/>
          <w:i w:val="false"/>
          <w:color w:val="000000"/>
          <w:sz w:val="28"/>
        </w:rPr>
        <w:t>
      Қаржы жылынан асып кететін сатып алу;</w:t>
      </w:r>
    </w:p>
    <w:bookmarkEnd w:id="523"/>
    <w:bookmarkStart w:name="z583" w:id="524"/>
    <w:p>
      <w:pPr>
        <w:spacing w:after="0"/>
        <w:ind w:left="0"/>
        <w:jc w:val="both"/>
      </w:pPr>
      <w:r>
        <w:rPr>
          <w:rFonts w:ascii="Times New Roman"/>
          <w:b w:val="false"/>
          <w:i w:val="false"/>
          <w:color w:val="000000"/>
          <w:sz w:val="28"/>
        </w:rPr>
        <w:t>
      Шартты үнемдеу есебінен сатып алу;</w:t>
      </w:r>
    </w:p>
    <w:bookmarkEnd w:id="524"/>
    <w:bookmarkStart w:name="z584" w:id="525"/>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bookmarkEnd w:id="525"/>
    <w:bookmarkStart w:name="z585" w:id="526"/>
    <w:p>
      <w:pPr>
        <w:spacing w:after="0"/>
        <w:ind w:left="0"/>
        <w:jc w:val="both"/>
      </w:pPr>
      <w:r>
        <w:rPr>
          <w:rFonts w:ascii="Times New Roman"/>
          <w:b w:val="false"/>
          <w:i w:val="false"/>
          <w:color w:val="000000"/>
          <w:sz w:val="28"/>
        </w:rPr>
        <w:t>
      4)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бағдарламасының коды көрсетіледі;</w:t>
      </w:r>
    </w:p>
    <w:bookmarkEnd w:id="526"/>
    <w:bookmarkStart w:name="z586" w:id="527"/>
    <w:p>
      <w:pPr>
        <w:spacing w:after="0"/>
        <w:ind w:left="0"/>
        <w:jc w:val="both"/>
      </w:pPr>
      <w:r>
        <w:rPr>
          <w:rFonts w:ascii="Times New Roman"/>
          <w:b w:val="false"/>
          <w:i w:val="false"/>
          <w:color w:val="000000"/>
          <w:sz w:val="28"/>
        </w:rPr>
        <w:t>
      5) "Кіші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кіші бағдарламасының коды көрсетіледі;</w:t>
      </w:r>
    </w:p>
    <w:bookmarkEnd w:id="527"/>
    <w:bookmarkStart w:name="z587" w:id="528"/>
    <w:p>
      <w:pPr>
        <w:spacing w:after="0"/>
        <w:ind w:left="0"/>
        <w:jc w:val="both"/>
      </w:pPr>
      <w:r>
        <w:rPr>
          <w:rFonts w:ascii="Times New Roman"/>
          <w:b w:val="false"/>
          <w:i w:val="false"/>
          <w:color w:val="000000"/>
          <w:sz w:val="28"/>
        </w:rPr>
        <w:t>
      6) "Ерекшелік" деген жолақта – оның шеңберінде көрсетілетін қызметтерді және (немесе) тауарларды сатып алу жүзеге асырылатын шығыстарды экономикалық жіктеудің ерекшелігі коды көрсетіледі;</w:t>
      </w:r>
    </w:p>
    <w:bookmarkEnd w:id="528"/>
    <w:bookmarkStart w:name="z588" w:id="529"/>
    <w:p>
      <w:pPr>
        <w:spacing w:after="0"/>
        <w:ind w:left="0"/>
        <w:jc w:val="both"/>
      </w:pPr>
      <w:r>
        <w:rPr>
          <w:rFonts w:ascii="Times New Roman"/>
          <w:b w:val="false"/>
          <w:i w:val="false"/>
          <w:color w:val="000000"/>
          <w:sz w:val="28"/>
        </w:rPr>
        <w:t xml:space="preserve">
      7) "Қаржыландыру көзі" деген жолақта – түскен көрсетілетін қызметтерді және (немесе) тауарларды сатып алу қаржыландыру көзін көрсету қажет </w:t>
      </w:r>
    </w:p>
    <w:bookmarkEnd w:id="529"/>
    <w:bookmarkStart w:name="z589" w:id="530"/>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bookmarkEnd w:id="530"/>
    <w:bookmarkStart w:name="z590" w:id="531"/>
    <w:p>
      <w:pPr>
        <w:spacing w:after="0"/>
        <w:ind w:left="0"/>
        <w:jc w:val="both"/>
      </w:pPr>
      <w:r>
        <w:rPr>
          <w:rFonts w:ascii="Times New Roman"/>
          <w:b w:val="false"/>
          <w:i w:val="false"/>
          <w:color w:val="000000"/>
          <w:sz w:val="28"/>
        </w:rPr>
        <w:t>
      демеушілік және қайырымдылық көмек қаражаты есебінен;</w:t>
      </w:r>
    </w:p>
    <w:bookmarkEnd w:id="531"/>
    <w:bookmarkStart w:name="z591" w:id="532"/>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bookmarkEnd w:id="532"/>
    <w:bookmarkStart w:name="z592" w:id="533"/>
    <w:p>
      <w:pPr>
        <w:spacing w:after="0"/>
        <w:ind w:left="0"/>
        <w:jc w:val="both"/>
      </w:pPr>
      <w:r>
        <w:rPr>
          <w:rFonts w:ascii="Times New Roman"/>
          <w:b w:val="false"/>
          <w:i w:val="false"/>
          <w:color w:val="000000"/>
          <w:sz w:val="28"/>
        </w:rPr>
        <w:t xml:space="preserve">
      8) "Сатып алу мәнінің түрі" деген жолақта – қызметтерді және (немесе) тауарларды (тауар, көрсетілетін қызмет) сатып алу мәнінің түрі көрсетіледі; </w:t>
      </w:r>
    </w:p>
    <w:bookmarkEnd w:id="533"/>
    <w:bookmarkStart w:name="z593" w:id="534"/>
    <w:p>
      <w:pPr>
        <w:spacing w:after="0"/>
        <w:ind w:left="0"/>
        <w:jc w:val="both"/>
      </w:pPr>
      <w:r>
        <w:rPr>
          <w:rFonts w:ascii="Times New Roman"/>
          <w:b w:val="false"/>
          <w:i w:val="false"/>
          <w:color w:val="000000"/>
          <w:sz w:val="28"/>
        </w:rPr>
        <w:t>
      9) "Тауардың, көрсетілетін қызметтің коды" деген жолақта – тауарлардың, көрсетілетін қызметтердің анықтамалығына сәйкес тауардың, көрсетілетін қызметтің коды көрсетіледі;</w:t>
      </w:r>
    </w:p>
    <w:bookmarkEnd w:id="534"/>
    <w:bookmarkStart w:name="z594" w:id="535"/>
    <w:p>
      <w:pPr>
        <w:spacing w:after="0"/>
        <w:ind w:left="0"/>
        <w:jc w:val="both"/>
      </w:pPr>
      <w:r>
        <w:rPr>
          <w:rFonts w:ascii="Times New Roman"/>
          <w:b w:val="false"/>
          <w:i w:val="false"/>
          <w:color w:val="000000"/>
          <w:sz w:val="28"/>
        </w:rPr>
        <w:t>
      10) "Сатып алынатын тауарлардың, көрсетілетін қызметтердің атауы" деген жолақта – "Тауардың, көрсетілетін қызметтің коды" деген жолаққа енгізілген мәнге сәйкес сатып алынатын тауарлардың, көрсетілетін қызметтердің атауы көрсетіледі;</w:t>
      </w:r>
    </w:p>
    <w:bookmarkEnd w:id="535"/>
    <w:bookmarkStart w:name="z595" w:id="536"/>
    <w:p>
      <w:pPr>
        <w:spacing w:after="0"/>
        <w:ind w:left="0"/>
        <w:jc w:val="both"/>
      </w:pPr>
      <w:r>
        <w:rPr>
          <w:rFonts w:ascii="Times New Roman"/>
          <w:b w:val="false"/>
          <w:i w:val="false"/>
          <w:color w:val="000000"/>
          <w:sz w:val="28"/>
        </w:rPr>
        <w:t>
      11) "Тауарлардың, көрсетілетін қызметтердің қысқаша сипаттамасы (сипаттауы)" деген жолақта – "Тауардың, көрсетілетін қызметтің коды" деген жолаққа енгізілген мәнге сәйкес тауарлардың, көрсетілетін қызметтердің қысқаша сипаттамасы (сипаттауы) көрсетіледі;</w:t>
      </w:r>
    </w:p>
    <w:bookmarkEnd w:id="536"/>
    <w:bookmarkStart w:name="z596" w:id="537"/>
    <w:p>
      <w:pPr>
        <w:spacing w:after="0"/>
        <w:ind w:left="0"/>
        <w:jc w:val="both"/>
      </w:pPr>
      <w:r>
        <w:rPr>
          <w:rFonts w:ascii="Times New Roman"/>
          <w:b w:val="false"/>
          <w:i w:val="false"/>
          <w:color w:val="000000"/>
          <w:sz w:val="28"/>
        </w:rPr>
        <w:t>
      12) "Сатып алу тәсілі" деген жолақта – сатып алу өткізу тәсілі көрсетіледі;</w:t>
      </w:r>
    </w:p>
    <w:bookmarkEnd w:id="537"/>
    <w:bookmarkStart w:name="z597" w:id="538"/>
    <w:p>
      <w:pPr>
        <w:spacing w:after="0"/>
        <w:ind w:left="0"/>
        <w:jc w:val="both"/>
      </w:pPr>
      <w:r>
        <w:rPr>
          <w:rFonts w:ascii="Times New Roman"/>
          <w:b w:val="false"/>
          <w:i w:val="false"/>
          <w:color w:val="000000"/>
          <w:sz w:val="28"/>
        </w:rPr>
        <w:t>
      13) "Өлшем бірлігі" деген жолақта – "Тауардың, көрсетілетін қызметтің коды" деген жолаққа енгізілген мәнге сәйкес сатып алу мәнінің өлшем бірлігі көрсетіледі;</w:t>
      </w:r>
    </w:p>
    <w:bookmarkEnd w:id="538"/>
    <w:bookmarkStart w:name="z598" w:id="539"/>
    <w:p>
      <w:pPr>
        <w:spacing w:after="0"/>
        <w:ind w:left="0"/>
        <w:jc w:val="both"/>
      </w:pPr>
      <w:r>
        <w:rPr>
          <w:rFonts w:ascii="Times New Roman"/>
          <w:b w:val="false"/>
          <w:i w:val="false"/>
          <w:color w:val="000000"/>
          <w:sz w:val="28"/>
        </w:rPr>
        <w:t>
      14) "Жалпы саны, көлемі" деген жолақта – сатып алынатын тауарлардың, көрсетілетін қызметтердің жалпы саны немесе көлемі көрсетіледі;</w:t>
      </w:r>
    </w:p>
    <w:bookmarkEnd w:id="539"/>
    <w:bookmarkStart w:name="z599" w:id="540"/>
    <w:p>
      <w:pPr>
        <w:spacing w:after="0"/>
        <w:ind w:left="0"/>
        <w:jc w:val="both"/>
      </w:pPr>
      <w:r>
        <w:rPr>
          <w:rFonts w:ascii="Times New Roman"/>
          <w:b w:val="false"/>
          <w:i w:val="false"/>
          <w:color w:val="000000"/>
          <w:sz w:val="28"/>
        </w:rPr>
        <w:t>
      15) "Бір бірлігі үшін баға, теңге" деген жолақта – теңгеде сатып алу мәнінің бірлігі үшін баға көрсетіледі;</w:t>
      </w:r>
    </w:p>
    <w:bookmarkEnd w:id="540"/>
    <w:bookmarkStart w:name="z600" w:id="541"/>
    <w:p>
      <w:pPr>
        <w:spacing w:after="0"/>
        <w:ind w:left="0"/>
        <w:jc w:val="both"/>
      </w:pPr>
      <w:r>
        <w:rPr>
          <w:rFonts w:ascii="Times New Roman"/>
          <w:b w:val="false"/>
          <w:i w:val="false"/>
          <w:color w:val="000000"/>
          <w:sz w:val="28"/>
        </w:rPr>
        <w:t>
      16) "Сатып алу үшін бекітілген жалпы сома, теңге" деген жолақта – "Жалпы саны, көлемі" деген жолақты "Бір бірлігі үшін баға, теңге" деген жолаққа көбейту арқылы есептеледі және сатып алу жоспарланатын соманы білдіреді;</w:t>
      </w:r>
    </w:p>
    <w:bookmarkEnd w:id="541"/>
    <w:bookmarkStart w:name="z601" w:id="542"/>
    <w:p>
      <w:pPr>
        <w:spacing w:after="0"/>
        <w:ind w:left="0"/>
        <w:jc w:val="both"/>
      </w:pPr>
      <w:r>
        <w:rPr>
          <w:rFonts w:ascii="Times New Roman"/>
          <w:b w:val="false"/>
          <w:i w:val="false"/>
          <w:color w:val="000000"/>
          <w:sz w:val="28"/>
        </w:rPr>
        <w:t>
      17) Сатып алуды хабарлаудың жоспарланған мерзімі (ай)" деген жолақта – көрсетілетін қызметтерді және (немесе) тауарларды сатып алу жоспарланған ай көрсетіледі;</w:t>
      </w:r>
    </w:p>
    <w:bookmarkEnd w:id="542"/>
    <w:bookmarkStart w:name="z602" w:id="543"/>
    <w:p>
      <w:pPr>
        <w:spacing w:after="0"/>
        <w:ind w:left="0"/>
        <w:jc w:val="both"/>
      </w:pPr>
      <w:r>
        <w:rPr>
          <w:rFonts w:ascii="Times New Roman"/>
          <w:b w:val="false"/>
          <w:i w:val="false"/>
          <w:color w:val="000000"/>
          <w:sz w:val="28"/>
        </w:rPr>
        <w:t>
      18) "Тауарды жеткізу, қызметтерді көрсету мерзімі (қазақ тілінде)" деген жолақта – қазақ тілінде тауарды жеткізу, қызметтерді көрсету мерзімі көрсетіледі;</w:t>
      </w:r>
    </w:p>
    <w:bookmarkEnd w:id="543"/>
    <w:bookmarkStart w:name="z603" w:id="544"/>
    <w:p>
      <w:pPr>
        <w:spacing w:after="0"/>
        <w:ind w:left="0"/>
        <w:jc w:val="both"/>
      </w:pPr>
      <w:r>
        <w:rPr>
          <w:rFonts w:ascii="Times New Roman"/>
          <w:b w:val="false"/>
          <w:i w:val="false"/>
          <w:color w:val="000000"/>
          <w:sz w:val="28"/>
        </w:rPr>
        <w:t>
      19) "Тауарды жеткізу, қызметтерді көрсету мерзімі (орыс тілінде)" деген жолақта – орыс тілінде тауарды жеткізу, қызметтерді көрсету мерзімі көрсетіледі;</w:t>
      </w:r>
    </w:p>
    <w:bookmarkEnd w:id="544"/>
    <w:bookmarkStart w:name="z604" w:id="545"/>
    <w:p>
      <w:pPr>
        <w:spacing w:after="0"/>
        <w:ind w:left="0"/>
        <w:jc w:val="both"/>
      </w:pPr>
      <w:r>
        <w:rPr>
          <w:rFonts w:ascii="Times New Roman"/>
          <w:b w:val="false"/>
          <w:i w:val="false"/>
          <w:color w:val="000000"/>
          <w:sz w:val="28"/>
        </w:rPr>
        <w:t xml:space="preserve">
      20) "ӘАОС" деген жолақта – "Әкімшілік-аумақтық объектілер сыныптауышы" анықтамалығына сәйкес сандық мәнде елді мекеннің коды көрсетіледі; </w:t>
      </w:r>
    </w:p>
    <w:bookmarkEnd w:id="545"/>
    <w:bookmarkStart w:name="z605" w:id="546"/>
    <w:p>
      <w:pPr>
        <w:spacing w:after="0"/>
        <w:ind w:left="0"/>
        <w:jc w:val="both"/>
      </w:pPr>
      <w:r>
        <w:rPr>
          <w:rFonts w:ascii="Times New Roman"/>
          <w:b w:val="false"/>
          <w:i w:val="false"/>
          <w:color w:val="000000"/>
          <w:sz w:val="28"/>
        </w:rPr>
        <w:t>
      21) "Тауарды жеткізу, қызметтерді көрсету орны (қазақ тілінде)" деген жолақта – қазақ тілінде тауарды жеткізу, қызметтерді көрсету орны көрсетіледі;</w:t>
      </w:r>
    </w:p>
    <w:bookmarkEnd w:id="546"/>
    <w:bookmarkStart w:name="z606" w:id="547"/>
    <w:p>
      <w:pPr>
        <w:spacing w:after="0"/>
        <w:ind w:left="0"/>
        <w:jc w:val="both"/>
      </w:pPr>
      <w:r>
        <w:rPr>
          <w:rFonts w:ascii="Times New Roman"/>
          <w:b w:val="false"/>
          <w:i w:val="false"/>
          <w:color w:val="000000"/>
          <w:sz w:val="28"/>
        </w:rPr>
        <w:t>
      22) "Тауарды жеткізу, қызметтерді көрсету орны (орыс тілінде)" деген жолақта – орыс тілінде тауарды жеткізу, қызметтерді көрсету орны көрсетіледі;</w:t>
      </w:r>
    </w:p>
    <w:bookmarkEnd w:id="547"/>
    <w:bookmarkStart w:name="z607" w:id="548"/>
    <w:p>
      <w:pPr>
        <w:spacing w:after="0"/>
        <w:ind w:left="0"/>
        <w:jc w:val="both"/>
      </w:pPr>
      <w:r>
        <w:rPr>
          <w:rFonts w:ascii="Times New Roman"/>
          <w:b w:val="false"/>
          <w:i w:val="false"/>
          <w:color w:val="000000"/>
          <w:sz w:val="28"/>
        </w:rPr>
        <w:t>
      23) "Аванстық төлемнің мөлшері, %" деген жолақта – жоспарланған аванстық төлем мөлшері көрсетіледі;</w:t>
      </w:r>
    </w:p>
    <w:bookmarkEnd w:id="548"/>
    <w:bookmarkStart w:name="z608" w:id="549"/>
    <w:p>
      <w:pPr>
        <w:spacing w:after="0"/>
        <w:ind w:left="0"/>
        <w:jc w:val="both"/>
      </w:pPr>
      <w:r>
        <w:rPr>
          <w:rFonts w:ascii="Times New Roman"/>
          <w:b w:val="false"/>
          <w:i w:val="false"/>
          <w:color w:val="000000"/>
          <w:sz w:val="28"/>
        </w:rPr>
        <w:t>
      24) "Өнім берушінің белгісі" деген жолақта – әлеуетті өнім берушілердің жекелеген санаттарында сатып алуды жүргізу белгісі көрсетіледі.</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(ұйымдастырушының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адамның Т.А.Ә.)</w:t>
            </w:r>
            <w:r>
              <w:br/>
            </w:r>
            <w:r>
              <w:rPr>
                <w:rFonts w:ascii="Times New Roman"/>
                <w:b w:val="false"/>
                <w:i w:val="false"/>
                <w:color w:val="000000"/>
                <w:sz w:val="20"/>
              </w:rPr>
              <w:t>Шешім № _____ Күні_________</w:t>
            </w:r>
          </w:p>
        </w:tc>
      </w:tr>
    </w:tbl>
    <w:bookmarkStart w:name="z612" w:id="550"/>
    <w:p>
      <w:pPr>
        <w:spacing w:after="0"/>
        <w:ind w:left="0"/>
        <w:jc w:val="left"/>
      </w:pPr>
      <w:r>
        <w:rPr>
          <w:rFonts w:ascii="Times New Roman"/>
          <w:b/>
          <w:i w:val="false"/>
          <w:color w:val="000000"/>
        </w:rPr>
        <w:t xml:space="preserve"> Жеткізушіні таңдау жөніндегі үлгілік конкурстық құжаттама</w:t>
      </w:r>
    </w:p>
    <w:bookmarkEnd w:id="550"/>
    <w:bookmarkStart w:name="z613" w:id="551"/>
    <w:p>
      <w:pPr>
        <w:spacing w:after="0"/>
        <w:ind w:left="0"/>
        <w:jc w:val="left"/>
      </w:pPr>
      <w:r>
        <w:rPr>
          <w:rFonts w:ascii="Times New Roman"/>
          <w:b/>
          <w:i w:val="false"/>
          <w:color w:val="000000"/>
        </w:rPr>
        <w:t xml:space="preserve"> _____________________________________________________________ </w:t>
      </w:r>
    </w:p>
    <w:bookmarkEnd w:id="551"/>
    <w:bookmarkStart w:name="z614" w:id="552"/>
    <w:p>
      <w:pPr>
        <w:spacing w:after="0"/>
        <w:ind w:left="0"/>
        <w:jc w:val="left"/>
      </w:pPr>
      <w:r>
        <w:rPr>
          <w:rFonts w:ascii="Times New Roman"/>
          <w:b/>
          <w:i w:val="false"/>
          <w:color w:val="000000"/>
        </w:rPr>
        <w:t xml:space="preserve"> (конкурстың атуын, білім беру ұйымының атауы бар лотты көрсету)</w:t>
      </w:r>
    </w:p>
    <w:bookmarkEnd w:id="552"/>
    <w:bookmarkStart w:name="z615" w:id="553"/>
    <w:p>
      <w:pPr>
        <w:spacing w:after="0"/>
        <w:ind w:left="0"/>
        <w:jc w:val="both"/>
      </w:pPr>
      <w:r>
        <w:rPr>
          <w:rFonts w:ascii="Times New Roman"/>
          <w:b w:val="false"/>
          <w:i w:val="false"/>
          <w:color w:val="000000"/>
          <w:sz w:val="28"/>
        </w:rPr>
        <w:t xml:space="preserve">
      Тапсырыс беруші (тапсырыс беруші мен ұйымдастырушы бір тұлға ретінде әрекет етсе </w:t>
      </w:r>
    </w:p>
    <w:bookmarkEnd w:id="553"/>
    <w:bookmarkStart w:name="z616" w:id="554"/>
    <w:p>
      <w:pPr>
        <w:spacing w:after="0"/>
        <w:ind w:left="0"/>
        <w:jc w:val="both"/>
      </w:pPr>
      <w:r>
        <w:rPr>
          <w:rFonts w:ascii="Times New Roman"/>
          <w:b w:val="false"/>
          <w:i w:val="false"/>
          <w:color w:val="000000"/>
          <w:sz w:val="28"/>
        </w:rPr>
        <w:t xml:space="preserve">
      көрсетілмейді) _____________________________________________ </w:t>
      </w:r>
    </w:p>
    <w:bookmarkEnd w:id="554"/>
    <w:bookmarkStart w:name="z617" w:id="555"/>
    <w:p>
      <w:pPr>
        <w:spacing w:after="0"/>
        <w:ind w:left="0"/>
        <w:jc w:val="both"/>
      </w:pPr>
      <w:r>
        <w:rPr>
          <w:rFonts w:ascii="Times New Roman"/>
          <w:b w:val="false"/>
          <w:i w:val="false"/>
          <w:color w:val="000000"/>
          <w:sz w:val="28"/>
        </w:rPr>
        <w:t>
      (атауын, орналасқан жерін, БСН, банктік деректемелерін көрсету)</w:t>
      </w:r>
    </w:p>
    <w:bookmarkEnd w:id="555"/>
    <w:bookmarkStart w:name="z618" w:id="556"/>
    <w:p>
      <w:pPr>
        <w:spacing w:after="0"/>
        <w:ind w:left="0"/>
        <w:jc w:val="both"/>
      </w:pPr>
      <w:r>
        <w:rPr>
          <w:rFonts w:ascii="Times New Roman"/>
          <w:b w:val="false"/>
          <w:i w:val="false"/>
          <w:color w:val="000000"/>
          <w:sz w:val="28"/>
        </w:rPr>
        <w:t xml:space="preserve">
      Ұйымдастырушы _________________________________________________ </w:t>
      </w:r>
    </w:p>
    <w:bookmarkEnd w:id="556"/>
    <w:bookmarkStart w:name="z619" w:id="557"/>
    <w:p>
      <w:pPr>
        <w:spacing w:after="0"/>
        <w:ind w:left="0"/>
        <w:jc w:val="both"/>
      </w:pPr>
      <w:r>
        <w:rPr>
          <w:rFonts w:ascii="Times New Roman"/>
          <w:b w:val="false"/>
          <w:i w:val="false"/>
          <w:color w:val="000000"/>
          <w:sz w:val="28"/>
        </w:rPr>
        <w:t>
      (тапсырыс берушінің толық атауын, орналасқан жерін,</w:t>
      </w:r>
    </w:p>
    <w:bookmarkEnd w:id="557"/>
    <w:bookmarkStart w:name="z620" w:id="558"/>
    <w:p>
      <w:pPr>
        <w:spacing w:after="0"/>
        <w:ind w:left="0"/>
        <w:jc w:val="both"/>
      </w:pPr>
      <w:r>
        <w:rPr>
          <w:rFonts w:ascii="Times New Roman"/>
          <w:b w:val="false"/>
          <w:i w:val="false"/>
          <w:color w:val="000000"/>
          <w:sz w:val="28"/>
        </w:rPr>
        <w:t>
      БСН, банктік деректемелерін, байланыс телефондарын, электрондық және почта мекенжайын көрсету)</w:t>
      </w:r>
    </w:p>
    <w:bookmarkEnd w:id="558"/>
    <w:bookmarkStart w:name="z621" w:id="559"/>
    <w:p>
      <w:pPr>
        <w:spacing w:after="0"/>
        <w:ind w:left="0"/>
        <w:jc w:val="both"/>
      </w:pPr>
      <w:r>
        <w:rPr>
          <w:rFonts w:ascii="Times New Roman"/>
          <w:b w:val="false"/>
          <w:i w:val="false"/>
          <w:color w:val="000000"/>
          <w:sz w:val="28"/>
        </w:rPr>
        <w:t>
      Конкурстық комиссияның хатшысы _________________________________</w:t>
      </w:r>
    </w:p>
    <w:bookmarkEnd w:id="559"/>
    <w:bookmarkStart w:name="z622" w:id="560"/>
    <w:p>
      <w:pPr>
        <w:spacing w:after="0"/>
        <w:ind w:left="0"/>
        <w:jc w:val="both"/>
      </w:pPr>
      <w:r>
        <w:rPr>
          <w:rFonts w:ascii="Times New Roman"/>
          <w:b w:val="false"/>
          <w:i w:val="false"/>
          <w:color w:val="000000"/>
          <w:sz w:val="28"/>
        </w:rPr>
        <w:t>
      (Т.А.Ә.(бар болса), лауазымы, телефоны, e-mail көрсетіледі)</w:t>
      </w:r>
    </w:p>
    <w:bookmarkEnd w:id="560"/>
    <w:bookmarkStart w:name="z623" w:id="561"/>
    <w:p>
      <w:pPr>
        <w:spacing w:after="0"/>
        <w:ind w:left="0"/>
        <w:jc w:val="both"/>
      </w:pPr>
      <w:r>
        <w:rPr>
          <w:rFonts w:ascii="Times New Roman"/>
          <w:b w:val="false"/>
          <w:i w:val="false"/>
          <w:color w:val="000000"/>
          <w:sz w:val="28"/>
        </w:rPr>
        <w:t>
      1. Жалпы ережелер</w:t>
      </w:r>
    </w:p>
    <w:bookmarkEnd w:id="561"/>
    <w:bookmarkStart w:name="z624" w:id="562"/>
    <w:p>
      <w:pPr>
        <w:spacing w:after="0"/>
        <w:ind w:left="0"/>
        <w:jc w:val="both"/>
      </w:pPr>
      <w:r>
        <w:rPr>
          <w:rFonts w:ascii="Times New Roman"/>
          <w:b w:val="false"/>
          <w:i w:val="false"/>
          <w:color w:val="000000"/>
          <w:sz w:val="28"/>
        </w:rPr>
        <w:t>
      1. Конкурс өнім берушіні таңдау мақсатында өткізіледі_________________</w:t>
      </w:r>
    </w:p>
    <w:bookmarkEnd w:id="562"/>
    <w:bookmarkStart w:name="z625" w:id="563"/>
    <w:p>
      <w:pPr>
        <w:spacing w:after="0"/>
        <w:ind w:left="0"/>
        <w:jc w:val="both"/>
      </w:pPr>
      <w:r>
        <w:rPr>
          <w:rFonts w:ascii="Times New Roman"/>
          <w:b w:val="false"/>
          <w:i w:val="false"/>
          <w:color w:val="000000"/>
          <w:sz w:val="28"/>
        </w:rPr>
        <w:t>
      (көрсетілетін қызметтер немесе тауарлар атауын көрсету).</w:t>
      </w:r>
    </w:p>
    <w:bookmarkEnd w:id="563"/>
    <w:bookmarkStart w:name="z626" w:id="564"/>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bookmarkEnd w:id="564"/>
    <w:bookmarkStart w:name="z627" w:id="565"/>
    <w:p>
      <w:pPr>
        <w:spacing w:after="0"/>
        <w:ind w:left="0"/>
        <w:jc w:val="both"/>
      </w:pPr>
      <w:r>
        <w:rPr>
          <w:rFonts w:ascii="Times New Roman"/>
          <w:b w:val="false"/>
          <w:i w:val="false"/>
          <w:color w:val="000000"/>
          <w:sz w:val="28"/>
        </w:rPr>
        <w:t>
      3. Осы конкурстық құжаттама мыналарды:</w:t>
      </w:r>
    </w:p>
    <w:bookmarkEnd w:id="565"/>
    <w:bookmarkStart w:name="z628" w:id="566"/>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тізбесін, тауарды жеткізушіні таңдау кезінде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bookmarkEnd w:id="566"/>
    <w:bookmarkStart w:name="z629" w:id="567"/>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орта білім беру ұйымдарында, мектептен тыс қосымша білім беру ұйымдарында білім алушыларды тамақтандыруды ұйымдастыру бойынша қызметті (денсаулық сақтауды басқару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мемлекеттік мектепке дейінгі ұйымдарда, жетім балалар мен ата-аналарының қамқорлығынсыз қалған балаларға арналған,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конкурстық құжаттамаға техникалық тапсырманы;</w:t>
      </w:r>
    </w:p>
    <w:bookmarkEnd w:id="567"/>
    <w:bookmarkStart w:name="z630" w:id="568"/>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жеке және заңды тұлғалар үшін конкурсқа қатысуға арналған өтінімді;</w:t>
      </w:r>
    </w:p>
    <w:bookmarkEnd w:id="568"/>
    <w:bookmarkStart w:name="z631" w:id="569"/>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мәліметтерді;</w:t>
      </w:r>
    </w:p>
    <w:bookmarkEnd w:id="569"/>
    <w:bookmarkStart w:name="z632" w:id="570"/>
    <w:p>
      <w:pPr>
        <w:spacing w:after="0"/>
        <w:ind w:left="0"/>
        <w:jc w:val="both"/>
      </w:pPr>
      <w:r>
        <w:rPr>
          <w:rFonts w:ascii="Times New Roman"/>
          <w:b w:val="false"/>
          <w:i w:val="false"/>
          <w:color w:val="000000"/>
          <w:sz w:val="28"/>
        </w:rPr>
        <w:t xml:space="preserve">
      5) осы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өлшемшарттарын;</w:t>
      </w:r>
    </w:p>
    <w:bookmarkEnd w:id="570"/>
    <w:bookmarkStart w:name="z633" w:id="571"/>
    <w:p>
      <w:pPr>
        <w:spacing w:after="0"/>
        <w:ind w:left="0"/>
        <w:jc w:val="both"/>
      </w:pPr>
      <w:r>
        <w:rPr>
          <w:rFonts w:ascii="Times New Roman"/>
          <w:b w:val="false"/>
          <w:i w:val="false"/>
          <w:color w:val="000000"/>
          <w:sz w:val="28"/>
        </w:rPr>
        <w:t xml:space="preserve">
      6) осы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Қызметтерді көрсету туралы үлгілік шартты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шартты қамтиды.</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Оқу-ағарту министрінің 30.04.2025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572"/>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bookmarkEnd w:id="572"/>
    <w:bookmarkStart w:name="z635" w:id="573"/>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573"/>
    <w:bookmarkStart w:name="z636" w:id="574"/>
    <w:p>
      <w:pPr>
        <w:spacing w:after="0"/>
        <w:ind w:left="0"/>
        <w:jc w:val="both"/>
      </w:pPr>
      <w:r>
        <w:rPr>
          <w:rFonts w:ascii="Times New Roman"/>
          <w:b w:val="false"/>
          <w:i w:val="false"/>
          <w:color w:val="000000"/>
          <w:sz w:val="28"/>
        </w:rPr>
        <w:t>
      2) банктік кепілдік.</w:t>
      </w:r>
    </w:p>
    <w:bookmarkEnd w:id="574"/>
    <w:bookmarkStart w:name="z637" w:id="575"/>
    <w:p>
      <w:pPr>
        <w:spacing w:after="0"/>
        <w:ind w:left="0"/>
        <w:jc w:val="both"/>
      </w:pPr>
      <w:r>
        <w:rPr>
          <w:rFonts w:ascii="Times New Roman"/>
          <w:b w:val="false"/>
          <w:i w:val="false"/>
          <w:color w:val="000000"/>
          <w:sz w:val="28"/>
        </w:rPr>
        <w:t>
      Әлеуетті өнім беруші осы Қағидаларға сәйкес құжаттар топтамасын өтінім беру мерзімі аяқталғанға дейінгі мерзімде веб-порталға орналастырады.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0" w:id="576"/>
    <w:p>
      <w:pPr>
        <w:spacing w:after="0"/>
        <w:ind w:left="0"/>
        <w:jc w:val="left"/>
      </w:pPr>
      <w:r>
        <w:rPr>
          <w:rFonts w:ascii="Times New Roman"/>
          <w:b/>
          <w:i w:val="false"/>
          <w:color w:val="000000"/>
        </w:rPr>
        <w:t xml:space="preserve"> Көрсетілетін қызметті алушылар санатының тізбесі</w:t>
      </w:r>
    </w:p>
    <w:bookmarkEnd w:id="576"/>
    <w:p>
      <w:pPr>
        <w:spacing w:after="0"/>
        <w:ind w:left="0"/>
        <w:jc w:val="both"/>
      </w:pPr>
      <w:r>
        <w:rPr>
          <w:rFonts w:ascii="Times New Roman"/>
          <w:b w:val="false"/>
          <w:i w:val="false"/>
          <w:color w:val="ff0000"/>
          <w:sz w:val="28"/>
        </w:rPr>
        <w:t xml:space="preserve">
      Ескерту. 1-қосымшаға өзгеріс енгізілді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1" w:id="577"/>
    <w:p>
      <w:pPr>
        <w:spacing w:after="0"/>
        <w:ind w:left="0"/>
        <w:jc w:val="left"/>
      </w:pPr>
      <w:r>
        <w:rPr>
          <w:rFonts w:ascii="Times New Roman"/>
          <w:b/>
          <w:i w:val="false"/>
          <w:color w:val="000000"/>
        </w:rPr>
        <w:t xml:space="preserve"> _________________________________________________ бойынша конкурс </w:t>
      </w:r>
    </w:p>
    <w:bookmarkEnd w:id="577"/>
    <w:bookmarkStart w:name="z642" w:id="578"/>
    <w:p>
      <w:pPr>
        <w:spacing w:after="0"/>
        <w:ind w:left="0"/>
        <w:jc w:val="left"/>
      </w:pPr>
      <w:r>
        <w:rPr>
          <w:rFonts w:ascii="Times New Roman"/>
          <w:b/>
          <w:i w:val="false"/>
          <w:color w:val="000000"/>
        </w:rPr>
        <w:t xml:space="preserve"> (конкурсты ұйымдастырушының толық атауын көрсету)</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(бұдан әрі – ҚР Үкіметінің 2008 жылғы 25 қаңтардағы № 64 Қаулысы) сәйкес мемлекеттік бюджет қаражаты есебінен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тамақтанумен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тамақтанумен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тамақтанумен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579"/>
    <w:p>
      <w:pPr>
        <w:spacing w:after="0"/>
        <w:ind w:left="0"/>
        <w:jc w:val="both"/>
      </w:pPr>
      <w:r>
        <w:rPr>
          <w:rFonts w:ascii="Times New Roman"/>
          <w:b w:val="false"/>
          <w:i w:val="false"/>
          <w:color w:val="000000"/>
          <w:sz w:val="28"/>
        </w:rPr>
        <w:t xml:space="preserve">
      Ескерту: </w:t>
      </w:r>
    </w:p>
    <w:bookmarkEnd w:id="579"/>
    <w:bookmarkStart w:name="z644" w:id="580"/>
    <w:p>
      <w:pPr>
        <w:spacing w:after="0"/>
        <w:ind w:left="0"/>
        <w:jc w:val="both"/>
      </w:pPr>
      <w:r>
        <w:rPr>
          <w:rFonts w:ascii="Times New Roman"/>
          <w:b w:val="false"/>
          <w:i w:val="false"/>
          <w:color w:val="000000"/>
          <w:sz w:val="28"/>
        </w:rPr>
        <w:t>
      Күні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7" w:id="581"/>
    <w:p>
      <w:pPr>
        <w:spacing w:after="0"/>
        <w:ind w:left="0"/>
        <w:jc w:val="left"/>
      </w:pPr>
      <w:r>
        <w:rPr>
          <w:rFonts w:ascii="Times New Roman"/>
          <w:b/>
          <w:i w:val="false"/>
          <w:color w:val="000000"/>
        </w:rPr>
        <w:t xml:space="preserve"> Сатып алынатын тауарлардың тізбесі</w:t>
      </w:r>
    </w:p>
    <w:bookmarkEnd w:id="581"/>
    <w:bookmarkStart w:name="z648" w:id="582"/>
    <w:p>
      <w:pPr>
        <w:spacing w:after="0"/>
        <w:ind w:left="0"/>
        <w:jc w:val="left"/>
      </w:pPr>
      <w:r>
        <w:rPr>
          <w:rFonts w:ascii="Times New Roman"/>
          <w:b/>
          <w:i w:val="false"/>
          <w:color w:val="000000"/>
        </w:rPr>
        <w:t xml:space="preserve"> ____________________________________________________ бойынша конкурс </w:t>
      </w:r>
    </w:p>
    <w:bookmarkEnd w:id="582"/>
    <w:bookmarkStart w:name="z649" w:id="583"/>
    <w:p>
      <w:pPr>
        <w:spacing w:after="0"/>
        <w:ind w:left="0"/>
        <w:jc w:val="left"/>
      </w:pPr>
      <w:r>
        <w:rPr>
          <w:rFonts w:ascii="Times New Roman"/>
          <w:b/>
          <w:i w:val="false"/>
          <w:color w:val="000000"/>
        </w:rPr>
        <w:t xml:space="preserve"> (толық атауын көрсету)</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584"/>
    <w:p>
      <w:pPr>
        <w:spacing w:after="0"/>
        <w:ind w:left="0"/>
        <w:jc w:val="both"/>
      </w:pPr>
      <w:r>
        <w:rPr>
          <w:rFonts w:ascii="Times New Roman"/>
          <w:b w:val="false"/>
          <w:i w:val="false"/>
          <w:color w:val="000000"/>
          <w:sz w:val="28"/>
        </w:rPr>
        <w:t>
      кестенің жалғасы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51" w:id="585"/>
    <w:p>
      <w:pPr>
        <w:spacing w:after="0"/>
        <w:ind w:left="0"/>
        <w:jc w:val="both"/>
      </w:pPr>
      <w:r>
        <w:rPr>
          <w:rFonts w:ascii="Times New Roman"/>
          <w:b w:val="false"/>
          <w:i w:val="false"/>
          <w:color w:val="000000"/>
          <w:sz w:val="28"/>
        </w:rPr>
        <w:t>
      Ескертпе:</w:t>
      </w:r>
    </w:p>
    <w:bookmarkEnd w:id="585"/>
    <w:bookmarkStart w:name="z652" w:id="586"/>
    <w:p>
      <w:pPr>
        <w:spacing w:after="0"/>
        <w:ind w:left="0"/>
        <w:jc w:val="both"/>
      </w:pPr>
      <w:r>
        <w:rPr>
          <w:rFonts w:ascii="Times New Roman"/>
          <w:b w:val="false"/>
          <w:i w:val="false"/>
          <w:color w:val="000000"/>
          <w:sz w:val="28"/>
        </w:rPr>
        <w:t>
      3-тармақ бойынша тауардың атауы:</w:t>
      </w:r>
    </w:p>
    <w:bookmarkEnd w:id="586"/>
    <w:bookmarkStart w:name="z653" w:id="587"/>
    <w:p>
      <w:pPr>
        <w:spacing w:after="0"/>
        <w:ind w:left="0"/>
        <w:jc w:val="both"/>
      </w:pPr>
      <w:r>
        <w:rPr>
          <w:rFonts w:ascii="Times New Roman"/>
          <w:b w:val="false"/>
          <w:i w:val="false"/>
          <w:color w:val="000000"/>
          <w:sz w:val="28"/>
        </w:rPr>
        <w:t>
      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bookmarkEnd w:id="587"/>
    <w:bookmarkStart w:name="z654" w:id="588"/>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bookmarkEnd w:id="588"/>
    <w:bookmarkStart w:name="z655" w:id="589"/>
    <w:p>
      <w:pPr>
        <w:spacing w:after="0"/>
        <w:ind w:left="0"/>
        <w:jc w:val="both"/>
      </w:pPr>
      <w:r>
        <w:rPr>
          <w:rFonts w:ascii="Times New Roman"/>
          <w:b w:val="false"/>
          <w:i w:val="false"/>
          <w:color w:val="000000"/>
          <w:sz w:val="28"/>
        </w:rPr>
        <w:t>
      Күні</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7" w:id="590"/>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Осы техникалық тапсырмада _______________________________________________________________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591"/>
    <w:p>
      <w:pPr>
        <w:spacing w:after="0"/>
        <w:ind w:left="0"/>
        <w:jc w:val="both"/>
      </w:pPr>
      <w:r>
        <w:rPr>
          <w:rFonts w:ascii="Times New Roman"/>
          <w:b w:val="false"/>
          <w:i w:val="false"/>
          <w:color w:val="000000"/>
          <w:sz w:val="28"/>
        </w:rPr>
        <w:t>
      _______________________________________ (білім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bookmarkEnd w:id="591"/>
    <w:bookmarkStart w:name="z659" w:id="592"/>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bookmarkEnd w:id="592"/>
    <w:bookmarkStart w:name="z660" w:id="593"/>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ұсынуын және жеткізілетін өнімдердің сапасын бақылауды, оларды сақтау және өткізу қағидаларының сақталуын қамтамасыз етеді.</w:t>
      </w:r>
    </w:p>
    <w:bookmarkEnd w:id="593"/>
    <w:bookmarkStart w:name="z661" w:id="594"/>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bookmarkEnd w:id="594"/>
    <w:bookmarkStart w:name="z662" w:id="595"/>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bookmarkEnd w:id="595"/>
    <w:bookmarkStart w:name="z663" w:id="596"/>
    <w:p>
      <w:pPr>
        <w:spacing w:after="0"/>
        <w:ind w:left="0"/>
        <w:jc w:val="both"/>
      </w:pPr>
      <w:r>
        <w:rPr>
          <w:rFonts w:ascii="Times New Roman"/>
          <w:b w:val="false"/>
          <w:i w:val="false"/>
          <w:color w:val="000000"/>
          <w:sz w:val="28"/>
        </w:rPr>
        <w:t xml:space="preserve">
      Қызметті жеткізуші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салық заңнамасы саласындағы нормативтік құқықтық актілерге сәйкес асханада төлемдерді қабылдауды қамтамасыз етеді.</w:t>
      </w:r>
    </w:p>
    <w:bookmarkEnd w:id="596"/>
    <w:bookmarkStart w:name="z664" w:id="597"/>
    <w:p>
      <w:pPr>
        <w:spacing w:after="0"/>
        <w:ind w:left="0"/>
        <w:jc w:val="both"/>
      </w:pPr>
      <w:r>
        <w:rPr>
          <w:rFonts w:ascii="Times New Roman"/>
          <w:b w:val="false"/>
          <w:i w:val="false"/>
          <w:color w:val="000000"/>
          <w:sz w:val="28"/>
        </w:rPr>
        <w:t>
      Тағамдарды, буфет өнімдерін, сусындарды, шөлмектегі суды өткізу конкурстық құжаттаманың техникалық тапсырмасына сәйкес жүзеге асырылады.</w:t>
      </w:r>
    </w:p>
    <w:bookmarkEnd w:id="597"/>
    <w:bookmarkStart w:name="z665" w:id="598"/>
    <w:p>
      <w:pPr>
        <w:spacing w:after="0"/>
        <w:ind w:left="0"/>
        <w:jc w:val="both"/>
      </w:pPr>
      <w:r>
        <w:rPr>
          <w:rFonts w:ascii="Times New Roman"/>
          <w:b w:val="false"/>
          <w:i w:val="false"/>
          <w:color w:val="000000"/>
          <w:sz w:val="28"/>
        </w:rPr>
        <w:t>
      Тамақтануды ұйымдастыру кезінде Қазақстан Республикасы Оқу-ағарту министрінің 2022 жылғы 14 қарашадағы № 456 бұйрығымен бекітілген (Нормативтік құқықтық актілерді мемлекеттік тіркеу тізілімінде № 30534 болып тіркелген) білім беру саласындағы ақпараттандыру объектілеріне қойылатын ең төменгі талаптарға сәйкес тіркеу және есеп беру функциясы бар аппараттық-бағдарламалық кешен арқылы тегін тамақпен қамтылған білім алушыларды есепке алу жүзеге асырылады.</w:t>
      </w:r>
    </w:p>
    <w:bookmarkEnd w:id="598"/>
    <w:bookmarkStart w:name="z666" w:id="599"/>
    <w:p>
      <w:pPr>
        <w:spacing w:after="0"/>
        <w:ind w:left="0"/>
        <w:jc w:val="both"/>
      </w:pPr>
      <w:r>
        <w:rPr>
          <w:rFonts w:ascii="Times New Roman"/>
          <w:b w:val="false"/>
          <w:i w:val="false"/>
          <w:color w:val="000000"/>
          <w:sz w:val="28"/>
        </w:rPr>
        <w:t>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 журналын жүргізуі үшін жағдайды қамтамасыз етеді.</w:t>
      </w:r>
    </w:p>
    <w:bookmarkEnd w:id="599"/>
    <w:bookmarkStart w:name="z667" w:id="600"/>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және Тапсырыс берушінің талабы бойынша білім беру ұйымының сайтында орналастыру үшін (тағамның суреті бар ас мәзірі, атауы, бағасы) ұсынады.</w:t>
      </w:r>
    </w:p>
    <w:bookmarkEnd w:id="600"/>
    <w:bookmarkStart w:name="z668" w:id="601"/>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bookmarkEnd w:id="601"/>
    <w:bookmarkStart w:name="z669" w:id="602"/>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bookmarkEnd w:id="602"/>
    <w:bookmarkStart w:name="z670" w:id="603"/>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bookmarkEnd w:id="603"/>
    <w:bookmarkStart w:name="z671" w:id="604"/>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bookmarkEnd w:id="604"/>
    <w:bookmarkStart w:name="z672" w:id="605"/>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________________________________ (басшының тегі, аты, әкесінің аты (бар болса) бекіткен белгіленген тамақтану режиміне сәйкес белгіленеді.</w:t>
      </w:r>
    </w:p>
    <w:bookmarkEnd w:id="605"/>
    <w:bookmarkStart w:name="z673" w:id="60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 Буфет өнімдеріне, оның ішінде шырындарды, сусындарды, бөтелкедегі суды өткізу кезінде бағаларға өзгеріс енгізу ағымдағы кезеңдегі инфляция деңгейіне сәйкес және мемлекеттік сатып алу порталында көрсетілетін қызметтерге (1 білім алушыға арналған тағамға) және (немесе) тауарларға орташа баға шегінде жүзеге асырылады.</w:t>
      </w:r>
    </w:p>
    <w:bookmarkEnd w:id="606"/>
    <w:bookmarkStart w:name="z674" w:id="607"/>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bookmarkEnd w:id="607"/>
    <w:bookmarkStart w:name="z675" w:id="608"/>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bookmarkEnd w:id="608"/>
    <w:bookmarkStart w:name="z676" w:id="609"/>
    <w:p>
      <w:pPr>
        <w:spacing w:after="0"/>
        <w:ind w:left="0"/>
        <w:jc w:val="both"/>
      </w:pPr>
      <w:r>
        <w:rPr>
          <w:rFonts w:ascii="Times New Roman"/>
          <w:b w:val="false"/>
          <w:i w:val="false"/>
          <w:color w:val="000000"/>
          <w:sz w:val="28"/>
        </w:rPr>
        <w:t>
      -білім алушылар үшін олардың сапасы мен қауіпсіздігін куәландыратын құжаттарды қоса бере отырып, пайдаланылатын тамақ өнімдерінің тізбесі туралы;</w:t>
      </w:r>
    </w:p>
    <w:bookmarkEnd w:id="609"/>
    <w:bookmarkStart w:name="z677" w:id="610"/>
    <w:p>
      <w:pPr>
        <w:spacing w:after="0"/>
        <w:ind w:left="0"/>
        <w:jc w:val="both"/>
      </w:pPr>
      <w:r>
        <w:rPr>
          <w:rFonts w:ascii="Times New Roman"/>
          <w:b w:val="false"/>
          <w:i w:val="false"/>
          <w:color w:val="000000"/>
          <w:sz w:val="28"/>
        </w:rPr>
        <w:t>
      -конкурс кезінде көрсетілген ас блогы қызметкерлерінің сандық және сапалық құрамының сәйкестігі туралы.</w:t>
      </w:r>
    </w:p>
    <w:bookmarkEnd w:id="610"/>
    <w:bookmarkStart w:name="z678" w:id="611"/>
    <w:p>
      <w:pPr>
        <w:spacing w:after="0"/>
        <w:ind w:left="0"/>
        <w:jc w:val="both"/>
      </w:pPr>
      <w:r>
        <w:rPr>
          <w:rFonts w:ascii="Times New Roman"/>
          <w:b w:val="false"/>
          <w:i w:val="false"/>
          <w:color w:val="000000"/>
          <w:sz w:val="28"/>
        </w:rPr>
        <w:t>
      Өнім беруші міндетті түрде халықтың санитариялық-эпидемиологиялық саламаттылығы саласындағы нормативтік құқықтық актілердің талаптарына сәйкес шығарылатын өнімнің ассортименттік тізбесін Тапсырыс берушімен бекітеді.</w:t>
      </w:r>
    </w:p>
    <w:bookmarkEnd w:id="611"/>
    <w:bookmarkStart w:name="z679" w:id="612"/>
    <w:p>
      <w:pPr>
        <w:spacing w:after="0"/>
        <w:ind w:left="0"/>
        <w:jc w:val="both"/>
      </w:pPr>
      <w:r>
        <w:rPr>
          <w:rFonts w:ascii="Times New Roman"/>
          <w:b w:val="false"/>
          <w:i w:val="false"/>
          <w:color w:val="000000"/>
          <w:sz w:val="28"/>
        </w:rPr>
        <w:t xml:space="preserve">
      Нақты тамақтану рационы перспективалық мәзірге сәйкес келуі тиіс. </w:t>
      </w:r>
    </w:p>
    <w:bookmarkEnd w:id="612"/>
    <w:bookmarkStart w:name="z680" w:id="613"/>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bookmarkEnd w:id="613"/>
    <w:bookmarkStart w:name="z681" w:id="614"/>
    <w:p>
      <w:pPr>
        <w:spacing w:after="0"/>
        <w:ind w:left="0"/>
        <w:jc w:val="both"/>
      </w:pPr>
      <w:r>
        <w:rPr>
          <w:rFonts w:ascii="Times New Roman"/>
          <w:b w:val="false"/>
          <w:i w:val="false"/>
          <w:color w:val="000000"/>
          <w:sz w:val="28"/>
        </w:rPr>
        <w:t>
      Білім беру ұйымдарында білім алушыларға өзімен бірге әкелінген тамақты ішу үшін қажетті жағдайлар жасалады.</w:t>
      </w:r>
    </w:p>
    <w:bookmarkEnd w:id="614"/>
    <w:bookmarkStart w:name="z682" w:id="615"/>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bookmarkEnd w:id="615"/>
    <w:bookmarkStart w:name="z683" w:id="616"/>
    <w:p>
      <w:pPr>
        <w:spacing w:after="0"/>
        <w:ind w:left="0"/>
        <w:jc w:val="both"/>
      </w:pPr>
      <w:r>
        <w:rPr>
          <w:rFonts w:ascii="Times New Roman"/>
          <w:b w:val="false"/>
          <w:i w:val="false"/>
          <w:color w:val="000000"/>
          <w:sz w:val="28"/>
        </w:rPr>
        <w:t xml:space="preserve">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p>
    <w:bookmarkEnd w:id="616"/>
    <w:bookmarkStart w:name="z684" w:id="617"/>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bookmarkEnd w:id="617"/>
    <w:bookmarkStart w:name="z685" w:id="618"/>
    <w:p>
      <w:pPr>
        <w:spacing w:after="0"/>
        <w:ind w:left="0"/>
        <w:jc w:val="both"/>
      </w:pPr>
      <w:r>
        <w:rPr>
          <w:rFonts w:ascii="Times New Roman"/>
          <w:b w:val="false"/>
          <w:i w:val="false"/>
          <w:color w:val="000000"/>
          <w:sz w:val="28"/>
        </w:rPr>
        <w:t>
      Ас блогында халықтың санитариялық-эпидемиологиялық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 жүкқұжаттар, сәйкестік сертификаттары, сапа куәліктері, ветеринариялық-санитариялық сараптама құжаттары, ұсыныс-пікірлер кітабы) тұрақты түрде болады.</w:t>
      </w:r>
    </w:p>
    <w:bookmarkEnd w:id="618"/>
    <w:bookmarkStart w:name="z686" w:id="619"/>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 болады.</w:t>
      </w:r>
    </w:p>
    <w:bookmarkEnd w:id="619"/>
    <w:bookmarkStart w:name="z687" w:id="620"/>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bookmarkEnd w:id="620"/>
    <w:bookmarkStart w:name="z688" w:id="621"/>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bookmarkEnd w:id="621"/>
    <w:bookmarkStart w:name="z689" w:id="622"/>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санитариялық-техникалық жабдықтар мен мүкәммал болмаған жағдайда өнім беруші қызмет көрсету процесінде олардың болуын қамтамасыз етеді.</w:t>
      </w:r>
    </w:p>
    <w:bookmarkEnd w:id="622"/>
    <w:bookmarkStart w:name="z690" w:id="623"/>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bookmarkEnd w:id="623"/>
    <w:bookmarkStart w:name="z691" w:id="624"/>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bookmarkEnd w:id="624"/>
    <w:bookmarkStart w:name="z692" w:id="625"/>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bookmarkEnd w:id="625"/>
    <w:bookmarkStart w:name="z693" w:id="626"/>
    <w:p>
      <w:pPr>
        <w:spacing w:after="0"/>
        <w:ind w:left="0"/>
        <w:jc w:val="both"/>
      </w:pPr>
      <w:r>
        <w:rPr>
          <w:rFonts w:ascii="Times New Roman"/>
          <w:b w:val="false"/>
          <w:i w:val="false"/>
          <w:color w:val="000000"/>
          <w:sz w:val="28"/>
        </w:rPr>
        <w:t>
      Ескерту.</w:t>
      </w:r>
    </w:p>
    <w:bookmarkEnd w:id="626"/>
    <w:bookmarkStart w:name="z694" w:id="627"/>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bookmarkEnd w:id="627"/>
    <w:bookmarkStart w:name="z695" w:id="628"/>
    <w:p>
      <w:pPr>
        <w:spacing w:after="0"/>
        <w:ind w:left="0"/>
        <w:jc w:val="both"/>
      </w:pPr>
      <w:r>
        <w:rPr>
          <w:rFonts w:ascii="Times New Roman"/>
          <w:b w:val="false"/>
          <w:i w:val="false"/>
          <w:color w:val="000000"/>
          <w:sz w:val="28"/>
        </w:rPr>
        <w:t>
      Күні</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8" w:id="629"/>
    <w:p>
      <w:pPr>
        <w:spacing w:after="0"/>
        <w:ind w:left="0"/>
        <w:jc w:val="left"/>
      </w:pPr>
      <w:r>
        <w:rPr>
          <w:rFonts w:ascii="Times New Roman"/>
          <w:b/>
          <w:i w:val="false"/>
          <w:color w:val="000000"/>
        </w:rPr>
        <w:t xml:space="preserve"> Конкурсқа қатысуға өтінім (заңды тұлғалар үшін)</w:t>
      </w:r>
    </w:p>
    <w:bookmarkEnd w:id="629"/>
    <w:bookmarkStart w:name="z699" w:id="630"/>
    <w:p>
      <w:pPr>
        <w:spacing w:after="0"/>
        <w:ind w:left="0"/>
        <w:jc w:val="both"/>
      </w:pPr>
      <w:r>
        <w:rPr>
          <w:rFonts w:ascii="Times New Roman"/>
          <w:b w:val="false"/>
          <w:i w:val="false"/>
          <w:color w:val="000000"/>
          <w:sz w:val="28"/>
        </w:rPr>
        <w:t xml:space="preserve">
      Кімге ______________________________________________________ </w:t>
      </w:r>
    </w:p>
    <w:bookmarkEnd w:id="630"/>
    <w:bookmarkStart w:name="z700" w:id="631"/>
    <w:p>
      <w:pPr>
        <w:spacing w:after="0"/>
        <w:ind w:left="0"/>
        <w:jc w:val="both"/>
      </w:pPr>
      <w:r>
        <w:rPr>
          <w:rFonts w:ascii="Times New Roman"/>
          <w:b w:val="false"/>
          <w:i w:val="false"/>
          <w:color w:val="000000"/>
          <w:sz w:val="28"/>
        </w:rPr>
        <w:t>
      (конкурсты ұйымдастырушының атауы)</w:t>
      </w:r>
    </w:p>
    <w:bookmarkEnd w:id="631"/>
    <w:bookmarkStart w:name="z701" w:id="632"/>
    <w:p>
      <w:pPr>
        <w:spacing w:after="0"/>
        <w:ind w:left="0"/>
        <w:jc w:val="both"/>
      </w:pPr>
      <w:r>
        <w:rPr>
          <w:rFonts w:ascii="Times New Roman"/>
          <w:b w:val="false"/>
          <w:i w:val="false"/>
          <w:color w:val="000000"/>
          <w:sz w:val="28"/>
        </w:rPr>
        <w:t xml:space="preserve">
      Кімнен _____________________________________________________ </w:t>
      </w:r>
    </w:p>
    <w:bookmarkEnd w:id="632"/>
    <w:bookmarkStart w:name="z702" w:id="633"/>
    <w:p>
      <w:pPr>
        <w:spacing w:after="0"/>
        <w:ind w:left="0"/>
        <w:jc w:val="both"/>
      </w:pPr>
      <w:r>
        <w:rPr>
          <w:rFonts w:ascii="Times New Roman"/>
          <w:b w:val="false"/>
          <w:i w:val="false"/>
          <w:color w:val="000000"/>
          <w:sz w:val="28"/>
        </w:rPr>
        <w:t>
      (әлеуетті өнім берушінің толық атауы)</w:t>
      </w:r>
    </w:p>
    <w:bookmarkEnd w:id="633"/>
    <w:bookmarkStart w:name="z703" w:id="634"/>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35"/>
    <w:p>
      <w:pPr>
        <w:spacing w:after="0"/>
        <w:ind w:left="0"/>
        <w:jc w:val="both"/>
      </w:pPr>
      <w:r>
        <w:rPr>
          <w:rFonts w:ascii="Times New Roman"/>
          <w:b w:val="false"/>
          <w:i w:val="false"/>
          <w:color w:val="000000"/>
          <w:sz w:val="28"/>
        </w:rPr>
        <w:t xml:space="preserve">
      2._______________________________________________ </w:t>
      </w:r>
    </w:p>
    <w:bookmarkEnd w:id="635"/>
    <w:bookmarkStart w:name="z705" w:id="636"/>
    <w:p>
      <w:pPr>
        <w:spacing w:after="0"/>
        <w:ind w:left="0"/>
        <w:jc w:val="both"/>
      </w:pPr>
      <w:r>
        <w:rPr>
          <w:rFonts w:ascii="Times New Roman"/>
          <w:b w:val="false"/>
          <w:i w:val="false"/>
          <w:color w:val="000000"/>
          <w:sz w:val="28"/>
        </w:rPr>
        <w:t>
      (заңды тұлғаның толық атауы)</w:t>
      </w:r>
    </w:p>
    <w:bookmarkEnd w:id="636"/>
    <w:bookmarkStart w:name="z706" w:id="637"/>
    <w:p>
      <w:pPr>
        <w:spacing w:after="0"/>
        <w:ind w:left="0"/>
        <w:jc w:val="both"/>
      </w:pPr>
      <w:r>
        <w:rPr>
          <w:rFonts w:ascii="Times New Roman"/>
          <w:b w:val="false"/>
          <w:i w:val="false"/>
          <w:color w:val="000000"/>
          <w:sz w:val="28"/>
        </w:rPr>
        <w:t>
      осы өтініммен ________________________________________________</w:t>
      </w:r>
    </w:p>
    <w:bookmarkEnd w:id="637"/>
    <w:bookmarkStart w:name="z707" w:id="638"/>
    <w:p>
      <w:pPr>
        <w:spacing w:after="0"/>
        <w:ind w:left="0"/>
        <w:jc w:val="both"/>
      </w:pPr>
      <w:r>
        <w:rPr>
          <w:rFonts w:ascii="Times New Roman"/>
          <w:b w:val="false"/>
          <w:i w:val="false"/>
          <w:color w:val="000000"/>
          <w:sz w:val="28"/>
        </w:rPr>
        <w:t>
      (конкурстың, лоттың (бар болса) толық атауы)</w:t>
      </w:r>
    </w:p>
    <w:bookmarkEnd w:id="638"/>
    <w:bookmarkStart w:name="z708" w:id="639"/>
    <w:p>
      <w:pPr>
        <w:spacing w:after="0"/>
        <w:ind w:left="0"/>
        <w:jc w:val="both"/>
      </w:pPr>
      <w:r>
        <w:rPr>
          <w:rFonts w:ascii="Times New Roman"/>
          <w:b w:val="false"/>
          <w:i w:val="false"/>
          <w:color w:val="000000"/>
          <w:sz w:val="28"/>
        </w:rPr>
        <w:t xml:space="preserve">
      конкурсына әлеуетті өнім беруші ретінде қатысуға ниет білдіреді және конкурстық құжаттамада көзделген талаптар мен шарттарға сәйкес ___________________________________________ </w:t>
      </w:r>
    </w:p>
    <w:bookmarkEnd w:id="639"/>
    <w:bookmarkStart w:name="z709" w:id="640"/>
    <w:p>
      <w:pPr>
        <w:spacing w:after="0"/>
        <w:ind w:left="0"/>
        <w:jc w:val="both"/>
      </w:pPr>
      <w:r>
        <w:rPr>
          <w:rFonts w:ascii="Times New Roman"/>
          <w:b w:val="false"/>
          <w:i w:val="false"/>
          <w:color w:val="000000"/>
          <w:sz w:val="28"/>
        </w:rPr>
        <w:t>
      (қажетін көрсету керек)</w:t>
      </w:r>
    </w:p>
    <w:bookmarkEnd w:id="640"/>
    <w:bookmarkStart w:name="z710" w:id="641"/>
    <w:p>
      <w:pPr>
        <w:spacing w:after="0"/>
        <w:ind w:left="0"/>
        <w:jc w:val="both"/>
      </w:pPr>
      <w:r>
        <w:rPr>
          <w:rFonts w:ascii="Times New Roman"/>
          <w:b w:val="false"/>
          <w:i w:val="false"/>
          <w:color w:val="000000"/>
          <w:sz w:val="28"/>
        </w:rPr>
        <w:t>
      қызмет көрсетуді немесе тауарлар жеткізуді жүзеге асыруға келісім береді.</w:t>
      </w:r>
    </w:p>
    <w:bookmarkEnd w:id="641"/>
    <w:bookmarkStart w:name="z711" w:id="642"/>
    <w:p>
      <w:pPr>
        <w:spacing w:after="0"/>
        <w:ind w:left="0"/>
        <w:jc w:val="both"/>
      </w:pPr>
      <w:r>
        <w:rPr>
          <w:rFonts w:ascii="Times New Roman"/>
          <w:b w:val="false"/>
          <w:i w:val="false"/>
          <w:color w:val="000000"/>
          <w:sz w:val="28"/>
        </w:rPr>
        <w:t>
      3.__________________________________________________________</w:t>
      </w:r>
    </w:p>
    <w:bookmarkEnd w:id="642"/>
    <w:bookmarkStart w:name="z712" w:id="643"/>
    <w:p>
      <w:pPr>
        <w:spacing w:after="0"/>
        <w:ind w:left="0"/>
        <w:jc w:val="both"/>
      </w:pPr>
      <w:r>
        <w:rPr>
          <w:rFonts w:ascii="Times New Roman"/>
          <w:b w:val="false"/>
          <w:i w:val="false"/>
          <w:color w:val="000000"/>
          <w:sz w:val="28"/>
        </w:rPr>
        <w:t>
      (заңды тұлғаның толық атауы)</w:t>
      </w:r>
    </w:p>
    <w:bookmarkEnd w:id="643"/>
    <w:bookmarkStart w:name="z713" w:id="644"/>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bookmarkEnd w:id="644"/>
    <w:bookmarkStart w:name="z714" w:id="645"/>
    <w:p>
      <w:pPr>
        <w:spacing w:after="0"/>
        <w:ind w:left="0"/>
        <w:jc w:val="both"/>
      </w:pPr>
      <w:r>
        <w:rPr>
          <w:rFonts w:ascii="Times New Roman"/>
          <w:b w:val="false"/>
          <w:i w:val="false"/>
          <w:color w:val="000000"/>
          <w:sz w:val="28"/>
        </w:rPr>
        <w:t>
      4.___________________________________________________________</w:t>
      </w:r>
    </w:p>
    <w:bookmarkEnd w:id="645"/>
    <w:bookmarkStart w:name="z715" w:id="646"/>
    <w:p>
      <w:pPr>
        <w:spacing w:after="0"/>
        <w:ind w:left="0"/>
        <w:jc w:val="both"/>
      </w:pPr>
      <w:r>
        <w:rPr>
          <w:rFonts w:ascii="Times New Roman"/>
          <w:b w:val="false"/>
          <w:i w:val="false"/>
          <w:color w:val="000000"/>
          <w:sz w:val="28"/>
        </w:rPr>
        <w:t>
      (заңды тұлғаның толық атауы)</w:t>
      </w:r>
    </w:p>
    <w:bookmarkEnd w:id="646"/>
    <w:bookmarkStart w:name="z716" w:id="647"/>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 және конкурстық комиссияға өзінің құқықтық қабілеті, біліктілігі, сапалық және ______________________________ көрсетілетін қызметтердің немесе сатып алынатын тауарлардың (қажетін көрсету керек)өзге де сипаттамалары туралы дұрыс емес мәліметтерді бергені үшін жауапкершілігі,сондай-ақ Қазақстан Республикасының қолданыстағы заңнамасында көзделген өзге де шектеулер туралы хабардар етілгендігін растайды.</w:t>
      </w:r>
    </w:p>
    <w:bookmarkEnd w:id="647"/>
    <w:bookmarkStart w:name="z717" w:id="648"/>
    <w:p>
      <w:pPr>
        <w:spacing w:after="0"/>
        <w:ind w:left="0"/>
        <w:jc w:val="both"/>
      </w:pPr>
      <w:r>
        <w:rPr>
          <w:rFonts w:ascii="Times New Roman"/>
          <w:b w:val="false"/>
          <w:i w:val="false"/>
          <w:color w:val="000000"/>
          <w:sz w:val="28"/>
        </w:rPr>
        <w:t>
      _____________________________________________________________</w:t>
      </w:r>
    </w:p>
    <w:bookmarkEnd w:id="648"/>
    <w:bookmarkStart w:name="z718" w:id="649"/>
    <w:p>
      <w:pPr>
        <w:spacing w:after="0"/>
        <w:ind w:left="0"/>
        <w:jc w:val="both"/>
      </w:pPr>
      <w:r>
        <w:rPr>
          <w:rFonts w:ascii="Times New Roman"/>
          <w:b w:val="false"/>
          <w:i w:val="false"/>
          <w:color w:val="000000"/>
          <w:sz w:val="28"/>
        </w:rPr>
        <w:t>
      (заңды тұлғаның толық атауы)</w:t>
      </w:r>
    </w:p>
    <w:bookmarkEnd w:id="649"/>
    <w:bookmarkStart w:name="z719" w:id="650"/>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мәліметтерді бергені үшін өзіне жауапкершілікті қабылдайды.</w:t>
      </w:r>
    </w:p>
    <w:bookmarkEnd w:id="650"/>
    <w:bookmarkStart w:name="z720" w:id="651"/>
    <w:p>
      <w:pPr>
        <w:spacing w:after="0"/>
        <w:ind w:left="0"/>
        <w:jc w:val="both"/>
      </w:pPr>
      <w:r>
        <w:rPr>
          <w:rFonts w:ascii="Times New Roman"/>
          <w:b w:val="false"/>
          <w:i w:val="false"/>
          <w:color w:val="000000"/>
          <w:sz w:val="28"/>
        </w:rPr>
        <w:t xml:space="preserve">
      5. Осы конкурстық өтінім конкурсқа қатысуға өтінімдер ашылған күннен бастап 60 күнтізбелік күн ішінде қолданылады. </w:t>
      </w:r>
    </w:p>
    <w:bookmarkEnd w:id="651"/>
    <w:bookmarkStart w:name="z721" w:id="652"/>
    <w:p>
      <w:pPr>
        <w:spacing w:after="0"/>
        <w:ind w:left="0"/>
        <w:jc w:val="both"/>
      </w:pPr>
      <w:r>
        <w:rPr>
          <w:rFonts w:ascii="Times New Roman"/>
          <w:b w:val="false"/>
          <w:i w:val="false"/>
          <w:color w:val="000000"/>
          <w:sz w:val="28"/>
        </w:rPr>
        <w:t>
      6. ___________________________________________________________</w:t>
      </w:r>
    </w:p>
    <w:bookmarkEnd w:id="652"/>
    <w:bookmarkStart w:name="z722" w:id="653"/>
    <w:p>
      <w:pPr>
        <w:spacing w:after="0"/>
        <w:ind w:left="0"/>
        <w:jc w:val="both"/>
      </w:pPr>
      <w:r>
        <w:rPr>
          <w:rFonts w:ascii="Times New Roman"/>
          <w:b w:val="false"/>
          <w:i w:val="false"/>
          <w:color w:val="000000"/>
          <w:sz w:val="28"/>
        </w:rPr>
        <w:t xml:space="preserve">
      (заңды тұлғаның толық атауы) </w:t>
      </w:r>
    </w:p>
    <w:bookmarkEnd w:id="653"/>
    <w:bookmarkStart w:name="z723" w:id="654"/>
    <w:p>
      <w:pPr>
        <w:spacing w:after="0"/>
        <w:ind w:left="0"/>
        <w:jc w:val="both"/>
      </w:pPr>
      <w:r>
        <w:rPr>
          <w:rFonts w:ascii="Times New Roman"/>
          <w:b w:val="false"/>
          <w:i w:val="false"/>
          <w:color w:val="000000"/>
          <w:sz w:val="28"/>
        </w:rPr>
        <w:t>
      конкурс жеңімпазы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bookmarkEnd w:id="654"/>
    <w:bookmarkStart w:name="z724" w:id="655"/>
    <w:p>
      <w:pPr>
        <w:spacing w:after="0"/>
        <w:ind w:left="0"/>
        <w:jc w:val="both"/>
      </w:pPr>
      <w:r>
        <w:rPr>
          <w:rFonts w:ascii="Times New Roman"/>
          <w:b w:val="false"/>
          <w:i w:val="false"/>
          <w:color w:val="000000"/>
          <w:sz w:val="28"/>
        </w:rPr>
        <w:t>
      7. Конкурсқа қатысуға өтінім конкурсты ұйымдастырушы мен әлеуетті өнім берушінің арасындағы міндетті шарттың рөлін атқарады.</w:t>
      </w:r>
    </w:p>
    <w:bookmarkEnd w:id="655"/>
    <w:bookmarkStart w:name="z725" w:id="656"/>
    <w:p>
      <w:pPr>
        <w:spacing w:after="0"/>
        <w:ind w:left="0"/>
        <w:jc w:val="both"/>
      </w:pPr>
      <w:r>
        <w:rPr>
          <w:rFonts w:ascii="Times New Roman"/>
          <w:b w:val="false"/>
          <w:i w:val="false"/>
          <w:color w:val="000000"/>
          <w:sz w:val="28"/>
        </w:rPr>
        <w:t>
      Күні</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8" w:id="657"/>
    <w:p>
      <w:pPr>
        <w:spacing w:after="0"/>
        <w:ind w:left="0"/>
        <w:jc w:val="left"/>
      </w:pPr>
      <w:r>
        <w:rPr>
          <w:rFonts w:ascii="Times New Roman"/>
          <w:b/>
          <w:i w:val="false"/>
          <w:color w:val="000000"/>
        </w:rPr>
        <w:t xml:space="preserve"> Конкурсқа қатысуға өтінім (жеке тұлға үшін)</w:t>
      </w:r>
    </w:p>
    <w:bookmarkEnd w:id="657"/>
    <w:bookmarkStart w:name="z729" w:id="658"/>
    <w:p>
      <w:pPr>
        <w:spacing w:after="0"/>
        <w:ind w:left="0"/>
        <w:jc w:val="both"/>
      </w:pPr>
      <w:r>
        <w:rPr>
          <w:rFonts w:ascii="Times New Roman"/>
          <w:b w:val="false"/>
          <w:i w:val="false"/>
          <w:color w:val="000000"/>
          <w:sz w:val="28"/>
        </w:rPr>
        <w:t xml:space="preserve">
      Кімге ________________________________________________________ </w:t>
      </w:r>
    </w:p>
    <w:bookmarkEnd w:id="658"/>
    <w:bookmarkStart w:name="z730" w:id="659"/>
    <w:p>
      <w:pPr>
        <w:spacing w:after="0"/>
        <w:ind w:left="0"/>
        <w:jc w:val="both"/>
      </w:pPr>
      <w:r>
        <w:rPr>
          <w:rFonts w:ascii="Times New Roman"/>
          <w:b w:val="false"/>
          <w:i w:val="false"/>
          <w:color w:val="000000"/>
          <w:sz w:val="28"/>
        </w:rPr>
        <w:t>
      (конкурсты ұйымдастырушының атауы)</w:t>
      </w:r>
    </w:p>
    <w:bookmarkEnd w:id="659"/>
    <w:bookmarkStart w:name="z731" w:id="660"/>
    <w:p>
      <w:pPr>
        <w:spacing w:after="0"/>
        <w:ind w:left="0"/>
        <w:jc w:val="both"/>
      </w:pPr>
      <w:r>
        <w:rPr>
          <w:rFonts w:ascii="Times New Roman"/>
          <w:b w:val="false"/>
          <w:i w:val="false"/>
          <w:color w:val="000000"/>
          <w:sz w:val="28"/>
        </w:rPr>
        <w:t xml:space="preserve">
      Кімнен _______________________________________________________ </w:t>
      </w:r>
    </w:p>
    <w:bookmarkEnd w:id="660"/>
    <w:bookmarkStart w:name="z732" w:id="661"/>
    <w:p>
      <w:pPr>
        <w:spacing w:after="0"/>
        <w:ind w:left="0"/>
        <w:jc w:val="both"/>
      </w:pPr>
      <w:r>
        <w:rPr>
          <w:rFonts w:ascii="Times New Roman"/>
          <w:b w:val="false"/>
          <w:i w:val="false"/>
          <w:color w:val="000000"/>
          <w:sz w:val="28"/>
        </w:rPr>
        <w:t>
      (әлеуетті өнім берушінің тегі, аты, әкесінің аты (бар болса)</w:t>
      </w:r>
    </w:p>
    <w:bookmarkEnd w:id="661"/>
    <w:bookmarkStart w:name="z733" w:id="662"/>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63"/>
          <w:p>
            <w:pPr>
              <w:spacing w:after="20"/>
              <w:ind w:left="20"/>
              <w:jc w:val="both"/>
            </w:pPr>
            <w:r>
              <w:rPr>
                <w:rFonts w:ascii="Times New Roman"/>
                <w:b w:val="false"/>
                <w:i w:val="false"/>
                <w:color w:val="000000"/>
                <w:sz w:val="20"/>
              </w:rPr>
              <w:t>
Жеке тұлғаның– әлеуетті өнім берушінің тіркелген мекенжайы</w:t>
            </w:r>
          </w:p>
          <w:bookmarkEnd w:id="663"/>
          <w:p>
            <w:pPr>
              <w:spacing w:after="20"/>
              <w:ind w:left="20"/>
              <w:jc w:val="both"/>
            </w:pPr>
            <w:r>
              <w:rPr>
                <w:rFonts w:ascii="Times New Roman"/>
                <w:b w:val="false"/>
                <w:i w:val="false"/>
                <w:color w:val="000000"/>
                <w:sz w:val="20"/>
              </w:rPr>
              <w:t>
Дара кәсіпкердің орналасқан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әлеуетті өнім берушінің байланыс телефондары, пошта мекенжайы мен электрондық пошта мекенжайы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664"/>
    <w:p>
      <w:pPr>
        <w:spacing w:after="0"/>
        <w:ind w:left="0"/>
        <w:jc w:val="both"/>
      </w:pPr>
      <w:r>
        <w:rPr>
          <w:rFonts w:ascii="Times New Roman"/>
          <w:b w:val="false"/>
          <w:i w:val="false"/>
          <w:color w:val="000000"/>
          <w:sz w:val="28"/>
        </w:rPr>
        <w:t>
      2. ___________________________________________________________</w:t>
      </w:r>
    </w:p>
    <w:bookmarkEnd w:id="664"/>
    <w:bookmarkStart w:name="z736" w:id="665"/>
    <w:p>
      <w:pPr>
        <w:spacing w:after="0"/>
        <w:ind w:left="0"/>
        <w:jc w:val="both"/>
      </w:pPr>
      <w:r>
        <w:rPr>
          <w:rFonts w:ascii="Times New Roman"/>
          <w:b w:val="false"/>
          <w:i w:val="false"/>
          <w:color w:val="000000"/>
          <w:sz w:val="28"/>
        </w:rPr>
        <w:t>
      (жеке тұлғаныңтегі, аты, әкесінің аты (бар болса) көрсетіледі)</w:t>
      </w:r>
    </w:p>
    <w:bookmarkEnd w:id="665"/>
    <w:bookmarkStart w:name="z737" w:id="666"/>
    <w:p>
      <w:pPr>
        <w:spacing w:after="0"/>
        <w:ind w:left="0"/>
        <w:jc w:val="both"/>
      </w:pPr>
      <w:r>
        <w:rPr>
          <w:rFonts w:ascii="Times New Roman"/>
          <w:b w:val="false"/>
          <w:i w:val="false"/>
          <w:color w:val="000000"/>
          <w:sz w:val="28"/>
        </w:rPr>
        <w:t>
      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____________________ (қажеттісін көрсету керек) қызметтер көрсетуді немесе тауарлар жеткізуді жүзеге асыруға келісім білдіреді.</w:t>
      </w:r>
    </w:p>
    <w:bookmarkEnd w:id="666"/>
    <w:bookmarkStart w:name="z738" w:id="667"/>
    <w:p>
      <w:pPr>
        <w:spacing w:after="0"/>
        <w:ind w:left="0"/>
        <w:jc w:val="both"/>
      </w:pPr>
      <w:r>
        <w:rPr>
          <w:rFonts w:ascii="Times New Roman"/>
          <w:b w:val="false"/>
          <w:i w:val="false"/>
          <w:color w:val="000000"/>
          <w:sz w:val="28"/>
        </w:rPr>
        <w:t xml:space="preserve">
      3. ___________________________________________________________ </w:t>
      </w:r>
    </w:p>
    <w:bookmarkEnd w:id="667"/>
    <w:bookmarkStart w:name="z739" w:id="668"/>
    <w:p>
      <w:pPr>
        <w:spacing w:after="0"/>
        <w:ind w:left="0"/>
        <w:jc w:val="both"/>
      </w:pPr>
      <w:r>
        <w:rPr>
          <w:rFonts w:ascii="Times New Roman"/>
          <w:b w:val="false"/>
          <w:i w:val="false"/>
          <w:color w:val="000000"/>
          <w:sz w:val="28"/>
        </w:rPr>
        <w:t>
      (әлеуетті өнім берушінің атауы)</w:t>
      </w:r>
    </w:p>
    <w:bookmarkEnd w:id="668"/>
    <w:bookmarkStart w:name="z740" w:id="669"/>
    <w:p>
      <w:pPr>
        <w:spacing w:after="0"/>
        <w:ind w:left="0"/>
        <w:jc w:val="both"/>
      </w:pPr>
      <w:r>
        <w:rPr>
          <w:rFonts w:ascii="Times New Roman"/>
          <w:b w:val="false"/>
          <w:i w:val="false"/>
          <w:color w:val="000000"/>
          <w:sz w:val="28"/>
        </w:rPr>
        <w:t xml:space="preserve">
      осы өтініммен заңнамада көзделген бұзушылықтардың жоқтығын растайды. </w:t>
      </w:r>
    </w:p>
    <w:bookmarkEnd w:id="669"/>
    <w:bookmarkStart w:name="z741" w:id="670"/>
    <w:p>
      <w:pPr>
        <w:spacing w:after="0"/>
        <w:ind w:left="0"/>
        <w:jc w:val="both"/>
      </w:pPr>
      <w:r>
        <w:rPr>
          <w:rFonts w:ascii="Times New Roman"/>
          <w:b w:val="false"/>
          <w:i w:val="false"/>
          <w:color w:val="000000"/>
          <w:sz w:val="28"/>
        </w:rPr>
        <w:t>
      4. ___________________________________________________________</w:t>
      </w:r>
    </w:p>
    <w:bookmarkEnd w:id="670"/>
    <w:bookmarkStart w:name="z742" w:id="671"/>
    <w:p>
      <w:pPr>
        <w:spacing w:after="0"/>
        <w:ind w:left="0"/>
        <w:jc w:val="both"/>
      </w:pPr>
      <w:r>
        <w:rPr>
          <w:rFonts w:ascii="Times New Roman"/>
          <w:b w:val="false"/>
          <w:i w:val="false"/>
          <w:color w:val="000000"/>
          <w:sz w:val="28"/>
        </w:rPr>
        <w:t>
      (әлеуетті өнім берушінің атауы)</w:t>
      </w:r>
    </w:p>
    <w:bookmarkEnd w:id="671"/>
    <w:bookmarkStart w:name="z743" w:id="672"/>
    <w:p>
      <w:pPr>
        <w:spacing w:after="0"/>
        <w:ind w:left="0"/>
        <w:jc w:val="both"/>
      </w:pPr>
      <w:r>
        <w:rPr>
          <w:rFonts w:ascii="Times New Roman"/>
          <w:b w:val="false"/>
          <w:i w:val="false"/>
          <w:color w:val="000000"/>
          <w:sz w:val="28"/>
        </w:rPr>
        <w:t>
      осы өтініммен конкурстық құжаттамамен танысқанын және конкурсты ұйымдастырушыға өзінің құқығы, біліктілігі, көрсетілетін қызметтер мен сатып алынатын тауарлардың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 туралы хабардар етілгендігін растайды.</w:t>
      </w:r>
    </w:p>
    <w:bookmarkEnd w:id="672"/>
    <w:bookmarkStart w:name="z744" w:id="673"/>
    <w:p>
      <w:pPr>
        <w:spacing w:after="0"/>
        <w:ind w:left="0"/>
        <w:jc w:val="both"/>
      </w:pPr>
      <w:r>
        <w:rPr>
          <w:rFonts w:ascii="Times New Roman"/>
          <w:b w:val="false"/>
          <w:i w:val="false"/>
          <w:color w:val="000000"/>
          <w:sz w:val="28"/>
        </w:rPr>
        <w:t>
      __________________________________________________________________</w:t>
      </w:r>
    </w:p>
    <w:bookmarkEnd w:id="673"/>
    <w:bookmarkStart w:name="z745" w:id="674"/>
    <w:p>
      <w:pPr>
        <w:spacing w:after="0"/>
        <w:ind w:left="0"/>
        <w:jc w:val="both"/>
      </w:pPr>
      <w:r>
        <w:rPr>
          <w:rFonts w:ascii="Times New Roman"/>
          <w:b w:val="false"/>
          <w:i w:val="false"/>
          <w:color w:val="000000"/>
          <w:sz w:val="28"/>
        </w:rPr>
        <w:t>
      (әлеуетті өнім берушінің атауы)</w:t>
      </w:r>
    </w:p>
    <w:bookmarkEnd w:id="674"/>
    <w:bookmarkStart w:name="z746" w:id="675"/>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 бергені үшін өзіне жауапкершілікті қабылдайды.</w:t>
      </w:r>
    </w:p>
    <w:bookmarkEnd w:id="675"/>
    <w:bookmarkStart w:name="z747" w:id="676"/>
    <w:p>
      <w:pPr>
        <w:spacing w:after="0"/>
        <w:ind w:left="0"/>
        <w:jc w:val="both"/>
      </w:pPr>
      <w:r>
        <w:rPr>
          <w:rFonts w:ascii="Times New Roman"/>
          <w:b w:val="false"/>
          <w:i w:val="false"/>
          <w:color w:val="000000"/>
          <w:sz w:val="28"/>
        </w:rPr>
        <w:t>
      5. Осы конкурстық өтінім конкурсқа қатысуға өтінімдер ашылған күннен бастап 60 күнтізбелік күн ішінде қолданылады.</w:t>
      </w:r>
    </w:p>
    <w:bookmarkEnd w:id="676"/>
    <w:bookmarkStart w:name="z748" w:id="677"/>
    <w:p>
      <w:pPr>
        <w:spacing w:after="0"/>
        <w:ind w:left="0"/>
        <w:jc w:val="both"/>
      </w:pPr>
      <w:r>
        <w:rPr>
          <w:rFonts w:ascii="Times New Roman"/>
          <w:b w:val="false"/>
          <w:i w:val="false"/>
          <w:color w:val="000000"/>
          <w:sz w:val="28"/>
        </w:rPr>
        <w:t xml:space="preserve">
      6. ____________________________________________________________ </w:t>
      </w:r>
    </w:p>
    <w:bookmarkEnd w:id="677"/>
    <w:bookmarkStart w:name="z749" w:id="678"/>
    <w:p>
      <w:pPr>
        <w:spacing w:after="0"/>
        <w:ind w:left="0"/>
        <w:jc w:val="both"/>
      </w:pPr>
      <w:r>
        <w:rPr>
          <w:rFonts w:ascii="Times New Roman"/>
          <w:b w:val="false"/>
          <w:i w:val="false"/>
          <w:color w:val="000000"/>
          <w:sz w:val="28"/>
        </w:rPr>
        <w:t>
      (әлеуетті өнім берушінің атауы) конкурстың жеңімпазы деп танылған жағдайда, шарттың орындалуын қамтамасыз етуді шарттың жалпы сомасының кемінде үш пайызын құрайтын сомада енгізуге міндеттенеді.</w:t>
      </w:r>
    </w:p>
    <w:bookmarkEnd w:id="678"/>
    <w:bookmarkStart w:name="z750" w:id="679"/>
    <w:p>
      <w:pPr>
        <w:spacing w:after="0"/>
        <w:ind w:left="0"/>
        <w:jc w:val="both"/>
      </w:pPr>
      <w:r>
        <w:rPr>
          <w:rFonts w:ascii="Times New Roman"/>
          <w:b w:val="false"/>
          <w:i w:val="false"/>
          <w:color w:val="000000"/>
          <w:sz w:val="28"/>
        </w:rPr>
        <w:t>
      7. Конкурсқа қатысуға өтінім конкурсты ұйымдастырушы мен әлеуетті өнім берушінің арасындағы міндетті шарттың рөлін атқарады.</w:t>
      </w:r>
    </w:p>
    <w:bookmarkEnd w:id="679"/>
    <w:bookmarkStart w:name="z751" w:id="680"/>
    <w:p>
      <w:pPr>
        <w:spacing w:after="0"/>
        <w:ind w:left="0"/>
        <w:jc w:val="both"/>
      </w:pPr>
      <w:r>
        <w:rPr>
          <w:rFonts w:ascii="Times New Roman"/>
          <w:b w:val="false"/>
          <w:i w:val="false"/>
          <w:color w:val="000000"/>
          <w:sz w:val="28"/>
        </w:rPr>
        <w:t>
      Күні</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4" w:id="681"/>
    <w:p>
      <w:pPr>
        <w:spacing w:after="0"/>
        <w:ind w:left="0"/>
        <w:jc w:val="left"/>
      </w:pPr>
      <w:r>
        <w:rPr>
          <w:rFonts w:ascii="Times New Roman"/>
          <w:b/>
          <w:i w:val="false"/>
          <w:color w:val="000000"/>
        </w:rPr>
        <w:t xml:space="preserve"> Әлеуетті өнім берушінің біліктілігі туралы мәліметтер</w:t>
      </w:r>
    </w:p>
    <w:bookmarkEnd w:id="681"/>
    <w:bookmarkStart w:name="z755" w:id="682"/>
    <w:p>
      <w:pPr>
        <w:spacing w:after="0"/>
        <w:ind w:left="0"/>
        <w:jc w:val="both"/>
      </w:pPr>
      <w:r>
        <w:rPr>
          <w:rFonts w:ascii="Times New Roman"/>
          <w:b w:val="false"/>
          <w:i w:val="false"/>
          <w:color w:val="000000"/>
          <w:sz w:val="28"/>
        </w:rPr>
        <w:t>
      (әлеуетті өнім беруші көрсетілетін қызметтерді сатып алу кезінде толтырады)</w:t>
      </w:r>
    </w:p>
    <w:bookmarkEnd w:id="682"/>
    <w:bookmarkStart w:name="z756" w:id="683"/>
    <w:p>
      <w:pPr>
        <w:spacing w:after="0"/>
        <w:ind w:left="0"/>
        <w:jc w:val="both"/>
      </w:pPr>
      <w:r>
        <w:rPr>
          <w:rFonts w:ascii="Times New Roman"/>
          <w:b w:val="false"/>
          <w:i w:val="false"/>
          <w:color w:val="000000"/>
          <w:sz w:val="28"/>
        </w:rPr>
        <w:t>
      1. Әлеуетті өнім берушінің атауы ________________________________</w:t>
      </w:r>
    </w:p>
    <w:bookmarkEnd w:id="683"/>
    <w:bookmarkStart w:name="z757" w:id="684"/>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қызметті көрсету үшін ____________________________</w:t>
      </w:r>
    </w:p>
    <w:bookmarkEnd w:id="684"/>
    <w:bookmarkStart w:name="z758" w:id="685"/>
    <w:p>
      <w:pPr>
        <w:spacing w:after="0"/>
        <w:ind w:left="0"/>
        <w:jc w:val="both"/>
      </w:pPr>
      <w:r>
        <w:rPr>
          <w:rFonts w:ascii="Times New Roman"/>
          <w:b w:val="false"/>
          <w:i w:val="false"/>
          <w:color w:val="000000"/>
          <w:sz w:val="28"/>
        </w:rPr>
        <w:t>
      (әлеуетті өнім берушінің атауын, тегін, атын, әкесінің атын (бар болса) көрсету) әлеуетті өнім берушіде қажетті штат қызметкерлері бар.</w:t>
      </w:r>
    </w:p>
    <w:bookmarkEnd w:id="685"/>
    <w:bookmarkStart w:name="z759" w:id="686"/>
    <w:p>
      <w:pPr>
        <w:spacing w:after="0"/>
        <w:ind w:left="0"/>
        <w:jc w:val="both"/>
      </w:pPr>
      <w:r>
        <w:rPr>
          <w:rFonts w:ascii="Times New Roman"/>
          <w:b w:val="false"/>
          <w:i w:val="false"/>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біліктілігі (куәлік № және (немесе) сертификат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лауазымын көрсете отырып,еңбек қатынастары туралы растайтын құжаттың күні, №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60" w:id="687"/>
    <w:p>
      <w:pPr>
        <w:spacing w:after="0"/>
        <w:ind w:left="0"/>
        <w:jc w:val="both"/>
      </w:pPr>
      <w:r>
        <w:rPr>
          <w:rFonts w:ascii="Times New Roman"/>
          <w:b w:val="false"/>
          <w:i w:val="false"/>
          <w:color w:val="000000"/>
          <w:sz w:val="28"/>
        </w:rPr>
        <w:t>
      3. Растайтын құжаттардың көшірмелерін қоса бере отырып,</w:t>
      </w:r>
    </w:p>
    <w:bookmarkEnd w:id="687"/>
    <w:bookmarkStart w:name="z761" w:id="688"/>
    <w:p>
      <w:pPr>
        <w:spacing w:after="0"/>
        <w:ind w:left="0"/>
        <w:jc w:val="both"/>
      </w:pPr>
      <w:r>
        <w:rPr>
          <w:rFonts w:ascii="Times New Roman"/>
          <w:b w:val="false"/>
          <w:i w:val="false"/>
          <w:color w:val="000000"/>
          <w:sz w:val="28"/>
        </w:rPr>
        <w:t xml:space="preserve">
      __________________________________________________________________ </w:t>
      </w:r>
    </w:p>
    <w:bookmarkEnd w:id="688"/>
    <w:bookmarkStart w:name="z762" w:id="689"/>
    <w:p>
      <w:pPr>
        <w:spacing w:after="0"/>
        <w:ind w:left="0"/>
        <w:jc w:val="both"/>
      </w:pPr>
      <w:r>
        <w:rPr>
          <w:rFonts w:ascii="Times New Roman"/>
          <w:b w:val="false"/>
          <w:i w:val="false"/>
          <w:color w:val="000000"/>
          <w:sz w:val="28"/>
        </w:rPr>
        <w:t>
      (әлеуеттi өнiм берушiнің атауын көрсету)</w:t>
      </w:r>
    </w:p>
    <w:bookmarkEnd w:id="689"/>
    <w:bookmarkStart w:name="z763" w:id="690"/>
    <w:p>
      <w:pPr>
        <w:spacing w:after="0"/>
        <w:ind w:left="0"/>
        <w:jc w:val="both"/>
      </w:pPr>
      <w:r>
        <w:rPr>
          <w:rFonts w:ascii="Times New Roman"/>
          <w:b w:val="false"/>
          <w:i w:val="false"/>
          <w:color w:val="000000"/>
          <w:sz w:val="28"/>
        </w:rPr>
        <w:t>
      конкурс өткізілетін тиісті аймақта өткен 7 жылда көрсетілген қызмет көрсету нарығындағы көрсетілетін қызметтердің көлемі</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жылы</w:t>
            </w:r>
          </w:p>
        </w:tc>
      </w:tr>
    </w:tbl>
    <w:bookmarkStart w:name="z764" w:id="691"/>
    <w:p>
      <w:pPr>
        <w:spacing w:after="0"/>
        <w:ind w:left="0"/>
        <w:jc w:val="both"/>
      </w:pPr>
      <w:r>
        <w:rPr>
          <w:rFonts w:ascii="Times New Roman"/>
          <w:b w:val="false"/>
          <w:i w:val="false"/>
          <w:color w:val="000000"/>
          <w:sz w:val="28"/>
        </w:rPr>
        <w:t>
      4. Әлеуетті өнім беруші қызмет көрсетуге арналған бар ресурстар туралы қосымша мәліметтерді көрсетеді.</w:t>
      </w:r>
    </w:p>
    <w:bookmarkEnd w:id="691"/>
    <w:bookmarkStart w:name="z765" w:id="692"/>
    <w:p>
      <w:pPr>
        <w:spacing w:after="0"/>
        <w:ind w:left="0"/>
        <w:jc w:val="both"/>
      </w:pPr>
      <w:r>
        <w:rPr>
          <w:rFonts w:ascii="Times New Roman"/>
          <w:b w:val="false"/>
          <w:i w:val="false"/>
          <w:color w:val="000000"/>
          <w:sz w:val="28"/>
        </w:rPr>
        <w:t>
      Бiлiктiлiгi туралы барлық мәлiметтердiң дұрыстығын растаймын.</w:t>
      </w:r>
    </w:p>
    <w:bookmarkEnd w:id="692"/>
    <w:bookmarkStart w:name="z766" w:id="693"/>
    <w:p>
      <w:pPr>
        <w:spacing w:after="0"/>
        <w:ind w:left="0"/>
        <w:jc w:val="both"/>
      </w:pPr>
      <w:r>
        <w:rPr>
          <w:rFonts w:ascii="Times New Roman"/>
          <w:b w:val="false"/>
          <w:i w:val="false"/>
          <w:color w:val="000000"/>
          <w:sz w:val="28"/>
        </w:rPr>
        <w:t>
      Күні</w:t>
      </w:r>
    </w:p>
    <w:bookmarkEnd w:id="693"/>
    <w:bookmarkStart w:name="z767" w:id="694"/>
    <w:p>
      <w:pPr>
        <w:spacing w:after="0"/>
        <w:ind w:left="0"/>
        <w:jc w:val="both"/>
      </w:pPr>
      <w:r>
        <w:rPr>
          <w:rFonts w:ascii="Times New Roman"/>
          <w:b w:val="false"/>
          <w:i w:val="false"/>
          <w:color w:val="000000"/>
          <w:sz w:val="28"/>
        </w:rPr>
        <w:t>
      Әлеуетті өнім беруші туралы мәліметтер</w:t>
      </w:r>
    </w:p>
    <w:bookmarkEnd w:id="694"/>
    <w:bookmarkStart w:name="z768" w:id="695"/>
    <w:p>
      <w:pPr>
        <w:spacing w:after="0"/>
        <w:ind w:left="0"/>
        <w:jc w:val="both"/>
      </w:pPr>
      <w:r>
        <w:rPr>
          <w:rFonts w:ascii="Times New Roman"/>
          <w:b w:val="false"/>
          <w:i w:val="false"/>
          <w:color w:val="000000"/>
          <w:sz w:val="28"/>
        </w:rPr>
        <w:t>
      (әлеуетті өнім беруші тауарларды сатып алу кезінде толтырады)</w:t>
      </w:r>
    </w:p>
    <w:bookmarkEnd w:id="695"/>
    <w:bookmarkStart w:name="z769" w:id="696"/>
    <w:p>
      <w:pPr>
        <w:spacing w:after="0"/>
        <w:ind w:left="0"/>
        <w:jc w:val="both"/>
      </w:pPr>
      <w:r>
        <w:rPr>
          <w:rFonts w:ascii="Times New Roman"/>
          <w:b w:val="false"/>
          <w:i w:val="false"/>
          <w:color w:val="000000"/>
          <w:sz w:val="28"/>
        </w:rPr>
        <w:t>
      1. Әлеуетті өнім берушінің атауы ______________________________</w:t>
      </w:r>
    </w:p>
    <w:bookmarkEnd w:id="696"/>
    <w:bookmarkStart w:name="z770" w:id="697"/>
    <w:p>
      <w:pPr>
        <w:spacing w:after="0"/>
        <w:ind w:left="0"/>
        <w:jc w:val="both"/>
      </w:pPr>
      <w:r>
        <w:rPr>
          <w:rFonts w:ascii="Times New Roman"/>
          <w:b w:val="false"/>
          <w:i w:val="false"/>
          <w:color w:val="000000"/>
          <w:sz w:val="28"/>
        </w:rPr>
        <w:t>
      2. Растайтын құжаттардың көшірмелерін қоса бере отырып, конкурс өткізілетін тиісті аймақта өткен 7 жылда әлеуетті өнім беруші жеткізген (өндірген) конкурста сатып алынатын ұқсас тауарлардың көлемі, теңгемен __________</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қалауы бойынша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698"/>
    <w:p>
      <w:pPr>
        <w:spacing w:after="0"/>
        <w:ind w:left="0"/>
        <w:jc w:val="both"/>
      </w:pPr>
      <w:r>
        <w:rPr>
          <w:rFonts w:ascii="Times New Roman"/>
          <w:b w:val="false"/>
          <w:i w:val="false"/>
          <w:color w:val="000000"/>
          <w:sz w:val="28"/>
        </w:rPr>
        <w:t>
      Барлық мәліметтердің дұрыстығын растаймын.</w:t>
      </w:r>
    </w:p>
    <w:bookmarkEnd w:id="698"/>
    <w:bookmarkStart w:name="z772" w:id="699"/>
    <w:p>
      <w:pPr>
        <w:spacing w:after="0"/>
        <w:ind w:left="0"/>
        <w:jc w:val="both"/>
      </w:pPr>
      <w:r>
        <w:rPr>
          <w:rFonts w:ascii="Times New Roman"/>
          <w:b w:val="false"/>
          <w:i w:val="false"/>
          <w:color w:val="000000"/>
          <w:sz w:val="28"/>
        </w:rPr>
        <w:t>
      Күні</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4" w:id="700"/>
    <w:p>
      <w:pPr>
        <w:spacing w:after="0"/>
        <w:ind w:left="0"/>
        <w:jc w:val="left"/>
      </w:pPr>
      <w:r>
        <w:rPr>
          <w:rFonts w:ascii="Times New Roman"/>
          <w:b/>
          <w:i w:val="false"/>
          <w:color w:val="000000"/>
        </w:rPr>
        <w:t xml:space="preserve"> Көрсетілетін қызметті жеткізушіні таңдау өлшемшарттары</w:t>
      </w:r>
    </w:p>
    <w:bookmarkEnd w:id="700"/>
    <w:p>
      <w:pPr>
        <w:spacing w:after="0"/>
        <w:ind w:left="0"/>
        <w:jc w:val="both"/>
      </w:pPr>
      <w:r>
        <w:rPr>
          <w:rFonts w:ascii="Times New Roman"/>
          <w:b w:val="false"/>
          <w:i w:val="false"/>
          <w:color w:val="ff0000"/>
          <w:sz w:val="28"/>
        </w:rPr>
        <w:t xml:space="preserve">
      Ескерту. 7-қосмышаға өзгеріс енгізілді - ҚР Оқу-ағарту министрінің 19.02.2024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тиісті аймақта өткен 7 жылдағы жұмыс тәжірибесі (5 балдан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қызмет көрсету нарығында жұмыс тәжірибесі жоқ - 0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мемлекеттік орта білім беру ұйымдарының білім алушылары мен тәрбиеленушілерін тамақтандыруды ұйымдастыру бойынша жұмыс тәжірибесі – әр 8 айға 1 балдан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басқа қоғамдық тамақтану объектілерінде тамақтандыруды ұйымдастыру бойынша жұмыс тәжірибесі – әр 12 айға 1 балдан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 берілген (қоғамдық тамақтандыру саласында) арнайы орта білімі (2007 жылғы 27 шілдеге дейін білімі туралы құжатты алған жағдайда) немесе техникалық және кәсіптік, жоғары білімі бар аспаздың болуы (білім беру ұйымдарында 1300-ге дейін білім алушы болған кезде - 6 балдан аспайды,</w:t>
            </w:r>
          </w:p>
          <w:p>
            <w:pPr>
              <w:spacing w:after="20"/>
              <w:ind w:left="20"/>
              <w:jc w:val="both"/>
            </w:pPr>
            <w:r>
              <w:rPr>
                <w:rFonts w:ascii="Times New Roman"/>
                <w:b w:val="false"/>
                <w:i w:val="false"/>
                <w:color w:val="000000"/>
                <w:sz w:val="20"/>
              </w:rPr>
              <w:t>
- білім беру ұйымдарында 1301 және одан да көп білім алушы болған кезде - 10 балдан аспайды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білімі (білім туралы құжатын 2007 жылғы 27 шілдеге дейін алған жағдайда) немесе техникалық және кәсіптік білімнің, 3 разрядтың болуы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білімі (білім туралы құжатын 2007 жылғы 27 шілдеге дейін алған жағдайда) немесе техникалық және кәсіптік білімнің, 4 разрядтың болуы (2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білімі (білім туралы құжатын 2007 жылғы 27 шілдеге дейін алған жағдайда) немесе техникалық және кәсіптік білімнің, 5 және одан жоғары разрядының және (немесе) жоғары білімнің болуы (3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Аспаздың еңбек өтілі 1 жылдан кем емес (4 балдан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(бір аспазға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мен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 (1 балдан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саласында жоғары, орта - техникалық білімі бар технологтың немесе техник – технологтың болуы (2 балдан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bl>
    <w:bookmarkStart w:name="z776" w:id="701"/>
    <w:p>
      <w:pPr>
        <w:spacing w:after="0"/>
        <w:ind w:left="0"/>
        <w:jc w:val="both"/>
      </w:pPr>
      <w:r>
        <w:rPr>
          <w:rFonts w:ascii="Times New Roman"/>
          <w:b w:val="false"/>
          <w:i w:val="false"/>
          <w:color w:val="000000"/>
          <w:sz w:val="28"/>
        </w:rPr>
        <w:t>
      Ескертпе:</w:t>
      </w:r>
    </w:p>
    <w:bookmarkEnd w:id="701"/>
    <w:bookmarkStart w:name="z777" w:id="702"/>
    <w:p>
      <w:pPr>
        <w:spacing w:after="0"/>
        <w:ind w:left="0"/>
        <w:jc w:val="both"/>
      </w:pPr>
      <w:r>
        <w:rPr>
          <w:rFonts w:ascii="Times New Roman"/>
          <w:b w:val="false"/>
          <w:i w:val="false"/>
          <w:color w:val="000000"/>
          <w:sz w:val="28"/>
        </w:rPr>
        <w:t>
      1-тармақ бойынша конкурс өткізілетін тиісті аймақта ағымдағы жылдың өткен 7 жылдағы жұмыс тәжірибесінің болуы:</w:t>
      </w:r>
    </w:p>
    <w:bookmarkEnd w:id="702"/>
    <w:bookmarkStart w:name="z778" w:id="703"/>
    <w:p>
      <w:pPr>
        <w:spacing w:after="0"/>
        <w:ind w:left="0"/>
        <w:jc w:val="both"/>
      </w:pPr>
      <w:r>
        <w:rPr>
          <w:rFonts w:ascii="Times New Roman"/>
          <w:b w:val="false"/>
          <w:i w:val="false"/>
          <w:color w:val="000000"/>
          <w:sz w:val="28"/>
        </w:rPr>
        <w:t>
      орта мемлекеттік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орындаудың әрбір айы үшін көрсетілген қызметтер актілерімен және шот-фактуралармен, мемлекеттік заңды тұлғалардың асханаларын мүліктік жалдау (жалға беру) шарттарының көшірмелерімен расталады.</w:t>
      </w:r>
    </w:p>
    <w:bookmarkEnd w:id="703"/>
    <w:bookmarkStart w:name="z779" w:id="704"/>
    <w:p>
      <w:pPr>
        <w:spacing w:after="0"/>
        <w:ind w:left="0"/>
        <w:jc w:val="both"/>
      </w:pPr>
      <w:r>
        <w:rPr>
          <w:rFonts w:ascii="Times New Roman"/>
          <w:b w:val="false"/>
          <w:i w:val="false"/>
          <w:color w:val="000000"/>
          <w:sz w:val="28"/>
        </w:rPr>
        <w:t>
      Шартта (қосымша келісімде) көрсетілген жазғы каникул айларында (маусым-тамыз айлары) қызметтер ұсынылған жағдайда, осы айлар үшін көрсетілген қызметтер актілері мен шот-фактуралар қосымша ұсынылады;</w:t>
      </w:r>
    </w:p>
    <w:bookmarkEnd w:id="704"/>
    <w:bookmarkStart w:name="z780" w:id="705"/>
    <w:p>
      <w:pPr>
        <w:spacing w:after="0"/>
        <w:ind w:left="0"/>
        <w:jc w:val="both"/>
      </w:pPr>
      <w:r>
        <w:rPr>
          <w:rFonts w:ascii="Times New Roman"/>
          <w:b w:val="false"/>
          <w:i w:val="false"/>
          <w:color w:val="000000"/>
          <w:sz w:val="28"/>
        </w:rPr>
        <w:t>
      конкурс өткізілетін тиісті аймақта басқа қоғамдық тамақтану объектілерінде тамақтандыруды ұйымдастыру бойынша:</w:t>
      </w:r>
    </w:p>
    <w:bookmarkEnd w:id="705"/>
    <w:bookmarkStart w:name="z781" w:id="706"/>
    <w:p>
      <w:pPr>
        <w:spacing w:after="0"/>
        <w:ind w:left="0"/>
        <w:jc w:val="both"/>
      </w:pPr>
      <w:r>
        <w:rPr>
          <w:rFonts w:ascii="Times New Roman"/>
          <w:b w:val="false"/>
          <w:i w:val="false"/>
          <w:color w:val="000000"/>
          <w:sz w:val="28"/>
        </w:rPr>
        <w:t>
      көрсетілетін қызметті ұсыну кезінде – бұрын жасалған шарттардың көшірмелерімен, осы шарттардың орындалуының әрбір айы үшін көрсетілген қызметтер актілерімен және шот-фактуралармен,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көшірмелерімен;</w:t>
      </w:r>
    </w:p>
    <w:bookmarkEnd w:id="706"/>
    <w:bookmarkStart w:name="z782" w:id="707"/>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кезінде әлеуетті өнім берушінің атына берілген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қоса бере отырып, қоғамдық тамақтану объектісіне құқық белгілейтін құжаттардың көшірмелерімен (жекеменшік, (меншік құқығын растайтын құжаттар қоса берілсін), жалдау, өтеусіз пайдалану, сенімгерлік басқару және т.б. (жалға берушінің меншік құқығын растайтын құжаттар және т.б. қосымша қоса берілсін) расталады.</w:t>
      </w:r>
    </w:p>
    <w:bookmarkEnd w:id="707"/>
    <w:bookmarkStart w:name="z783" w:id="708"/>
    <w:p>
      <w:pPr>
        <w:spacing w:after="0"/>
        <w:ind w:left="0"/>
        <w:jc w:val="both"/>
      </w:pPr>
      <w:r>
        <w:rPr>
          <w:rFonts w:ascii="Times New Roman"/>
          <w:b w:val="false"/>
          <w:i w:val="false"/>
          <w:color w:val="000000"/>
          <w:sz w:val="28"/>
        </w:rPr>
        <w:t>
      Бұл ретте бір мезгілде бірнеше орта білім беру ұйымдарында және (немесе) қоғамдық тамақтандыру саласында қызмет көрсету кезінде деректер жинақталмайды. Бір кезең ішінде орта білім беру ұйымында және қоғамдық тамақтандыру саласында бір мезгілде қызмет көрсеткені туралы растаушы құжаттар ұсынылған жағдайда орта білім беру ұйымдарындағы жұмыс тәжірибесі ескеріледі. Орта білім беру ұйымындағы және қоғамдық тамақтандыру саласындағы жұмыс тәжірибесін жинақтауға жол берілмейді.</w:t>
      </w:r>
    </w:p>
    <w:bookmarkEnd w:id="708"/>
    <w:bookmarkStart w:name="z784" w:id="709"/>
    <w:p>
      <w:pPr>
        <w:spacing w:after="0"/>
        <w:ind w:left="0"/>
        <w:jc w:val="both"/>
      </w:pPr>
      <w:r>
        <w:rPr>
          <w:rFonts w:ascii="Times New Roman"/>
          <w:b w:val="false"/>
          <w:i w:val="false"/>
          <w:color w:val="000000"/>
          <w:sz w:val="28"/>
        </w:rPr>
        <w:t xml:space="preserve">
      –2, 4, 5-тармақтар бойынша әлеуетті өнім беруші өтінім берген сәтте ҚР Еңбек </w:t>
      </w:r>
      <w:r>
        <w:rPr>
          <w:rFonts w:ascii="Times New Roman"/>
          <w:b w:val="false"/>
          <w:i w:val="false"/>
          <w:color w:val="000000"/>
          <w:sz w:val="28"/>
        </w:rPr>
        <w:t>кодексіне</w:t>
      </w:r>
      <w:r>
        <w:rPr>
          <w:rFonts w:ascii="Times New Roman"/>
          <w:b w:val="false"/>
          <w:i w:val="false"/>
          <w:color w:val="000000"/>
          <w:sz w:val="28"/>
        </w:rPr>
        <w:t xml:space="preserve"> сәйкес қызметкерлердің еңбек қызметін, "Білім туралы" ҚР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білімі туралы құжаттарды, разрядын растайтын, сондай-ақ маманның жеке басын куәландыратын құжаттардың көшірмелерін ұсынған кезде тиісті балдар қойылады. Құжаттар құжаттардың түпнұсқаларынан (телнұсқаларынан) электрондық көшірмелер түрінде ұсынылады.</w:t>
      </w:r>
    </w:p>
    <w:bookmarkEnd w:id="709"/>
    <w:bookmarkStart w:name="z785" w:id="710"/>
    <w:p>
      <w:pPr>
        <w:spacing w:after="0"/>
        <w:ind w:left="0"/>
        <w:jc w:val="both"/>
      </w:pPr>
      <w:r>
        <w:rPr>
          <w:rFonts w:ascii="Times New Roman"/>
          <w:b w:val="false"/>
          <w:i w:val="false"/>
          <w:color w:val="000000"/>
          <w:sz w:val="28"/>
        </w:rPr>
        <w:t>
      Аспаз біліктілігі бар білімі болған жағдайда аспаздың біліктілігін (разрядын) арттыру уәкілетті орган белгілеген үлгідегі электрондық көшірмесі құжатпен расталады.</w:t>
      </w:r>
    </w:p>
    <w:bookmarkEnd w:id="710"/>
    <w:bookmarkStart w:name="z786" w:id="711"/>
    <w:p>
      <w:pPr>
        <w:spacing w:after="0"/>
        <w:ind w:left="0"/>
        <w:jc w:val="both"/>
      </w:pPr>
      <w:r>
        <w:rPr>
          <w:rFonts w:ascii="Times New Roman"/>
          <w:b w:val="false"/>
          <w:i w:val="false"/>
          <w:color w:val="000000"/>
          <w:sz w:val="28"/>
        </w:rPr>
        <w:t>
      Медициналық білімі болған жағдайда, диетология саласында біліктілігін арттыру немесе қайта даярлау уәкілетті орган белгілеген үлгідегі құжаттың электрондық көшірмесімен расталады.</w:t>
      </w:r>
    </w:p>
    <w:bookmarkEnd w:id="711"/>
    <w:bookmarkStart w:name="z787" w:id="712"/>
    <w:p>
      <w:pPr>
        <w:spacing w:after="0"/>
        <w:ind w:left="0"/>
        <w:jc w:val="both"/>
      </w:pPr>
      <w:r>
        <w:rPr>
          <w:rFonts w:ascii="Times New Roman"/>
          <w:b w:val="false"/>
          <w:i w:val="false"/>
          <w:color w:val="000000"/>
          <w:sz w:val="28"/>
        </w:rPr>
        <w:t xml:space="preserve">
      3-тармақ бойынша жұмыс өтілі болған кезде қызметкердің еңбек өтілін растайтын құжат аударылған міндетті зейнетақы жарналары туралы Бірыңғай жинақтаушы зейнетақы қорынан үзінді көшірменің немесе жүргізілген әлеуметтік аударымдар туралы Мемлекеттік әлеуметтік сақтандыру қорынан алынған мәліметтердің электрондық көшірмесі және Қазақстан Республикасының Еңбек кодексінің </w:t>
      </w:r>
      <w:r>
        <w:rPr>
          <w:rFonts w:ascii="Times New Roman"/>
          <w:b w:val="false"/>
          <w:i w:val="false"/>
          <w:color w:val="000000"/>
          <w:sz w:val="28"/>
        </w:rPr>
        <w:t>35 бабының</w:t>
      </w:r>
      <w:r>
        <w:rPr>
          <w:rFonts w:ascii="Times New Roman"/>
          <w:b w:val="false"/>
          <w:i w:val="false"/>
          <w:color w:val="000000"/>
          <w:sz w:val="28"/>
        </w:rPr>
        <w:t xml:space="preserve"> 1), 2), 3), 4), 5) және 8) тармақшаларында көзделген құжаттардың бірі болып табылады. Бұл ретте қызметкердің еңбек өтілі соңғы бес жылда ескеріледі.</w:t>
      </w:r>
    </w:p>
    <w:bookmarkEnd w:id="712"/>
    <w:bookmarkStart w:name="z788" w:id="713"/>
    <w:p>
      <w:pPr>
        <w:spacing w:after="0"/>
        <w:ind w:left="0"/>
        <w:jc w:val="both"/>
      </w:pPr>
      <w:r>
        <w:rPr>
          <w:rFonts w:ascii="Times New Roman"/>
          <w:b w:val="false"/>
          <w:i w:val="false"/>
          <w:color w:val="000000"/>
          <w:sz w:val="28"/>
        </w:rPr>
        <w:t>
      Бір қызметкер бірнеше лауазымдарды қоса атқарған жағдайда балдар өлшемшарттардың біреуі бойынша ғана қойылады.</w:t>
      </w:r>
    </w:p>
    <w:bookmarkEnd w:id="713"/>
    <w:bookmarkStart w:name="z789" w:id="714"/>
    <w:p>
      <w:pPr>
        <w:spacing w:after="0"/>
        <w:ind w:left="0"/>
        <w:jc w:val="both"/>
      </w:pPr>
      <w:r>
        <w:rPr>
          <w:rFonts w:ascii="Times New Roman"/>
          <w:b w:val="false"/>
          <w:i w:val="false"/>
          <w:color w:val="000000"/>
          <w:sz w:val="28"/>
        </w:rPr>
        <w:t>
      Әлеуетті өнім беруші жеңімпаз деп жарияланған және (немесе) шартқа сәйкес ағымдағы конкурсты өткізу кезеңінде қызмет көрсететін және (немесе) басқа ұйымда қызметін жүзеге асыратын бұрын өткізілген конкурстарда әлеуетті өнім беруші ұсынған аспаздардың болуы туралы мәліметтерді ұсынған кезде конкурстық комиссия балл қоймайды. Қызметкерлер туралы мәліметтерді тексеруді конкурсты ұйымдастырушы веб-порталда жүзеге асырады.</w:t>
      </w:r>
    </w:p>
    <w:bookmarkEnd w:id="714"/>
    <w:bookmarkStart w:name="z790" w:id="715"/>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3" w:id="716"/>
    <w:p>
      <w:pPr>
        <w:spacing w:after="0"/>
        <w:ind w:left="0"/>
        <w:jc w:val="left"/>
      </w:pPr>
      <w:r>
        <w:rPr>
          <w:rFonts w:ascii="Times New Roman"/>
          <w:b/>
          <w:i w:val="false"/>
          <w:color w:val="000000"/>
        </w:rPr>
        <w:t xml:space="preserve"> Тауарларды жеткізушіні таңдау өлшемшарттары</w:t>
      </w:r>
    </w:p>
    <w:bookmarkEnd w:id="716"/>
    <w:p>
      <w:pPr>
        <w:spacing w:after="0"/>
        <w:ind w:left="0"/>
        <w:jc w:val="both"/>
      </w:pPr>
      <w:r>
        <w:rPr>
          <w:rFonts w:ascii="Times New Roman"/>
          <w:b w:val="false"/>
          <w:i w:val="false"/>
          <w:color w:val="ff0000"/>
          <w:sz w:val="28"/>
        </w:rPr>
        <w:t xml:space="preserve">
      Ескерту. 8-қосымшаға өзгеріс енгізілді - ҚР Оқу-ағарту министрінің м.а. 31.07.2025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тиісті аймақта конкурстың мәні болып табылатын тауар нарығындағы өткен 7 жылдағы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айға 1 балдан, бірақ 5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қазақстанда шығарылған тауарды өндірушінің мәртебесін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 (3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 (2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 (3 балл)</w:t>
            </w:r>
          </w:p>
        </w:tc>
      </w:tr>
    </w:tbl>
    <w:bookmarkStart w:name="z794" w:id="717"/>
    <w:p>
      <w:pPr>
        <w:spacing w:after="0"/>
        <w:ind w:left="0"/>
        <w:jc w:val="both"/>
      </w:pPr>
      <w:r>
        <w:rPr>
          <w:rFonts w:ascii="Times New Roman"/>
          <w:b w:val="false"/>
          <w:i w:val="false"/>
          <w:color w:val="000000"/>
          <w:sz w:val="28"/>
        </w:rPr>
        <w:t>
      Ескертпе:</w:t>
      </w:r>
    </w:p>
    <w:bookmarkEnd w:id="717"/>
    <w:bookmarkStart w:name="z795" w:id="718"/>
    <w:p>
      <w:pPr>
        <w:spacing w:after="0"/>
        <w:ind w:left="0"/>
        <w:jc w:val="both"/>
      </w:pPr>
      <w:r>
        <w:rPr>
          <w:rFonts w:ascii="Times New Roman"/>
          <w:b w:val="false"/>
          <w:i w:val="false"/>
          <w:color w:val="000000"/>
          <w:sz w:val="28"/>
        </w:rPr>
        <w:t>
      –1-тармақ бойынша конкурс өткізілетін тиісті аймақта ағымдағы жылдың өткен 7 жылдағы жұмыс тәжірибесінің болуы тауарларды жеткізу кезеңі, осы шарттарды орындаудың әрбір айы үшін тауарларды қабылдау-тапсыру актілері көрсетіле отырып, бұрын жасалған шарттардың көшірмелерімен расталады.</w:t>
      </w:r>
    </w:p>
    <w:bookmarkEnd w:id="718"/>
    <w:bookmarkStart w:name="z796" w:id="719"/>
    <w:p>
      <w:pPr>
        <w:spacing w:after="0"/>
        <w:ind w:left="0"/>
        <w:jc w:val="both"/>
      </w:pPr>
      <w:r>
        <w:rPr>
          <w:rFonts w:ascii="Times New Roman"/>
          <w:b w:val="false"/>
          <w:i w:val="false"/>
          <w:color w:val="000000"/>
          <w:sz w:val="28"/>
        </w:rPr>
        <w:t>
      Бұл ретте бір кезең ішінде тауарларды бір мезгілде бірнеше ұйымға (бірнеше тапсырыс берушіге) жеткізу кезінде деректер жинақталмайды;</w:t>
      </w:r>
    </w:p>
    <w:bookmarkEnd w:id="719"/>
    <w:bookmarkStart w:name="z797" w:id="720"/>
    <w:p>
      <w:pPr>
        <w:spacing w:after="0"/>
        <w:ind w:left="0"/>
        <w:jc w:val="both"/>
      </w:pPr>
      <w:r>
        <w:rPr>
          <w:rFonts w:ascii="Times New Roman"/>
          <w:b w:val="false"/>
          <w:i w:val="false"/>
          <w:color w:val="000000"/>
          <w:sz w:val="28"/>
        </w:rPr>
        <w:t>
      –2-тармақ бойынша әлеуетті өнім берушінің біріккен лотқа қатысуы кезінде балдар, әлеуетті өнім беруші – Қазақстанда шығарылған тауар өндіруші тауарды (ларды) сертификаттау туралы құжатты ұсынған кезде осы конкурстың (лоттың) тауарларының кемінде 20%- ына (жиырма пайызына) қойылады.</w:t>
      </w:r>
    </w:p>
    <w:bookmarkEnd w:id="720"/>
    <w:bookmarkStart w:name="z798" w:id="721"/>
    <w:p>
      <w:pPr>
        <w:spacing w:after="0"/>
        <w:ind w:left="0"/>
        <w:jc w:val="both"/>
      </w:pPr>
      <w:r>
        <w:rPr>
          <w:rFonts w:ascii="Times New Roman"/>
          <w:b w:val="false"/>
          <w:i w:val="false"/>
          <w:color w:val="000000"/>
          <w:sz w:val="28"/>
        </w:rPr>
        <w:t>
      Бұл ретте бір кезең ішінде тауарларды бір мезгілде бірнеше ұйымға (бірнеше тапсырыс берушіге) жеткізу кезінде деректер жинақталмайды;</w:t>
      </w:r>
    </w:p>
    <w:bookmarkEnd w:id="721"/>
    <w:bookmarkStart w:name="z799" w:id="722"/>
    <w:p>
      <w:pPr>
        <w:spacing w:after="0"/>
        <w:ind w:left="0"/>
        <w:jc w:val="both"/>
      </w:pPr>
      <w:r>
        <w:rPr>
          <w:rFonts w:ascii="Times New Roman"/>
          <w:b w:val="false"/>
          <w:i w:val="false"/>
          <w:color w:val="000000"/>
          <w:sz w:val="28"/>
        </w:rPr>
        <w:t>
      –3-тармақ бойынша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мамандандырылған көліктің бар болуына арналған құжаттар (автокөліктің техникалық сипаттамаларын, автокөлікке техникалық паспорттың мәліметтерін (№, берілген күні, автокөліктің маркасы, автокөліктің мемлекеттік тіркеу нөмірі, иесі), эпидемиялық маңыздылығы елеусіз объект қызметінің (пайдалануының) басталғаны туралы хабарлама ұсынылған кезде тиісті балл қойылады.</w:t>
      </w:r>
    </w:p>
    <w:bookmarkEnd w:id="722"/>
    <w:bookmarkStart w:name="z800" w:id="723"/>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3" w:id="724"/>
    <w:p>
      <w:pPr>
        <w:spacing w:after="0"/>
        <w:ind w:left="0"/>
        <w:jc w:val="left"/>
      </w:pPr>
      <w:r>
        <w:rPr>
          <w:rFonts w:ascii="Times New Roman"/>
          <w:b/>
          <w:i w:val="false"/>
          <w:color w:val="000000"/>
        </w:rPr>
        <w:t xml:space="preserve"> Қызмет көрсету туралы үлгілік шарт</w:t>
      </w:r>
    </w:p>
    <w:bookmarkEnd w:id="724"/>
    <w:bookmarkStart w:name="z804" w:id="725"/>
    <w:p>
      <w:pPr>
        <w:spacing w:after="0"/>
        <w:ind w:left="0"/>
        <w:jc w:val="both"/>
      </w:pPr>
      <w:r>
        <w:rPr>
          <w:rFonts w:ascii="Times New Roman"/>
          <w:b w:val="false"/>
          <w:i w:val="false"/>
          <w:color w:val="000000"/>
          <w:sz w:val="28"/>
        </w:rPr>
        <w:t>
      ______________________"___" ____________ _______ ж.</w:t>
      </w:r>
    </w:p>
    <w:bookmarkEnd w:id="725"/>
    <w:bookmarkStart w:name="z805" w:id="726"/>
    <w:p>
      <w:pPr>
        <w:spacing w:after="0"/>
        <w:ind w:left="0"/>
        <w:jc w:val="both"/>
      </w:pPr>
      <w:r>
        <w:rPr>
          <w:rFonts w:ascii="Times New Roman"/>
          <w:b w:val="false"/>
          <w:i w:val="false"/>
          <w:color w:val="000000"/>
          <w:sz w:val="28"/>
        </w:rPr>
        <w:t>
      (өткізілетін орны)</w:t>
      </w:r>
    </w:p>
    <w:bookmarkEnd w:id="726"/>
    <w:bookmarkStart w:name="z806" w:id="727"/>
    <w:p>
      <w:pPr>
        <w:spacing w:after="0"/>
        <w:ind w:left="0"/>
        <w:jc w:val="both"/>
      </w:pPr>
      <w:r>
        <w:rPr>
          <w:rFonts w:ascii="Times New Roman"/>
          <w:b w:val="false"/>
          <w:i w:val="false"/>
          <w:color w:val="000000"/>
          <w:sz w:val="28"/>
        </w:rPr>
        <w:t>
      Бұдан әрі Тапсырыс беруші деп аталатын _____________________________________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_____________________________________ (жеткізушінің – конкурс жеңімпазының толық атауы) атынан _____________________________________ (басшының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bookmarkEnd w:id="727"/>
    <w:bookmarkStart w:name="z807" w:id="728"/>
    <w:p>
      <w:pPr>
        <w:spacing w:after="0"/>
        <w:ind w:left="0"/>
        <w:jc w:val="both"/>
      </w:pPr>
      <w:r>
        <w:rPr>
          <w:rFonts w:ascii="Times New Roman"/>
          <w:b w:val="false"/>
          <w:i w:val="false"/>
          <w:color w:val="000000"/>
          <w:sz w:val="28"/>
        </w:rPr>
        <w:t>
      1. Шарттың мәні</w:t>
      </w:r>
    </w:p>
    <w:bookmarkEnd w:id="728"/>
    <w:bookmarkStart w:name="z808" w:id="729"/>
    <w:p>
      <w:pPr>
        <w:spacing w:after="0"/>
        <w:ind w:left="0"/>
        <w:jc w:val="both"/>
      </w:pPr>
      <w:r>
        <w:rPr>
          <w:rFonts w:ascii="Times New Roman"/>
          <w:b w:val="false"/>
          <w:i w:val="false"/>
          <w:color w:val="000000"/>
          <w:sz w:val="28"/>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bookmarkEnd w:id="729"/>
    <w:bookmarkStart w:name="z809" w:id="730"/>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bookmarkEnd w:id="730"/>
    <w:bookmarkStart w:name="z810" w:id="731"/>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bookmarkEnd w:id="731"/>
    <w:bookmarkStart w:name="z811" w:id="732"/>
    <w:p>
      <w:pPr>
        <w:spacing w:after="0"/>
        <w:ind w:left="0"/>
        <w:jc w:val="both"/>
      </w:pPr>
      <w:r>
        <w:rPr>
          <w:rFonts w:ascii="Times New Roman"/>
          <w:b w:val="false"/>
          <w:i w:val="false"/>
          <w:color w:val="000000"/>
          <w:sz w:val="28"/>
        </w:rPr>
        <w:t>
      1.2. Төменде келтірілген құжаттар мен онда айтылған шарттар осы Шартты құрайды және оның ажырамас бөлігі болып табылады, атап айтқанда:</w:t>
      </w:r>
    </w:p>
    <w:bookmarkEnd w:id="732"/>
    <w:bookmarkStart w:name="z812" w:id="733"/>
    <w:p>
      <w:pPr>
        <w:spacing w:after="0"/>
        <w:ind w:left="0"/>
        <w:jc w:val="both"/>
      </w:pPr>
      <w:r>
        <w:rPr>
          <w:rFonts w:ascii="Times New Roman"/>
          <w:b w:val="false"/>
          <w:i w:val="false"/>
          <w:color w:val="000000"/>
          <w:sz w:val="28"/>
        </w:rPr>
        <w:t>
      1) осы Шарт;</w:t>
      </w:r>
    </w:p>
    <w:bookmarkEnd w:id="733"/>
    <w:bookmarkStart w:name="z813" w:id="734"/>
    <w:p>
      <w:pPr>
        <w:spacing w:after="0"/>
        <w:ind w:left="0"/>
        <w:jc w:val="both"/>
      </w:pPr>
      <w:r>
        <w:rPr>
          <w:rFonts w:ascii="Times New Roman"/>
          <w:b w:val="false"/>
          <w:i w:val="false"/>
          <w:color w:val="000000"/>
          <w:sz w:val="28"/>
        </w:rPr>
        <w:t>
      2) техникалық тапсырма;</w:t>
      </w:r>
    </w:p>
    <w:bookmarkEnd w:id="734"/>
    <w:bookmarkStart w:name="z814" w:id="735"/>
    <w:p>
      <w:pPr>
        <w:spacing w:after="0"/>
        <w:ind w:left="0"/>
        <w:jc w:val="both"/>
      </w:pPr>
      <w:r>
        <w:rPr>
          <w:rFonts w:ascii="Times New Roman"/>
          <w:b w:val="false"/>
          <w:i w:val="false"/>
          <w:color w:val="000000"/>
          <w:sz w:val="28"/>
        </w:rPr>
        <w:t>
      3) Шартты орындауды қамтамасыз ету.</w:t>
      </w:r>
    </w:p>
    <w:bookmarkEnd w:id="735"/>
    <w:bookmarkStart w:name="z815" w:id="736"/>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bookmarkEnd w:id="736"/>
    <w:bookmarkStart w:name="z816" w:id="737"/>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bookmarkEnd w:id="737"/>
    <w:bookmarkStart w:name="z817" w:id="738"/>
    <w:p>
      <w:pPr>
        <w:spacing w:after="0"/>
        <w:ind w:left="0"/>
        <w:jc w:val="both"/>
      </w:pPr>
      <w:r>
        <w:rPr>
          <w:rFonts w:ascii="Times New Roman"/>
          <w:b w:val="false"/>
          <w:i w:val="false"/>
          <w:color w:val="000000"/>
          <w:sz w:val="28"/>
        </w:rPr>
        <w:t>
      2) "Тапсырыс беруші" – орган немесе орта білім беру ұйымы;</w:t>
      </w:r>
    </w:p>
    <w:bookmarkEnd w:id="738"/>
    <w:bookmarkStart w:name="z818" w:id="739"/>
    <w:p>
      <w:pPr>
        <w:spacing w:after="0"/>
        <w:ind w:left="0"/>
        <w:jc w:val="both"/>
      </w:pPr>
      <w:r>
        <w:rPr>
          <w:rFonts w:ascii="Times New Roman"/>
          <w:b w:val="false"/>
          <w:i w:val="false"/>
          <w:color w:val="000000"/>
          <w:sz w:val="28"/>
        </w:rPr>
        <w:t>
      3)"Өнім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w:t>
      </w:r>
    </w:p>
    <w:bookmarkEnd w:id="739"/>
    <w:bookmarkStart w:name="z819" w:id="740"/>
    <w:p>
      <w:pPr>
        <w:spacing w:after="0"/>
        <w:ind w:left="0"/>
        <w:jc w:val="both"/>
      </w:pPr>
      <w:r>
        <w:rPr>
          <w:rFonts w:ascii="Times New Roman"/>
          <w:b w:val="false"/>
          <w:i w:val="false"/>
          <w:color w:val="000000"/>
          <w:sz w:val="28"/>
        </w:rPr>
        <w:t>
      4)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740"/>
    <w:bookmarkStart w:name="z820" w:id="741"/>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шарттық міндеттемелерін толық орындағаны үшін төлейтін сома.</w:t>
      </w:r>
    </w:p>
    <w:bookmarkEnd w:id="741"/>
    <w:bookmarkStart w:name="z821" w:id="742"/>
    <w:p>
      <w:pPr>
        <w:spacing w:after="0"/>
        <w:ind w:left="0"/>
        <w:jc w:val="both"/>
      </w:pPr>
      <w:r>
        <w:rPr>
          <w:rFonts w:ascii="Times New Roman"/>
          <w:b w:val="false"/>
          <w:i w:val="false"/>
          <w:color w:val="000000"/>
          <w:sz w:val="28"/>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bookmarkEnd w:id="742"/>
    <w:bookmarkStart w:name="z822" w:id="743"/>
    <w:p>
      <w:pPr>
        <w:spacing w:after="0"/>
        <w:ind w:left="0"/>
        <w:jc w:val="left"/>
      </w:pPr>
      <w:r>
        <w:rPr>
          <w:rFonts w:ascii="Times New Roman"/>
          <w:b/>
          <w:i w:val="false"/>
          <w:color w:val="000000"/>
        </w:rPr>
        <w:t xml:space="preserve"> 2. Шарттың сомасы және ақы төлеу шарттары</w:t>
      </w:r>
    </w:p>
    <w:bookmarkEnd w:id="743"/>
    <w:bookmarkStart w:name="z823" w:id="744"/>
    <w:p>
      <w:pPr>
        <w:spacing w:after="0"/>
        <w:ind w:left="0"/>
        <w:jc w:val="both"/>
      </w:pPr>
      <w:r>
        <w:rPr>
          <w:rFonts w:ascii="Times New Roman"/>
          <w:b w:val="false"/>
          <w:i w:val="false"/>
          <w:color w:val="000000"/>
          <w:sz w:val="28"/>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bookmarkEnd w:id="744"/>
    <w:bookmarkStart w:name="z824" w:id="745"/>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жылға тіркеуге жатады.</w:t>
      </w:r>
    </w:p>
    <w:bookmarkEnd w:id="745"/>
    <w:bookmarkStart w:name="z825" w:id="746"/>
    <w:p>
      <w:pPr>
        <w:spacing w:after="0"/>
        <w:ind w:left="0"/>
        <w:jc w:val="both"/>
      </w:pPr>
      <w:r>
        <w:rPr>
          <w:rFonts w:ascii="Times New Roman"/>
          <w:b w:val="false"/>
          <w:i w:val="false"/>
          <w:color w:val="000000"/>
          <w:sz w:val="28"/>
        </w:rPr>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bookmarkEnd w:id="746"/>
    <w:bookmarkStart w:name="z826" w:id="747"/>
    <w:p>
      <w:pPr>
        <w:spacing w:after="0"/>
        <w:ind w:left="0"/>
        <w:jc w:val="both"/>
      </w:pPr>
      <w:r>
        <w:rPr>
          <w:rFonts w:ascii="Times New Roman"/>
          <w:b w:val="false"/>
          <w:i w:val="false"/>
          <w:color w:val="000000"/>
          <w:sz w:val="28"/>
        </w:rPr>
        <w:t>
      Қызмет көрсету актісінің нысанын Өнім беруші Тапсырыс берушімен алдын ала келіседі.</w:t>
      </w:r>
    </w:p>
    <w:bookmarkEnd w:id="747"/>
    <w:bookmarkStart w:name="z827" w:id="748"/>
    <w:p>
      <w:pPr>
        <w:spacing w:after="0"/>
        <w:ind w:left="0"/>
        <w:jc w:val="both"/>
      </w:pPr>
      <w:r>
        <w:rPr>
          <w:rFonts w:ascii="Times New Roman"/>
          <w:b w:val="false"/>
          <w:i w:val="false"/>
          <w:color w:val="000000"/>
          <w:sz w:val="28"/>
        </w:rPr>
        <w:t>
      2.4. Көрсетілетін қызметтердің көлемі сандық және құндық мәнде техникалық тапсырмада айтылған.</w:t>
      </w:r>
    </w:p>
    <w:bookmarkEnd w:id="748"/>
    <w:bookmarkStart w:name="z828" w:id="749"/>
    <w:p>
      <w:pPr>
        <w:spacing w:after="0"/>
        <w:ind w:left="0"/>
        <w:jc w:val="left"/>
      </w:pPr>
      <w:r>
        <w:rPr>
          <w:rFonts w:ascii="Times New Roman"/>
          <w:b/>
          <w:i w:val="false"/>
          <w:color w:val="000000"/>
        </w:rPr>
        <w:t xml:space="preserve"> 3. Тараптардың міндеттемелері</w:t>
      </w:r>
    </w:p>
    <w:bookmarkEnd w:id="749"/>
    <w:bookmarkStart w:name="z829" w:id="750"/>
    <w:p>
      <w:pPr>
        <w:spacing w:after="0"/>
        <w:ind w:left="0"/>
        <w:jc w:val="both"/>
      </w:pPr>
      <w:r>
        <w:rPr>
          <w:rFonts w:ascii="Times New Roman"/>
          <w:b w:val="false"/>
          <w:i w:val="false"/>
          <w:color w:val="000000"/>
          <w:sz w:val="28"/>
        </w:rPr>
        <w:t>
      3.1. Өнім беруші:</w:t>
      </w:r>
    </w:p>
    <w:bookmarkEnd w:id="750"/>
    <w:bookmarkStart w:name="z830" w:id="751"/>
    <w:p>
      <w:pPr>
        <w:spacing w:after="0"/>
        <w:ind w:left="0"/>
        <w:jc w:val="both"/>
      </w:pPr>
      <w:r>
        <w:rPr>
          <w:rFonts w:ascii="Times New Roman"/>
          <w:b w:val="false"/>
          <w:i w:val="false"/>
          <w:color w:val="000000"/>
          <w:sz w:val="28"/>
        </w:rPr>
        <w:t>
      1) Шарт бойынша өзіне алған міндеттемелердің толық және тиісті орындалуын қамтамасыз етуге;</w:t>
      </w:r>
    </w:p>
    <w:bookmarkEnd w:id="751"/>
    <w:bookmarkStart w:name="z831" w:id="752"/>
    <w:p>
      <w:pPr>
        <w:spacing w:after="0"/>
        <w:ind w:left="0"/>
        <w:jc w:val="both"/>
      </w:pPr>
      <w:r>
        <w:rPr>
          <w:rFonts w:ascii="Times New Roman"/>
          <w:b w:val="false"/>
          <w:i w:val="false"/>
          <w:color w:val="000000"/>
          <w:sz w:val="28"/>
        </w:rPr>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bookmarkEnd w:id="752"/>
    <w:bookmarkStart w:name="z1214" w:id="753"/>
    <w:p>
      <w:pPr>
        <w:spacing w:after="0"/>
        <w:ind w:left="0"/>
        <w:jc w:val="both"/>
      </w:pPr>
      <w:r>
        <w:rPr>
          <w:rFonts w:ascii="Times New Roman"/>
          <w:b w:val="false"/>
          <w:i w:val="false"/>
          <w:color w:val="000000"/>
          <w:sz w:val="28"/>
        </w:rPr>
        <w:t>
      2-1) қызмет көрсету үшін қажетті тоңазытқыш және технологиялық жабдықтың болуын және жарамдылығын қамтамасыз етуге;</w:t>
      </w:r>
    </w:p>
    <w:bookmarkEnd w:id="753"/>
    <w:bookmarkStart w:name="z1215" w:id="754"/>
    <w:p>
      <w:pPr>
        <w:spacing w:after="0"/>
        <w:ind w:left="0"/>
        <w:jc w:val="both"/>
      </w:pPr>
      <w:r>
        <w:rPr>
          <w:rFonts w:ascii="Times New Roman"/>
          <w:b w:val="false"/>
          <w:i w:val="false"/>
          <w:color w:val="000000"/>
          <w:sz w:val="28"/>
        </w:rPr>
        <w:t>
      2-2) Тапсырыс берушіге оның немесе ол уәкілеттік берген адамдарға тағамдар мен аспаздық бұйымдардың (бракераждың) сапасын органолептикалық бағалауды жүргізуі үшін жағдайлар жасауға;</w:t>
      </w:r>
    </w:p>
    <w:bookmarkEnd w:id="754"/>
    <w:bookmarkStart w:name="z1216" w:id="755"/>
    <w:p>
      <w:pPr>
        <w:spacing w:after="0"/>
        <w:ind w:left="0"/>
        <w:jc w:val="both"/>
      </w:pPr>
      <w:r>
        <w:rPr>
          <w:rFonts w:ascii="Times New Roman"/>
          <w:b w:val="false"/>
          <w:i w:val="false"/>
          <w:color w:val="000000"/>
          <w:sz w:val="28"/>
        </w:rPr>
        <w:t>
      2-3) тамақ өніміне оны жеткізуді жүзеге асыратын субъектілер бөлінісінде кіріс құжаттарының есебін жүргізуге міндетті;</w:t>
      </w:r>
    </w:p>
    <w:bookmarkEnd w:id="755"/>
    <w:bookmarkStart w:name="z832" w:id="756"/>
    <w:p>
      <w:pPr>
        <w:spacing w:after="0"/>
        <w:ind w:left="0"/>
        <w:jc w:val="both"/>
      </w:pPr>
      <w:r>
        <w:rPr>
          <w:rFonts w:ascii="Times New Roman"/>
          <w:b w:val="false"/>
          <w:i w:val="false"/>
          <w:color w:val="000000"/>
          <w:sz w:val="28"/>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bookmarkEnd w:id="756"/>
    <w:bookmarkStart w:name="z833" w:id="757"/>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bookmarkEnd w:id="757"/>
    <w:bookmarkStart w:name="z834" w:id="758"/>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bookmarkEnd w:id="758"/>
    <w:bookmarkStart w:name="z835" w:id="759"/>
    <w:p>
      <w:pPr>
        <w:spacing w:after="0"/>
        <w:ind w:left="0"/>
        <w:jc w:val="both"/>
      </w:pPr>
      <w:r>
        <w:rPr>
          <w:rFonts w:ascii="Times New Roman"/>
          <w:b w:val="false"/>
          <w:i w:val="false"/>
          <w:color w:val="000000"/>
          <w:sz w:val="28"/>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bookmarkEnd w:id="759"/>
    <w:bookmarkStart w:name="z836" w:id="760"/>
    <w:p>
      <w:pPr>
        <w:spacing w:after="0"/>
        <w:ind w:left="0"/>
        <w:jc w:val="both"/>
      </w:pPr>
      <w:r>
        <w:rPr>
          <w:rFonts w:ascii="Times New Roman"/>
          <w:b w:val="false"/>
          <w:i w:val="false"/>
          <w:color w:val="000000"/>
          <w:sz w:val="28"/>
        </w:rPr>
        <w:t>
      7) көрсетілген қызметтер актісін ресімдеуге және Тапсырыс берушіге жіберуге;</w:t>
      </w:r>
    </w:p>
    <w:bookmarkEnd w:id="760"/>
    <w:bookmarkStart w:name="z837" w:id="761"/>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8" w:id="762"/>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 үшін төлемді талап етуге құқылы.</w:t>
      </w:r>
    </w:p>
    <w:bookmarkEnd w:id="762"/>
    <w:bookmarkStart w:name="z839" w:id="763"/>
    <w:p>
      <w:pPr>
        <w:spacing w:after="0"/>
        <w:ind w:left="0"/>
        <w:jc w:val="both"/>
      </w:pPr>
      <w:r>
        <w:rPr>
          <w:rFonts w:ascii="Times New Roman"/>
          <w:b w:val="false"/>
          <w:i w:val="false"/>
          <w:color w:val="000000"/>
          <w:sz w:val="28"/>
        </w:rPr>
        <w:t xml:space="preserve">
      3.3. Тапсырыс беруші: </w:t>
      </w:r>
    </w:p>
    <w:bookmarkEnd w:id="763"/>
    <w:p>
      <w:pPr>
        <w:spacing w:after="0"/>
        <w:ind w:left="0"/>
        <w:jc w:val="both"/>
      </w:pPr>
      <w:r>
        <w:rPr>
          <w:rFonts w:ascii="Times New Roman"/>
          <w:b w:val="false"/>
          <w:i w:val="false"/>
          <w:color w:val="000000"/>
          <w:sz w:val="28"/>
        </w:rPr>
        <w:t>
      1) көрсетілген Қызметтердің сапасын тексеруге;</w:t>
      </w:r>
    </w:p>
    <w:p>
      <w:pPr>
        <w:spacing w:after="0"/>
        <w:ind w:left="0"/>
        <w:jc w:val="both"/>
      </w:pPr>
      <w:r>
        <w:rPr>
          <w:rFonts w:ascii="Times New Roman"/>
          <w:b w:val="false"/>
          <w:i w:val="false"/>
          <w:color w:val="000000"/>
          <w:sz w:val="28"/>
        </w:rPr>
        <w:t>
      2) сатып алынатын қызметтерді көрсету үшін қажетті тоңазытқыш және технологиялық жабдықтың болуын және жарамдылығын тексеруге;</w:t>
      </w:r>
    </w:p>
    <w:p>
      <w:pPr>
        <w:spacing w:after="0"/>
        <w:ind w:left="0"/>
        <w:jc w:val="both"/>
      </w:pPr>
      <w:r>
        <w:rPr>
          <w:rFonts w:ascii="Times New Roman"/>
          <w:b w:val="false"/>
          <w:i w:val="false"/>
          <w:color w:val="000000"/>
          <w:sz w:val="28"/>
        </w:rPr>
        <w:t>
      3) Өнім берушінің қызметкерлері сатып алатын қызметтердің нақты көрсетілуін және олардың конкурстық құжаттамада мәлімделген біліктілігін тексеруге;</w:t>
      </w:r>
    </w:p>
    <w:p>
      <w:pPr>
        <w:spacing w:after="0"/>
        <w:ind w:left="0"/>
        <w:jc w:val="both"/>
      </w:pPr>
      <w:r>
        <w:rPr>
          <w:rFonts w:ascii="Times New Roman"/>
          <w:b w:val="false"/>
          <w:i w:val="false"/>
          <w:color w:val="000000"/>
          <w:sz w:val="28"/>
        </w:rPr>
        <w:t>
      4) асхананың (ас блогының), буфеттің санитариялық-гигиеналық жай-күйін, тамақ өнімдерінің сапасын, қауіпсіздігін, сақталу жағдайларын, мерзімдерін, балалардың нақты тамақтану рационының күнделікті және перспективалық мәзірге сәйкестігін тексеруге, сондай-ақ, дайын тағамдар мен аспаздық бұйымдардың сапасын органолептикалық бағалауды (бракераж) күн сайын жүргізуге;</w:t>
      </w:r>
    </w:p>
    <w:p>
      <w:pPr>
        <w:spacing w:after="0"/>
        <w:ind w:left="0"/>
        <w:jc w:val="both"/>
      </w:pPr>
      <w:r>
        <w:rPr>
          <w:rFonts w:ascii="Times New Roman"/>
          <w:b w:val="false"/>
          <w:i w:val="false"/>
          <w:color w:val="000000"/>
          <w:sz w:val="28"/>
        </w:rPr>
        <w:t>
      5) көрсетілген Қызметтердің сәйкессіздіктері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xml:space="preserve">
      6)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 </w:t>
      </w:r>
    </w:p>
    <w:p>
      <w:pPr>
        <w:spacing w:after="0"/>
        <w:ind w:left="0"/>
        <w:jc w:val="both"/>
      </w:pPr>
      <w:r>
        <w:rPr>
          <w:rFonts w:ascii="Times New Roman"/>
          <w:b w:val="false"/>
          <w:i w:val="false"/>
          <w:color w:val="000000"/>
          <w:sz w:val="28"/>
        </w:rPr>
        <w:t>
      7)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8) осы Шартта белгіленген тәртіпте және мерзімдерде төлем жүргізуге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5" w:id="764"/>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bookmarkEnd w:id="764"/>
    <w:bookmarkStart w:name="z846" w:id="765"/>
    <w:p>
      <w:pPr>
        <w:spacing w:after="0"/>
        <w:ind w:left="0"/>
        <w:jc w:val="left"/>
      </w:pPr>
      <w:r>
        <w:rPr>
          <w:rFonts w:ascii="Times New Roman"/>
          <w:b/>
          <w:i w:val="false"/>
          <w:color w:val="000000"/>
        </w:rPr>
        <w:t xml:space="preserve"> 4. Қызметтердің техникалық тапсырмаға, конкурстық өтінімге сәйкестігін тексеру</w:t>
      </w:r>
    </w:p>
    <w:bookmarkEnd w:id="765"/>
    <w:bookmarkStart w:name="z847" w:id="766"/>
    <w:p>
      <w:pPr>
        <w:spacing w:after="0"/>
        <w:ind w:left="0"/>
        <w:jc w:val="both"/>
      </w:pPr>
      <w:r>
        <w:rPr>
          <w:rFonts w:ascii="Times New Roman"/>
          <w:b w:val="false"/>
          <w:i w:val="false"/>
          <w:color w:val="000000"/>
          <w:sz w:val="28"/>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bookmarkEnd w:id="766"/>
    <w:bookmarkStart w:name="z848" w:id="767"/>
    <w:p>
      <w:pPr>
        <w:spacing w:after="0"/>
        <w:ind w:left="0"/>
        <w:jc w:val="both"/>
      </w:pPr>
      <w:r>
        <w:rPr>
          <w:rFonts w:ascii="Times New Roman"/>
          <w:b w:val="false"/>
          <w:i w:val="false"/>
          <w:color w:val="000000"/>
          <w:sz w:val="28"/>
        </w:rPr>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bookmarkEnd w:id="767"/>
    <w:bookmarkStart w:name="z849" w:id="768"/>
    <w:p>
      <w:pPr>
        <w:spacing w:after="0"/>
        <w:ind w:left="0"/>
        <w:jc w:val="both"/>
      </w:pPr>
      <w:r>
        <w:rPr>
          <w:rFonts w:ascii="Times New Roman"/>
          <w:b w:val="false"/>
          <w:i w:val="false"/>
          <w:color w:val="000000"/>
          <w:sz w:val="28"/>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bookmarkEnd w:id="768"/>
    <w:bookmarkStart w:name="z850" w:id="769"/>
    <w:p>
      <w:pPr>
        <w:spacing w:after="0"/>
        <w:ind w:left="0"/>
        <w:jc w:val="both"/>
      </w:pPr>
      <w:r>
        <w:rPr>
          <w:rFonts w:ascii="Times New Roman"/>
          <w:b w:val="false"/>
          <w:i w:val="false"/>
          <w:color w:val="000000"/>
          <w:sz w:val="28"/>
        </w:rPr>
        <w:t>
      4.4. Жоғарыда көрсетілген бірде-бір тармақ Өнім берушіні Шарт бойынша басқа міндеттемелерден босатпайды.</w:t>
      </w:r>
    </w:p>
    <w:bookmarkEnd w:id="769"/>
    <w:bookmarkStart w:name="z851" w:id="770"/>
    <w:p>
      <w:pPr>
        <w:spacing w:after="0"/>
        <w:ind w:left="0"/>
        <w:jc w:val="left"/>
      </w:pPr>
      <w:r>
        <w:rPr>
          <w:rFonts w:ascii="Times New Roman"/>
          <w:b/>
          <w:i w:val="false"/>
          <w:color w:val="000000"/>
        </w:rPr>
        <w:t xml:space="preserve"> 5. Қызметтер көрсету</w:t>
      </w:r>
    </w:p>
    <w:bookmarkEnd w:id="770"/>
    <w:bookmarkStart w:name="z852" w:id="771"/>
    <w:p>
      <w:pPr>
        <w:spacing w:after="0"/>
        <w:ind w:left="0"/>
        <w:jc w:val="both"/>
      </w:pPr>
      <w:r>
        <w:rPr>
          <w:rFonts w:ascii="Times New Roman"/>
          <w:b w:val="false"/>
          <w:i w:val="false"/>
          <w:color w:val="000000"/>
          <w:sz w:val="28"/>
        </w:rPr>
        <w:t>
      5.1. Өнім берушінің қызметтерді көрсетуі Шартта көрсетілген мерзімдерде жүзеге асырылады.</w:t>
      </w:r>
    </w:p>
    <w:bookmarkEnd w:id="771"/>
    <w:bookmarkStart w:name="z853" w:id="772"/>
    <w:p>
      <w:pPr>
        <w:spacing w:after="0"/>
        <w:ind w:left="0"/>
        <w:jc w:val="both"/>
      </w:pPr>
      <w:r>
        <w:rPr>
          <w:rFonts w:ascii="Times New Roman"/>
          <w:b w:val="false"/>
          <w:i w:val="false"/>
          <w:color w:val="000000"/>
          <w:sz w:val="28"/>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bookmarkEnd w:id="772"/>
    <w:bookmarkStart w:name="z854" w:id="773"/>
    <w:p>
      <w:pPr>
        <w:spacing w:after="0"/>
        <w:ind w:left="0"/>
        <w:jc w:val="left"/>
      </w:pPr>
      <w:r>
        <w:rPr>
          <w:rFonts w:ascii="Times New Roman"/>
          <w:b/>
          <w:i w:val="false"/>
          <w:color w:val="000000"/>
        </w:rPr>
        <w:t xml:space="preserve"> 6. Кепілдік.</w:t>
      </w:r>
    </w:p>
    <w:bookmarkEnd w:id="773"/>
    <w:bookmarkStart w:name="z855" w:id="774"/>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774"/>
    <w:bookmarkStart w:name="z856" w:id="775"/>
    <w:p>
      <w:pPr>
        <w:spacing w:after="0"/>
        <w:ind w:left="0"/>
        <w:jc w:val="both"/>
      </w:pPr>
      <w:r>
        <w:rPr>
          <w:rFonts w:ascii="Times New Roman"/>
          <w:b w:val="false"/>
          <w:i w:val="false"/>
          <w:color w:val="000000"/>
          <w:sz w:val="28"/>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bookmarkEnd w:id="775"/>
    <w:bookmarkStart w:name="z857" w:id="776"/>
    <w:p>
      <w:pPr>
        <w:spacing w:after="0"/>
        <w:ind w:left="0"/>
        <w:jc w:val="left"/>
      </w:pPr>
      <w:r>
        <w:rPr>
          <w:rFonts w:ascii="Times New Roman"/>
          <w:b/>
          <w:i w:val="false"/>
          <w:color w:val="000000"/>
        </w:rPr>
        <w:t xml:space="preserve"> 7. Тараптардың жауапкершілігі</w:t>
      </w:r>
    </w:p>
    <w:bookmarkEnd w:id="776"/>
    <w:bookmarkStart w:name="z858" w:id="777"/>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777"/>
    <w:bookmarkStart w:name="z859" w:id="778"/>
    <w:p>
      <w:pPr>
        <w:spacing w:after="0"/>
        <w:ind w:left="0"/>
        <w:jc w:val="both"/>
      </w:pPr>
      <w:r>
        <w:rPr>
          <w:rFonts w:ascii="Times New Roman"/>
          <w:b w:val="false"/>
          <w:i w:val="false"/>
          <w:color w:val="000000"/>
          <w:sz w:val="28"/>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bookmarkEnd w:id="778"/>
    <w:bookmarkStart w:name="z860" w:id="779"/>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779"/>
    <w:bookmarkStart w:name="z861" w:id="780"/>
    <w:p>
      <w:pPr>
        <w:spacing w:after="0"/>
        <w:ind w:left="0"/>
        <w:jc w:val="both"/>
      </w:pPr>
      <w:r>
        <w:rPr>
          <w:rFonts w:ascii="Times New Roman"/>
          <w:b w:val="false"/>
          <w:i w:val="false"/>
          <w:color w:val="000000"/>
          <w:sz w:val="28"/>
        </w:rPr>
        <w:t>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bookmarkEnd w:id="780"/>
    <w:bookmarkStart w:name="z862" w:id="781"/>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781"/>
    <w:bookmarkStart w:name="z863" w:id="782"/>
    <w:p>
      <w:pPr>
        <w:spacing w:after="0"/>
        <w:ind w:left="0"/>
        <w:jc w:val="both"/>
      </w:pPr>
      <w:r>
        <w:rPr>
          <w:rFonts w:ascii="Times New Roman"/>
          <w:b w:val="false"/>
          <w:i w:val="false"/>
          <w:color w:val="000000"/>
          <w:sz w:val="28"/>
        </w:rPr>
        <w:t>
      7.6. Өнім беруші осы Шарт бойынша өз міндеттемелерін біреуге толық не ішінара бермеуі тиіс.</w:t>
      </w:r>
    </w:p>
    <w:bookmarkEnd w:id="782"/>
    <w:bookmarkStart w:name="z864" w:id="783"/>
    <w:p>
      <w:pPr>
        <w:spacing w:after="0"/>
        <w:ind w:left="0"/>
        <w:jc w:val="both"/>
      </w:pPr>
      <w:r>
        <w:rPr>
          <w:rFonts w:ascii="Times New Roman"/>
          <w:b w:val="false"/>
          <w:i w:val="false"/>
          <w:color w:val="000000"/>
          <w:sz w:val="28"/>
        </w:rPr>
        <w:t>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bookmarkEnd w:id="783"/>
    <w:bookmarkStart w:name="z865" w:id="784"/>
    <w:p>
      <w:pPr>
        <w:spacing w:after="0"/>
        <w:ind w:left="0"/>
        <w:jc w:val="both"/>
      </w:pPr>
      <w:r>
        <w:rPr>
          <w:rFonts w:ascii="Times New Roman"/>
          <w:b w:val="false"/>
          <w:i w:val="false"/>
          <w:color w:val="000000"/>
          <w:sz w:val="28"/>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End w:id="784"/>
    <w:bookmarkStart w:name="z866" w:id="785"/>
    <w:p>
      <w:pPr>
        <w:spacing w:after="0"/>
        <w:ind w:left="0"/>
        <w:jc w:val="both"/>
      </w:pPr>
      <w:r>
        <w:rPr>
          <w:rFonts w:ascii="Times New Roman"/>
          <w:b w:val="false"/>
          <w:i w:val="false"/>
          <w:color w:val="000000"/>
          <w:sz w:val="28"/>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bookmarkEnd w:id="785"/>
    <w:bookmarkStart w:name="z867" w:id="786"/>
    <w:p>
      <w:pPr>
        <w:spacing w:after="0"/>
        <w:ind w:left="0"/>
        <w:jc w:val="left"/>
      </w:pPr>
      <w:r>
        <w:rPr>
          <w:rFonts w:ascii="Times New Roman"/>
          <w:b/>
          <w:i w:val="false"/>
          <w:color w:val="000000"/>
        </w:rPr>
        <w:t xml:space="preserve"> 8. Шарттың қолданыс мерзімі және бұзу талаптары</w:t>
      </w:r>
    </w:p>
    <w:bookmarkEnd w:id="786"/>
    <w:bookmarkStart w:name="z868" w:id="787"/>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bookmarkEnd w:id="787"/>
    <w:bookmarkStart w:name="z869" w:id="788"/>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788"/>
    <w:bookmarkStart w:name="z870" w:id="789"/>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End w:id="789"/>
    <w:bookmarkStart w:name="z871" w:id="790"/>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өнім берушіге тиісті жазбаша хабарлама жібере отырып, кез келген уақытта біржақты тәртіппен Шарт талаптарын орындаудан бас тарта алады. Бұл жағдайда Шарт талаптарын орындаудан бас тарту дереу жүзеге асырылады және егер Шарттың талаптарын орындаудан бас тарту зиян келтірмесе немесе тапсырыс берушіге қойылған немесе кейіннен қойылатын іс-әрекеттерді жасауға немесе санкцияларды қолдануға қандай да бір құқықтарды қозғамаса, тапсырыс беруші өнім берушіге қатысты ешқандай қаржылық міндеттеме алмайды.</w:t>
      </w:r>
    </w:p>
    <w:bookmarkEnd w:id="790"/>
    <w:bookmarkStart w:name="z872" w:id="791"/>
    <w:p>
      <w:pPr>
        <w:spacing w:after="0"/>
        <w:ind w:left="0"/>
        <w:jc w:val="both"/>
      </w:pPr>
      <w:r>
        <w:rPr>
          <w:rFonts w:ascii="Times New Roman"/>
          <w:b w:val="false"/>
          <w:i w:val="false"/>
          <w:color w:val="000000"/>
          <w:sz w:val="28"/>
        </w:rPr>
        <w:t>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w:t>
      </w:r>
    </w:p>
    <w:bookmarkEnd w:id="791"/>
    <w:bookmarkStart w:name="z873" w:id="792"/>
    <w:p>
      <w:pPr>
        <w:spacing w:after="0"/>
        <w:ind w:left="0"/>
        <w:jc w:val="both"/>
      </w:pPr>
      <w:r>
        <w:rPr>
          <w:rFonts w:ascii="Times New Roman"/>
          <w:b w:val="false"/>
          <w:i w:val="false"/>
          <w:color w:val="000000"/>
          <w:sz w:val="28"/>
        </w:rPr>
        <w:t>
      8.5. Тапсырыс беруші:</w:t>
      </w:r>
    </w:p>
    <w:bookmarkEnd w:id="792"/>
    <w:bookmarkStart w:name="z874" w:id="793"/>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 ұзарту кезеңі ішінде қызметтер көрсете алмаса;</w:t>
      </w:r>
    </w:p>
    <w:bookmarkEnd w:id="793"/>
    <w:bookmarkStart w:name="z875" w:id="794"/>
    <w:p>
      <w:pPr>
        <w:spacing w:after="0"/>
        <w:ind w:left="0"/>
        <w:jc w:val="both"/>
      </w:pPr>
      <w:r>
        <w:rPr>
          <w:rFonts w:ascii="Times New Roman"/>
          <w:b w:val="false"/>
          <w:i w:val="false"/>
          <w:color w:val="000000"/>
          <w:sz w:val="28"/>
        </w:rPr>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bookmarkEnd w:id="794"/>
    <w:bookmarkStart w:name="z876" w:id="795"/>
    <w:p>
      <w:pPr>
        <w:spacing w:after="0"/>
        <w:ind w:left="0"/>
        <w:jc w:val="both"/>
      </w:pPr>
      <w:r>
        <w:rPr>
          <w:rFonts w:ascii="Times New Roman"/>
          <w:b w:val="false"/>
          <w:i w:val="false"/>
          <w:color w:val="000000"/>
          <w:sz w:val="28"/>
        </w:rPr>
        <w:t xml:space="preserve">
      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bookmarkEnd w:id="795"/>
    <w:bookmarkStart w:name="z877" w:id="796"/>
    <w:p>
      <w:pPr>
        <w:spacing w:after="0"/>
        <w:ind w:left="0"/>
        <w:jc w:val="both"/>
      </w:pPr>
      <w:r>
        <w:rPr>
          <w:rFonts w:ascii="Times New Roman"/>
          <w:b w:val="false"/>
          <w:i w:val="false"/>
          <w:color w:val="000000"/>
          <w:sz w:val="28"/>
        </w:rPr>
        <w:t>
      8.6. Шарт:</w:t>
      </w:r>
    </w:p>
    <w:bookmarkEnd w:id="796"/>
    <w:bookmarkStart w:name="z878" w:id="797"/>
    <w:p>
      <w:pPr>
        <w:spacing w:after="0"/>
        <w:ind w:left="0"/>
        <w:jc w:val="both"/>
      </w:pPr>
      <w:r>
        <w:rPr>
          <w:rFonts w:ascii="Times New Roman"/>
          <w:b w:val="false"/>
          <w:i w:val="false"/>
          <w:color w:val="000000"/>
          <w:sz w:val="28"/>
        </w:rPr>
        <w:t>
      1) конкурсқа қатыса отырып, Қағидаларда көзделген шектеулердің бұзылуы анықталған;</w:t>
      </w:r>
    </w:p>
    <w:bookmarkEnd w:id="797"/>
    <w:bookmarkStart w:name="z879" w:id="798"/>
    <w:p>
      <w:pPr>
        <w:spacing w:after="0"/>
        <w:ind w:left="0"/>
        <w:jc w:val="both"/>
      </w:pPr>
      <w:r>
        <w:rPr>
          <w:rFonts w:ascii="Times New Roman"/>
          <w:b w:val="false"/>
          <w:i w:val="false"/>
          <w:color w:val="000000"/>
          <w:sz w:val="28"/>
        </w:rPr>
        <w:t>
      2) конкурсты ұйымдастырушы Өнім берушіге Қағидаларда көзделмеген көмек көрсеткен;</w:t>
      </w:r>
    </w:p>
    <w:bookmarkEnd w:id="798"/>
    <w:bookmarkStart w:name="z880" w:id="799"/>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bookmarkEnd w:id="799"/>
    <w:bookmarkStart w:name="z881" w:id="800"/>
    <w:p>
      <w:pPr>
        <w:spacing w:after="0"/>
        <w:ind w:left="0"/>
        <w:jc w:val="both"/>
      </w:pPr>
      <w:r>
        <w:rPr>
          <w:rFonts w:ascii="Times New Roman"/>
          <w:b w:val="false"/>
          <w:i w:val="false"/>
          <w:color w:val="000000"/>
          <w:sz w:val="28"/>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bookmarkEnd w:id="800"/>
    <w:bookmarkStart w:name="z882" w:id="801"/>
    <w:p>
      <w:pPr>
        <w:spacing w:after="0"/>
        <w:ind w:left="0"/>
        <w:jc w:val="both"/>
      </w:pPr>
      <w:r>
        <w:rPr>
          <w:rFonts w:ascii="Times New Roman"/>
          <w:b w:val="false"/>
          <w:i w:val="false"/>
          <w:color w:val="000000"/>
          <w:sz w:val="28"/>
        </w:rPr>
        <w:t>
      8.8 Шарттың қолданылу мерзімі халықтың санитариялық-эпидемиологиялық саламаттылығы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саламаттылығы саласындағы мемлекеттік органның ведомствосының аумақтық бөлімшілері өрескел бұзушылықтарды қайта анықтаған жағдайда ұзартылмайды.</w:t>
      </w:r>
    </w:p>
    <w:bookmarkEnd w:id="801"/>
    <w:bookmarkStart w:name="z883" w:id="802"/>
    <w:p>
      <w:pPr>
        <w:spacing w:after="0"/>
        <w:ind w:left="0"/>
        <w:jc w:val="both"/>
      </w:pPr>
      <w:r>
        <w:rPr>
          <w:rFonts w:ascii="Times New Roman"/>
          <w:b w:val="false"/>
          <w:i w:val="false"/>
          <w:color w:val="000000"/>
          <w:sz w:val="28"/>
        </w:rPr>
        <w:t>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w:t>
      </w:r>
    </w:p>
    <w:bookmarkEnd w:id="802"/>
    <w:bookmarkStart w:name="z884" w:id="803"/>
    <w:p>
      <w:pPr>
        <w:spacing w:after="0"/>
        <w:ind w:left="0"/>
        <w:jc w:val="left"/>
      </w:pPr>
      <w:r>
        <w:rPr>
          <w:rFonts w:ascii="Times New Roman"/>
          <w:b/>
          <w:i w:val="false"/>
          <w:color w:val="000000"/>
        </w:rPr>
        <w:t xml:space="preserve"> 9. Хабарлама</w:t>
      </w:r>
    </w:p>
    <w:bookmarkEnd w:id="803"/>
    <w:bookmarkStart w:name="z885" w:id="804"/>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bookmarkEnd w:id="804"/>
    <w:bookmarkStart w:name="z886" w:id="805"/>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End w:id="805"/>
    <w:bookmarkStart w:name="z887" w:id="806"/>
    <w:p>
      <w:pPr>
        <w:spacing w:after="0"/>
        <w:ind w:left="0"/>
        <w:jc w:val="left"/>
      </w:pPr>
      <w:r>
        <w:rPr>
          <w:rFonts w:ascii="Times New Roman"/>
          <w:b/>
          <w:i w:val="false"/>
          <w:color w:val="000000"/>
        </w:rPr>
        <w:t xml:space="preserve"> 10. Форс-мажор</w:t>
      </w:r>
    </w:p>
    <w:bookmarkEnd w:id="806"/>
    <w:bookmarkStart w:name="z888" w:id="807"/>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807"/>
    <w:bookmarkStart w:name="z889" w:id="808"/>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bookmarkEnd w:id="808"/>
    <w:bookmarkStart w:name="z890" w:id="809"/>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bookmarkEnd w:id="809"/>
    <w:bookmarkStart w:name="z891" w:id="810"/>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810"/>
    <w:bookmarkStart w:name="z892" w:id="811"/>
    <w:p>
      <w:pPr>
        <w:spacing w:after="0"/>
        <w:ind w:left="0"/>
        <w:jc w:val="left"/>
      </w:pPr>
      <w:r>
        <w:rPr>
          <w:rFonts w:ascii="Times New Roman"/>
          <w:b/>
          <w:i w:val="false"/>
          <w:color w:val="000000"/>
        </w:rPr>
        <w:t xml:space="preserve"> 11. Даулы мәселелерді шешу</w:t>
      </w:r>
    </w:p>
    <w:bookmarkEnd w:id="811"/>
    <w:bookmarkStart w:name="z893" w:id="812"/>
    <w:p>
      <w:pPr>
        <w:spacing w:after="0"/>
        <w:ind w:left="0"/>
        <w:jc w:val="both"/>
      </w:pPr>
      <w:r>
        <w:rPr>
          <w:rFonts w:ascii="Times New Roman"/>
          <w:b w:val="false"/>
          <w:i w:val="false"/>
          <w:color w:val="000000"/>
          <w:sz w:val="28"/>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bookmarkEnd w:id="812"/>
    <w:bookmarkStart w:name="z894" w:id="813"/>
    <w:p>
      <w:pPr>
        <w:spacing w:after="0"/>
        <w:ind w:left="0"/>
        <w:jc w:val="both"/>
      </w:pPr>
      <w:r>
        <w:rPr>
          <w:rFonts w:ascii="Times New Roman"/>
          <w:b w:val="false"/>
          <w:i w:val="false"/>
          <w:color w:val="000000"/>
          <w:sz w:val="28"/>
        </w:rPr>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813"/>
    <w:bookmarkStart w:name="z895" w:id="814"/>
    <w:p>
      <w:pPr>
        <w:spacing w:after="0"/>
        <w:ind w:left="0"/>
        <w:jc w:val="left"/>
      </w:pPr>
      <w:r>
        <w:rPr>
          <w:rFonts w:ascii="Times New Roman"/>
          <w:b/>
          <w:i w:val="false"/>
          <w:color w:val="000000"/>
        </w:rPr>
        <w:t xml:space="preserve"> 12. Өзге де шарттар</w:t>
      </w:r>
    </w:p>
    <w:bookmarkEnd w:id="814"/>
    <w:bookmarkStart w:name="z896" w:id="815"/>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bookmarkEnd w:id="815"/>
    <w:bookmarkStart w:name="z897" w:id="816"/>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816"/>
    <w:bookmarkStart w:name="z898" w:id="817"/>
    <w:p>
      <w:pPr>
        <w:spacing w:after="0"/>
        <w:ind w:left="0"/>
        <w:jc w:val="both"/>
      </w:pPr>
      <w:r>
        <w:rPr>
          <w:rFonts w:ascii="Times New Roman"/>
          <w:b w:val="false"/>
          <w:i w:val="false"/>
          <w:color w:val="000000"/>
          <w:sz w:val="28"/>
        </w:rPr>
        <w:t>
      12.3. Өнім берушіні таңдауға негіз болған сапаның және басқа да талаптардың өзгермеуі жағдайында жасалған Шартқа өзгерістерді енгізуге:</w:t>
      </w:r>
    </w:p>
    <w:bookmarkEnd w:id="817"/>
    <w:bookmarkStart w:name="z899" w:id="818"/>
    <w:p>
      <w:pPr>
        <w:spacing w:after="0"/>
        <w:ind w:left="0"/>
        <w:jc w:val="both"/>
      </w:pPr>
      <w:r>
        <w:rPr>
          <w:rFonts w:ascii="Times New Roman"/>
          <w:b w:val="false"/>
          <w:i w:val="false"/>
          <w:color w:val="000000"/>
          <w:sz w:val="28"/>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bookmarkEnd w:id="818"/>
    <w:bookmarkStart w:name="z900" w:id="819"/>
    <w:p>
      <w:pPr>
        <w:spacing w:after="0"/>
        <w:ind w:left="0"/>
        <w:jc w:val="both"/>
      </w:pPr>
      <w:r>
        <w:rPr>
          <w:rFonts w:ascii="Times New Roman"/>
          <w:b w:val="false"/>
          <w:i w:val="false"/>
          <w:color w:val="000000"/>
          <w:sz w:val="28"/>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bookmarkEnd w:id="819"/>
    <w:bookmarkStart w:name="z901" w:id="820"/>
    <w:p>
      <w:pPr>
        <w:spacing w:after="0"/>
        <w:ind w:left="0"/>
        <w:jc w:val="both"/>
      </w:pPr>
      <w:r>
        <w:rPr>
          <w:rFonts w:ascii="Times New Roman"/>
          <w:b w:val="false"/>
          <w:i w:val="false"/>
          <w:color w:val="000000"/>
          <w:sz w:val="28"/>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bookmarkEnd w:id="820"/>
    <w:bookmarkStart w:name="z902" w:id="821"/>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bookmarkEnd w:id="821"/>
    <w:bookmarkStart w:name="z903" w:id="822"/>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bookmarkEnd w:id="822"/>
    <w:bookmarkStart w:name="z904" w:id="823"/>
    <w:p>
      <w:pPr>
        <w:spacing w:after="0"/>
        <w:ind w:left="0"/>
        <w:jc w:val="both"/>
      </w:pPr>
      <w:r>
        <w:rPr>
          <w:rFonts w:ascii="Times New Roman"/>
          <w:b w:val="false"/>
          <w:i w:val="false"/>
          <w:color w:val="000000"/>
          <w:sz w:val="28"/>
        </w:rPr>
        <w:t>
      12.5. Шартта реттелмеген бөлік бойынша Тараптар Қазақстан Республикасының заңнамасын басшылыққа алады.</w:t>
      </w:r>
    </w:p>
    <w:bookmarkEnd w:id="823"/>
    <w:bookmarkStart w:name="z905" w:id="824"/>
    <w:p>
      <w:pPr>
        <w:spacing w:after="0"/>
        <w:ind w:left="0"/>
        <w:jc w:val="left"/>
      </w:pPr>
      <w:r>
        <w:rPr>
          <w:rFonts w:ascii="Times New Roman"/>
          <w:b/>
          <w:i w:val="false"/>
          <w:color w:val="000000"/>
        </w:rPr>
        <w:t xml:space="preserve"> 13. Тараптардың деректемелері</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25"/>
          <w:p>
            <w:pPr>
              <w:spacing w:after="20"/>
              <w:ind w:left="20"/>
              <w:jc w:val="both"/>
            </w:pPr>
            <w:r>
              <w:rPr>
                <w:rFonts w:ascii="Times New Roman"/>
                <w:b w:val="false"/>
                <w:i w:val="false"/>
                <w:color w:val="000000"/>
                <w:sz w:val="20"/>
              </w:rPr>
              <w:t xml:space="preserve">
"Тапсырыс берушінің толық атауы" </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"Тапсырыс берушінің 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"Тапсырыс берушінің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"Тапсырыс берушінің ЖСК"</w:t>
            </w:r>
          </w:p>
          <w:p>
            <w:pPr>
              <w:spacing w:after="20"/>
              <w:ind w:left="20"/>
              <w:jc w:val="both"/>
            </w:pP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26"/>
          <w:p>
            <w:pPr>
              <w:spacing w:after="20"/>
              <w:ind w:left="20"/>
              <w:jc w:val="both"/>
            </w:pPr>
            <w:r>
              <w:rPr>
                <w:rFonts w:ascii="Times New Roman"/>
                <w:b w:val="false"/>
                <w:i w:val="false"/>
                <w:color w:val="000000"/>
                <w:sz w:val="20"/>
              </w:rPr>
              <w:t xml:space="preserve">
"Өнім берушінің толық атауы" </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толық заңды мекенжайы" БСН/ССН/ТЕН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БСН/ССН/ТЕН"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БСК" ЖСК</w:t>
            </w:r>
          </w:p>
          <w:p>
            <w:pPr>
              <w:spacing w:after="20"/>
              <w:ind w:left="20"/>
              <w:jc w:val="both"/>
            </w:pP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bookmarkStart w:name="z915" w:id="827"/>
    <w:p>
      <w:pPr>
        <w:spacing w:after="0"/>
        <w:ind w:left="0"/>
        <w:jc w:val="both"/>
      </w:pPr>
      <w:r>
        <w:rPr>
          <w:rFonts w:ascii="Times New Roman"/>
          <w:b w:val="false"/>
          <w:i w:val="false"/>
          <w:color w:val="000000"/>
          <w:sz w:val="28"/>
        </w:rPr>
        <w:t>
      Аббревиатуралардың толық жазылуы:</w:t>
      </w:r>
    </w:p>
    <w:bookmarkEnd w:id="827"/>
    <w:bookmarkStart w:name="z916" w:id="828"/>
    <w:p>
      <w:pPr>
        <w:spacing w:after="0"/>
        <w:ind w:left="0"/>
        <w:jc w:val="both"/>
      </w:pPr>
      <w:r>
        <w:rPr>
          <w:rFonts w:ascii="Times New Roman"/>
          <w:b w:val="false"/>
          <w:i w:val="false"/>
          <w:color w:val="000000"/>
          <w:sz w:val="28"/>
        </w:rPr>
        <w:t>
      БСН – бизнес-сәйкестендіру нөмірі;</w:t>
      </w:r>
    </w:p>
    <w:bookmarkEnd w:id="828"/>
    <w:bookmarkStart w:name="z917" w:id="829"/>
    <w:p>
      <w:pPr>
        <w:spacing w:after="0"/>
        <w:ind w:left="0"/>
        <w:jc w:val="both"/>
      </w:pPr>
      <w:r>
        <w:rPr>
          <w:rFonts w:ascii="Times New Roman"/>
          <w:b w:val="false"/>
          <w:i w:val="false"/>
          <w:color w:val="000000"/>
          <w:sz w:val="28"/>
        </w:rPr>
        <w:t>
      БСК – банктік сәйкестендіру коды;</w:t>
      </w:r>
    </w:p>
    <w:bookmarkEnd w:id="829"/>
    <w:bookmarkStart w:name="z918" w:id="830"/>
    <w:p>
      <w:pPr>
        <w:spacing w:after="0"/>
        <w:ind w:left="0"/>
        <w:jc w:val="both"/>
      </w:pPr>
      <w:r>
        <w:rPr>
          <w:rFonts w:ascii="Times New Roman"/>
          <w:b w:val="false"/>
          <w:i w:val="false"/>
          <w:color w:val="000000"/>
          <w:sz w:val="28"/>
        </w:rPr>
        <w:t>
      ЖСК – жеке сәйкестендіру коды;</w:t>
      </w:r>
    </w:p>
    <w:bookmarkEnd w:id="830"/>
    <w:bookmarkStart w:name="z919" w:id="831"/>
    <w:p>
      <w:pPr>
        <w:spacing w:after="0"/>
        <w:ind w:left="0"/>
        <w:jc w:val="both"/>
      </w:pPr>
      <w:r>
        <w:rPr>
          <w:rFonts w:ascii="Times New Roman"/>
          <w:b w:val="false"/>
          <w:i w:val="false"/>
          <w:color w:val="000000"/>
          <w:sz w:val="28"/>
        </w:rPr>
        <w:t>
      ЖСН – жеке сәйкестендіру нөмірі;</w:t>
      </w:r>
    </w:p>
    <w:bookmarkEnd w:id="831"/>
    <w:bookmarkStart w:name="z920" w:id="832"/>
    <w:p>
      <w:pPr>
        <w:spacing w:after="0"/>
        <w:ind w:left="0"/>
        <w:jc w:val="both"/>
      </w:pPr>
      <w:r>
        <w:rPr>
          <w:rFonts w:ascii="Times New Roman"/>
          <w:b w:val="false"/>
          <w:i w:val="false"/>
          <w:color w:val="000000"/>
          <w:sz w:val="28"/>
        </w:rPr>
        <w:t>
      ССН – салық төлеушінің сәйкестендіру нөмірі;</w:t>
      </w:r>
    </w:p>
    <w:bookmarkEnd w:id="832"/>
    <w:bookmarkStart w:name="z921" w:id="833"/>
    <w:p>
      <w:pPr>
        <w:spacing w:after="0"/>
        <w:ind w:left="0"/>
        <w:jc w:val="both"/>
      </w:pPr>
      <w:r>
        <w:rPr>
          <w:rFonts w:ascii="Times New Roman"/>
          <w:b w:val="false"/>
          <w:i w:val="false"/>
          <w:color w:val="000000"/>
          <w:sz w:val="28"/>
        </w:rPr>
        <w:t>
      ТЕН – төлеушінің есепке алу нөмірі;</w:t>
      </w:r>
    </w:p>
    <w:bookmarkEnd w:id="833"/>
    <w:bookmarkStart w:name="z922" w:id="834"/>
    <w:p>
      <w:pPr>
        <w:spacing w:after="0"/>
        <w:ind w:left="0"/>
        <w:jc w:val="both"/>
      </w:pPr>
      <w:r>
        <w:rPr>
          <w:rFonts w:ascii="Times New Roman"/>
          <w:b w:val="false"/>
          <w:i w:val="false"/>
          <w:color w:val="000000"/>
          <w:sz w:val="28"/>
        </w:rPr>
        <w:t>
      ҚҚС – қосылған құн салығы;</w:t>
      </w:r>
    </w:p>
    <w:bookmarkEnd w:id="834"/>
    <w:bookmarkStart w:name="z923" w:id="835"/>
    <w:p>
      <w:pPr>
        <w:spacing w:after="0"/>
        <w:ind w:left="0"/>
        <w:jc w:val="both"/>
      </w:pPr>
      <w:r>
        <w:rPr>
          <w:rFonts w:ascii="Times New Roman"/>
          <w:b w:val="false"/>
          <w:i w:val="false"/>
          <w:color w:val="000000"/>
          <w:sz w:val="28"/>
        </w:rPr>
        <w:t>
      Т.А.Ә. – тегі, аты, әкесінің аты (бар болса)</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5" w:id="836"/>
    <w:p>
      <w:pPr>
        <w:spacing w:after="0"/>
        <w:ind w:left="0"/>
        <w:jc w:val="left"/>
      </w:pPr>
      <w:r>
        <w:rPr>
          <w:rFonts w:ascii="Times New Roman"/>
          <w:b/>
          <w:i w:val="false"/>
          <w:color w:val="000000"/>
        </w:rPr>
        <w:t xml:space="preserve"> Тауарларды жеткізу туралы үлгілік шарт</w:t>
      </w:r>
    </w:p>
    <w:bookmarkEnd w:id="836"/>
    <w:bookmarkStart w:name="z926" w:id="837"/>
    <w:p>
      <w:pPr>
        <w:spacing w:after="0"/>
        <w:ind w:left="0"/>
        <w:jc w:val="both"/>
      </w:pPr>
      <w:r>
        <w:rPr>
          <w:rFonts w:ascii="Times New Roman"/>
          <w:b w:val="false"/>
          <w:i w:val="false"/>
          <w:color w:val="000000"/>
          <w:sz w:val="28"/>
        </w:rPr>
        <w:t>
      ______________________"___" ____________ _______ ж.</w:t>
      </w:r>
    </w:p>
    <w:bookmarkEnd w:id="837"/>
    <w:bookmarkStart w:name="z927" w:id="838"/>
    <w:p>
      <w:pPr>
        <w:spacing w:after="0"/>
        <w:ind w:left="0"/>
        <w:jc w:val="both"/>
      </w:pPr>
      <w:r>
        <w:rPr>
          <w:rFonts w:ascii="Times New Roman"/>
          <w:b w:val="false"/>
          <w:i w:val="false"/>
          <w:color w:val="000000"/>
          <w:sz w:val="28"/>
        </w:rPr>
        <w:t>
      (өткізілетін орын)</w:t>
      </w:r>
    </w:p>
    <w:bookmarkEnd w:id="838"/>
    <w:bookmarkStart w:name="z928" w:id="839"/>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w:t>
      </w:r>
    </w:p>
    <w:bookmarkEnd w:id="839"/>
    <w:bookmarkStart w:name="z929" w:id="840"/>
    <w:p>
      <w:pPr>
        <w:spacing w:after="0"/>
        <w:ind w:left="0"/>
        <w:jc w:val="left"/>
      </w:pPr>
      <w:r>
        <w:rPr>
          <w:rFonts w:ascii="Times New Roman"/>
          <w:b/>
          <w:i w:val="false"/>
          <w:color w:val="000000"/>
        </w:rPr>
        <w:t xml:space="preserve"> 1. Шарттың мәні</w:t>
      </w:r>
    </w:p>
    <w:bookmarkEnd w:id="840"/>
    <w:bookmarkStart w:name="z930" w:id="841"/>
    <w:p>
      <w:pPr>
        <w:spacing w:after="0"/>
        <w:ind w:left="0"/>
        <w:jc w:val="both"/>
      </w:pPr>
      <w:r>
        <w:rPr>
          <w:rFonts w:ascii="Times New Roman"/>
          <w:b w:val="false"/>
          <w:i w:val="false"/>
          <w:color w:val="000000"/>
          <w:sz w:val="28"/>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bookmarkEnd w:id="841"/>
    <w:bookmarkStart w:name="z931" w:id="842"/>
    <w:p>
      <w:pPr>
        <w:spacing w:after="0"/>
        <w:ind w:left="0"/>
        <w:jc w:val="both"/>
      </w:pPr>
      <w:r>
        <w:rPr>
          <w:rFonts w:ascii="Times New Roman"/>
          <w:b w:val="false"/>
          <w:i w:val="false"/>
          <w:color w:val="000000"/>
          <w:sz w:val="28"/>
        </w:rPr>
        <w:t>
      "Ерекшелік коды" ерекшелігі бойынша – "1-ерекшелік бойынша шарт мәнінің қысқаша сипаттамасы";</w:t>
      </w:r>
    </w:p>
    <w:bookmarkEnd w:id="842"/>
    <w:bookmarkStart w:name="z932" w:id="843"/>
    <w:p>
      <w:pPr>
        <w:spacing w:after="0"/>
        <w:ind w:left="0"/>
        <w:jc w:val="both"/>
      </w:pPr>
      <w:r>
        <w:rPr>
          <w:rFonts w:ascii="Times New Roman"/>
          <w:b w:val="false"/>
          <w:i w:val="false"/>
          <w:color w:val="000000"/>
          <w:sz w:val="28"/>
        </w:rPr>
        <w:t>
      "Ерекшелік коды" ерекшелігі бойынша – "N-ерекшелік бойынша шарт мәнінің қысқаша сипаттамасы".</w:t>
      </w:r>
    </w:p>
    <w:bookmarkEnd w:id="843"/>
    <w:bookmarkStart w:name="z933" w:id="844"/>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844"/>
    <w:bookmarkStart w:name="z934" w:id="845"/>
    <w:p>
      <w:pPr>
        <w:spacing w:after="0"/>
        <w:ind w:left="0"/>
        <w:jc w:val="both"/>
      </w:pPr>
      <w:r>
        <w:rPr>
          <w:rFonts w:ascii="Times New Roman"/>
          <w:b w:val="false"/>
          <w:i w:val="false"/>
          <w:color w:val="000000"/>
          <w:sz w:val="28"/>
        </w:rPr>
        <w:t>
      1) осы Шарт;</w:t>
      </w:r>
    </w:p>
    <w:bookmarkEnd w:id="845"/>
    <w:bookmarkStart w:name="z935" w:id="846"/>
    <w:p>
      <w:pPr>
        <w:spacing w:after="0"/>
        <w:ind w:left="0"/>
        <w:jc w:val="both"/>
      </w:pPr>
      <w:r>
        <w:rPr>
          <w:rFonts w:ascii="Times New Roman"/>
          <w:b w:val="false"/>
          <w:i w:val="false"/>
          <w:color w:val="000000"/>
          <w:sz w:val="28"/>
        </w:rPr>
        <w:t>
      2) сатып алынатын тауарлар тізбесі;</w:t>
      </w:r>
    </w:p>
    <w:bookmarkEnd w:id="846"/>
    <w:bookmarkStart w:name="z936" w:id="847"/>
    <w:p>
      <w:pPr>
        <w:spacing w:after="0"/>
        <w:ind w:left="0"/>
        <w:jc w:val="both"/>
      </w:pPr>
      <w:r>
        <w:rPr>
          <w:rFonts w:ascii="Times New Roman"/>
          <w:b w:val="false"/>
          <w:i w:val="false"/>
          <w:color w:val="000000"/>
          <w:sz w:val="28"/>
        </w:rPr>
        <w:t>
      3) техникалық тапсырма;</w:t>
      </w:r>
    </w:p>
    <w:bookmarkEnd w:id="847"/>
    <w:bookmarkStart w:name="z937" w:id="848"/>
    <w:p>
      <w:pPr>
        <w:spacing w:after="0"/>
        <w:ind w:left="0"/>
        <w:jc w:val="both"/>
      </w:pPr>
      <w:r>
        <w:rPr>
          <w:rFonts w:ascii="Times New Roman"/>
          <w:b w:val="false"/>
          <w:i w:val="false"/>
          <w:color w:val="000000"/>
          <w:sz w:val="28"/>
        </w:rPr>
        <w:t>
      4) Шарттың орындалуын қамтамасыз ету.</w:t>
      </w:r>
    </w:p>
    <w:bookmarkEnd w:id="848"/>
    <w:bookmarkStart w:name="z938" w:id="849"/>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bookmarkEnd w:id="849"/>
    <w:bookmarkStart w:name="z939" w:id="850"/>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bookmarkEnd w:id="850"/>
    <w:bookmarkStart w:name="z940" w:id="851"/>
    <w:p>
      <w:pPr>
        <w:spacing w:after="0"/>
        <w:ind w:left="0"/>
        <w:jc w:val="both"/>
      </w:pPr>
      <w:r>
        <w:rPr>
          <w:rFonts w:ascii="Times New Roman"/>
          <w:b w:val="false"/>
          <w:i w:val="false"/>
          <w:color w:val="000000"/>
          <w:sz w:val="28"/>
        </w:rPr>
        <w:t>
      2) "Тапсырыс беруші" – орган немесе орта білім беру ұйымы;</w:t>
      </w:r>
    </w:p>
    <w:bookmarkEnd w:id="851"/>
    <w:bookmarkStart w:name="z941" w:id="852"/>
    <w:p>
      <w:pPr>
        <w:spacing w:after="0"/>
        <w:ind w:left="0"/>
        <w:jc w:val="both"/>
      </w:pPr>
      <w:r>
        <w:rPr>
          <w:rFonts w:ascii="Times New Roman"/>
          <w:b w:val="false"/>
          <w:i w:val="false"/>
          <w:color w:val="000000"/>
          <w:sz w:val="28"/>
        </w:rPr>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bookmarkEnd w:id="852"/>
    <w:bookmarkStart w:name="z942" w:id="853"/>
    <w:p>
      <w:pPr>
        <w:spacing w:after="0"/>
        <w:ind w:left="0"/>
        <w:jc w:val="both"/>
      </w:pPr>
      <w:r>
        <w:rPr>
          <w:rFonts w:ascii="Times New Roman"/>
          <w:b w:val="false"/>
          <w:i w:val="false"/>
          <w:color w:val="000000"/>
          <w:sz w:val="28"/>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853"/>
    <w:bookmarkStart w:name="z943" w:id="854"/>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өзінің шарттық міндеттемелерін толық орындағаны үшін төлейтін сома.</w:t>
      </w:r>
    </w:p>
    <w:bookmarkEnd w:id="854"/>
    <w:bookmarkStart w:name="z944" w:id="855"/>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bookmarkEnd w:id="855"/>
    <w:bookmarkStart w:name="z945" w:id="856"/>
    <w:p>
      <w:pPr>
        <w:spacing w:after="0"/>
        <w:ind w:left="0"/>
        <w:jc w:val="left"/>
      </w:pPr>
      <w:r>
        <w:rPr>
          <w:rFonts w:ascii="Times New Roman"/>
          <w:b/>
          <w:i w:val="false"/>
          <w:color w:val="000000"/>
        </w:rPr>
        <w:t xml:space="preserve"> 2. Шарттың сомасы және ақы төлеу шарттары</w:t>
      </w:r>
    </w:p>
    <w:bookmarkEnd w:id="856"/>
    <w:bookmarkStart w:name="z946" w:id="857"/>
    <w:p>
      <w:pPr>
        <w:spacing w:after="0"/>
        <w:ind w:left="0"/>
        <w:jc w:val="both"/>
      </w:pPr>
      <w:r>
        <w:rPr>
          <w:rFonts w:ascii="Times New Roman"/>
          <w:b w:val="false"/>
          <w:i w:val="false"/>
          <w:color w:val="000000"/>
          <w:sz w:val="28"/>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bookmarkEnd w:id="857"/>
    <w:bookmarkStart w:name="z947" w:id="858"/>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жылы тіркеуге жатады.</w:t>
      </w:r>
    </w:p>
    <w:bookmarkEnd w:id="858"/>
    <w:bookmarkStart w:name="z948" w:id="859"/>
    <w:p>
      <w:pPr>
        <w:spacing w:after="0"/>
        <w:ind w:left="0"/>
        <w:jc w:val="both"/>
      </w:pPr>
      <w:r>
        <w:rPr>
          <w:rFonts w:ascii="Times New Roman"/>
          <w:b w:val="false"/>
          <w:i w:val="false"/>
          <w:color w:val="000000"/>
          <w:sz w:val="28"/>
        </w:rPr>
        <w:t>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bookmarkEnd w:id="859"/>
    <w:bookmarkStart w:name="z949" w:id="860"/>
    <w:p>
      <w:pPr>
        <w:spacing w:after="0"/>
        <w:ind w:left="0"/>
        <w:jc w:val="both"/>
      </w:pPr>
      <w:r>
        <w:rPr>
          <w:rFonts w:ascii="Times New Roman"/>
          <w:b w:val="false"/>
          <w:i w:val="false"/>
          <w:color w:val="000000"/>
          <w:sz w:val="28"/>
        </w:rPr>
        <w:t>
      2.4. Сандық және құндық шамадағы жеткізілетін тауарлар көлемі техникалық тапсырмада келтірілген.</w:t>
      </w:r>
    </w:p>
    <w:bookmarkEnd w:id="860"/>
    <w:bookmarkStart w:name="z950" w:id="861"/>
    <w:p>
      <w:pPr>
        <w:spacing w:after="0"/>
        <w:ind w:left="0"/>
        <w:jc w:val="left"/>
      </w:pPr>
      <w:r>
        <w:rPr>
          <w:rFonts w:ascii="Times New Roman"/>
          <w:b/>
          <w:i w:val="false"/>
          <w:color w:val="000000"/>
        </w:rPr>
        <w:t xml:space="preserve"> 3. Тараптардың міндеттемелері</w:t>
      </w:r>
    </w:p>
    <w:bookmarkEnd w:id="861"/>
    <w:bookmarkStart w:name="z951" w:id="862"/>
    <w:p>
      <w:pPr>
        <w:spacing w:after="0"/>
        <w:ind w:left="0"/>
        <w:jc w:val="both"/>
      </w:pPr>
      <w:r>
        <w:rPr>
          <w:rFonts w:ascii="Times New Roman"/>
          <w:b w:val="false"/>
          <w:i w:val="false"/>
          <w:color w:val="000000"/>
          <w:sz w:val="28"/>
        </w:rPr>
        <w:t>
      3.1. Өнім беруші:</w:t>
      </w:r>
    </w:p>
    <w:bookmarkEnd w:id="862"/>
    <w:bookmarkStart w:name="z952" w:id="863"/>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bookmarkEnd w:id="863"/>
    <w:bookmarkStart w:name="z953" w:id="864"/>
    <w:p>
      <w:pPr>
        <w:spacing w:after="0"/>
        <w:ind w:left="0"/>
        <w:jc w:val="both"/>
      </w:pPr>
      <w:r>
        <w:rPr>
          <w:rFonts w:ascii="Times New Roman"/>
          <w:b w:val="false"/>
          <w:i w:val="false"/>
          <w:color w:val="000000"/>
          <w:sz w:val="28"/>
        </w:rPr>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bookmarkEnd w:id="864"/>
    <w:bookmarkStart w:name="z954" w:id="865"/>
    <w:p>
      <w:pPr>
        <w:spacing w:after="0"/>
        <w:ind w:left="0"/>
        <w:jc w:val="both"/>
      </w:pPr>
      <w:r>
        <w:rPr>
          <w:rFonts w:ascii="Times New Roman"/>
          <w:b w:val="false"/>
          <w:i w:val="false"/>
          <w:color w:val="000000"/>
          <w:sz w:val="28"/>
        </w:rPr>
        <w:t>
      3) Тауарларды түпкілікті межелі пунктіне тасымалдау кезінде олардың бұзылудан немесе бүлінуден сақтай алатын орамын қамтамасыз етуді. Орам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w:t>
      </w:r>
    </w:p>
    <w:bookmarkEnd w:id="865"/>
    <w:bookmarkStart w:name="z955" w:id="866"/>
    <w:p>
      <w:pPr>
        <w:spacing w:after="0"/>
        <w:ind w:left="0"/>
        <w:jc w:val="both"/>
      </w:pPr>
      <w:r>
        <w:rPr>
          <w:rFonts w:ascii="Times New Roman"/>
          <w:b w:val="false"/>
          <w:i w:val="false"/>
          <w:color w:val="000000"/>
          <w:sz w:val="28"/>
        </w:rPr>
        <w:t>
      Буып-түйілген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бар болуын ескеру қажет;</w:t>
      </w:r>
    </w:p>
    <w:bookmarkEnd w:id="866"/>
    <w:bookmarkStart w:name="z956" w:id="867"/>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867"/>
    <w:bookmarkStart w:name="z957" w:id="868"/>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bookmarkEnd w:id="868"/>
    <w:bookmarkStart w:name="z958" w:id="869"/>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869"/>
    <w:bookmarkStart w:name="z959" w:id="870"/>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bookmarkEnd w:id="870"/>
    <w:bookmarkStart w:name="z960" w:id="871"/>
    <w:p>
      <w:pPr>
        <w:spacing w:after="0"/>
        <w:ind w:left="0"/>
        <w:jc w:val="both"/>
      </w:pPr>
      <w:r>
        <w:rPr>
          <w:rFonts w:ascii="Times New Roman"/>
          <w:b w:val="false"/>
          <w:i w:val="false"/>
          <w:color w:val="000000"/>
          <w:sz w:val="28"/>
        </w:rPr>
        <w:t>
      8) тауарларды қабылдау-табыстау актісін ресімдеу және Тапсырыс берушіге жіберуге;</w:t>
      </w:r>
    </w:p>
    <w:bookmarkEnd w:id="871"/>
    <w:bookmarkStart w:name="z961" w:id="872"/>
    <w:p>
      <w:pPr>
        <w:spacing w:after="0"/>
        <w:ind w:left="0"/>
        <w:jc w:val="both"/>
      </w:pPr>
      <w:r>
        <w:rPr>
          <w:rFonts w:ascii="Times New Roman"/>
          <w:b w:val="false"/>
          <w:i w:val="false"/>
          <w:color w:val="000000"/>
          <w:sz w:val="28"/>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bookmarkEnd w:id="872"/>
    <w:bookmarkStart w:name="z962" w:id="873"/>
    <w:p>
      <w:pPr>
        <w:spacing w:after="0"/>
        <w:ind w:left="0"/>
        <w:jc w:val="both"/>
      </w:pPr>
      <w:r>
        <w:rPr>
          <w:rFonts w:ascii="Times New Roman"/>
          <w:b w:val="false"/>
          <w:i w:val="false"/>
          <w:color w:val="000000"/>
          <w:sz w:val="28"/>
        </w:rPr>
        <w:t>
      3.2. Өнім беруші Тапсырыс берушіден Шарт бойынша жеткізілген Тауар үшін төлемді талап етуге құқылы.</w:t>
      </w:r>
    </w:p>
    <w:bookmarkEnd w:id="873"/>
    <w:bookmarkStart w:name="z963" w:id="874"/>
    <w:p>
      <w:pPr>
        <w:spacing w:after="0"/>
        <w:ind w:left="0"/>
        <w:jc w:val="both"/>
      </w:pPr>
      <w:r>
        <w:rPr>
          <w:rFonts w:ascii="Times New Roman"/>
          <w:b w:val="false"/>
          <w:i w:val="false"/>
          <w:color w:val="000000"/>
          <w:sz w:val="28"/>
        </w:rPr>
        <w:t>
      3.3. Тапсырыс беруші:</w:t>
      </w:r>
    </w:p>
    <w:bookmarkEnd w:id="874"/>
    <w:bookmarkStart w:name="z964" w:id="875"/>
    <w:p>
      <w:pPr>
        <w:spacing w:after="0"/>
        <w:ind w:left="0"/>
        <w:jc w:val="both"/>
      </w:pPr>
      <w:r>
        <w:rPr>
          <w:rFonts w:ascii="Times New Roman"/>
          <w:b w:val="false"/>
          <w:i w:val="false"/>
          <w:color w:val="000000"/>
          <w:sz w:val="28"/>
        </w:rPr>
        <w:t>
      1) Тауар жеткізу үшін Өнім берушінің мамандарының қолжетімділігін қамтамасыз етуге;</w:t>
      </w:r>
    </w:p>
    <w:bookmarkEnd w:id="875"/>
    <w:bookmarkStart w:name="z965" w:id="876"/>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bookmarkEnd w:id="876"/>
    <w:bookmarkStart w:name="z966" w:id="877"/>
    <w:p>
      <w:pPr>
        <w:spacing w:after="0"/>
        <w:ind w:left="0"/>
        <w:jc w:val="both"/>
      </w:pPr>
      <w:r>
        <w:rPr>
          <w:rFonts w:ascii="Times New Roman"/>
          <w:b w:val="false"/>
          <w:i w:val="false"/>
          <w:color w:val="000000"/>
          <w:sz w:val="28"/>
        </w:rPr>
        <w:t>
      3) Тауарды қабылдау кезінде оны қабылдамаудың дәлелді негіздемелерін көрсете отырып, тауарды қабылдауға не қабылдаудан бас тартуға міндеттенеді.</w:t>
      </w:r>
    </w:p>
    <w:bookmarkEnd w:id="877"/>
    <w:bookmarkStart w:name="z967" w:id="878"/>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bookmarkEnd w:id="878"/>
    <w:bookmarkStart w:name="z968" w:id="879"/>
    <w:p>
      <w:pPr>
        <w:spacing w:after="0"/>
        <w:ind w:left="0"/>
        <w:jc w:val="both"/>
      </w:pPr>
      <w:r>
        <w:rPr>
          <w:rFonts w:ascii="Times New Roman"/>
          <w:b w:val="false"/>
          <w:i w:val="false"/>
          <w:color w:val="000000"/>
          <w:sz w:val="28"/>
        </w:rPr>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bookmarkEnd w:id="879"/>
    <w:bookmarkStart w:name="z969" w:id="880"/>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880"/>
    <w:bookmarkStart w:name="z970" w:id="881"/>
    <w:p>
      <w:pPr>
        <w:spacing w:after="0"/>
        <w:ind w:left="0"/>
        <w:jc w:val="both"/>
      </w:pPr>
      <w:r>
        <w:rPr>
          <w:rFonts w:ascii="Times New Roman"/>
          <w:b w:val="false"/>
          <w:i w:val="false"/>
          <w:color w:val="000000"/>
          <w:sz w:val="28"/>
        </w:rPr>
        <w:t>
      3.4. Тапсырыс беруші жеткізілген Тауарлардың сапасын тексеруге құқықты.</w:t>
      </w:r>
    </w:p>
    <w:bookmarkEnd w:id="881"/>
    <w:bookmarkStart w:name="z971" w:id="882"/>
    <w:p>
      <w:pPr>
        <w:spacing w:after="0"/>
        <w:ind w:left="0"/>
        <w:jc w:val="left"/>
      </w:pPr>
      <w:r>
        <w:rPr>
          <w:rFonts w:ascii="Times New Roman"/>
          <w:b/>
          <w:i w:val="false"/>
          <w:color w:val="000000"/>
        </w:rPr>
        <w:t xml:space="preserve"> 4. Тауарлардың техникалық тапсырмаға, конкурстық өтінімге сәйкестігін тексеру</w:t>
      </w:r>
    </w:p>
    <w:bookmarkEnd w:id="882"/>
    <w:bookmarkStart w:name="z972" w:id="883"/>
    <w:p>
      <w:pPr>
        <w:spacing w:after="0"/>
        <w:ind w:left="0"/>
        <w:jc w:val="both"/>
      </w:pPr>
      <w:r>
        <w:rPr>
          <w:rFonts w:ascii="Times New Roman"/>
          <w:b w:val="false"/>
          <w:i w:val="false"/>
          <w:color w:val="000000"/>
          <w:sz w:val="28"/>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bookmarkEnd w:id="883"/>
    <w:bookmarkStart w:name="z973" w:id="884"/>
    <w:p>
      <w:pPr>
        <w:spacing w:after="0"/>
        <w:ind w:left="0"/>
        <w:jc w:val="both"/>
      </w:pPr>
      <w:r>
        <w:rPr>
          <w:rFonts w:ascii="Times New Roman"/>
          <w:b w:val="false"/>
          <w:i w:val="false"/>
          <w:color w:val="000000"/>
          <w:sz w:val="28"/>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bookmarkEnd w:id="884"/>
    <w:bookmarkStart w:name="z974" w:id="885"/>
    <w:p>
      <w:pPr>
        <w:spacing w:after="0"/>
        <w:ind w:left="0"/>
        <w:jc w:val="both"/>
      </w:pPr>
      <w:r>
        <w:rPr>
          <w:rFonts w:ascii="Times New Roman"/>
          <w:b w:val="false"/>
          <w:i w:val="false"/>
          <w:color w:val="000000"/>
          <w:sz w:val="28"/>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bookmarkEnd w:id="885"/>
    <w:bookmarkStart w:name="z975" w:id="886"/>
    <w:p>
      <w:pPr>
        <w:spacing w:after="0"/>
        <w:ind w:left="0"/>
        <w:jc w:val="both"/>
      </w:pPr>
      <w:r>
        <w:rPr>
          <w:rFonts w:ascii="Times New Roman"/>
          <w:b w:val="false"/>
          <w:i w:val="false"/>
          <w:color w:val="000000"/>
          <w:sz w:val="28"/>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bookmarkEnd w:id="886"/>
    <w:bookmarkStart w:name="z976" w:id="887"/>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887"/>
    <w:bookmarkStart w:name="z977" w:id="888"/>
    <w:p>
      <w:pPr>
        <w:spacing w:after="0"/>
        <w:ind w:left="0"/>
        <w:jc w:val="left"/>
      </w:pPr>
      <w:r>
        <w:rPr>
          <w:rFonts w:ascii="Times New Roman"/>
          <w:b/>
          <w:i w:val="false"/>
          <w:color w:val="000000"/>
        </w:rPr>
        <w:t xml:space="preserve"> 5. Тауарларды жеткізу</w:t>
      </w:r>
    </w:p>
    <w:bookmarkEnd w:id="888"/>
    <w:bookmarkStart w:name="z978" w:id="889"/>
    <w:p>
      <w:pPr>
        <w:spacing w:after="0"/>
        <w:ind w:left="0"/>
        <w:jc w:val="both"/>
      </w:pPr>
      <w:r>
        <w:rPr>
          <w:rFonts w:ascii="Times New Roman"/>
          <w:b w:val="false"/>
          <w:i w:val="false"/>
          <w:color w:val="000000"/>
          <w:sz w:val="28"/>
        </w:rPr>
        <w:t>
      5.1. Өнім беруші Тауарды Тапсырыс берушіге техникалық тапсырмада көрсетілген талаптарға дәл сәйкестікте толық берген жағдайда жеткізілген болып есептеледі.</w:t>
      </w:r>
    </w:p>
    <w:bookmarkEnd w:id="889"/>
    <w:bookmarkStart w:name="z979" w:id="890"/>
    <w:p>
      <w:pPr>
        <w:spacing w:after="0"/>
        <w:ind w:left="0"/>
        <w:jc w:val="both"/>
      </w:pPr>
      <w:r>
        <w:rPr>
          <w:rFonts w:ascii="Times New Roman"/>
          <w:b w:val="false"/>
          <w:i w:val="false"/>
          <w:color w:val="000000"/>
          <w:sz w:val="28"/>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bookmarkEnd w:id="890"/>
    <w:bookmarkStart w:name="z980" w:id="891"/>
    <w:p>
      <w:pPr>
        <w:spacing w:after="0"/>
        <w:ind w:left="0"/>
        <w:jc w:val="left"/>
      </w:pPr>
      <w:r>
        <w:rPr>
          <w:rFonts w:ascii="Times New Roman"/>
          <w:b/>
          <w:i w:val="false"/>
          <w:color w:val="000000"/>
        </w:rPr>
        <w:t xml:space="preserve"> 6. Кепілдік. Сапа</w:t>
      </w:r>
    </w:p>
    <w:bookmarkEnd w:id="891"/>
    <w:bookmarkStart w:name="z981" w:id="892"/>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892"/>
    <w:bookmarkStart w:name="z982" w:id="893"/>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893"/>
    <w:bookmarkStart w:name="z983" w:id="894"/>
    <w:p>
      <w:pPr>
        <w:spacing w:after="0"/>
        <w:ind w:left="0"/>
        <w:jc w:val="both"/>
      </w:pPr>
      <w:r>
        <w:rPr>
          <w:rFonts w:ascii="Times New Roman"/>
          <w:b w:val="false"/>
          <w:i w:val="false"/>
          <w:color w:val="000000"/>
          <w:sz w:val="28"/>
        </w:rPr>
        <w:t>
      2) жаңа, пайдаланылмаған, зауыттық қаптамасында, материалы мен орындауында ешқандай ақаулықтары жоқ екендігіне;</w:t>
      </w:r>
    </w:p>
    <w:bookmarkEnd w:id="894"/>
    <w:bookmarkStart w:name="z984" w:id="895"/>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End w:id="895"/>
    <w:bookmarkStart w:name="z985" w:id="896"/>
    <w:p>
      <w:pPr>
        <w:spacing w:after="0"/>
        <w:ind w:left="0"/>
        <w:jc w:val="both"/>
      </w:pPr>
      <w:r>
        <w:rPr>
          <w:rFonts w:ascii="Times New Roman"/>
          <w:b w:val="false"/>
          <w:i w:val="false"/>
          <w:color w:val="000000"/>
          <w:sz w:val="28"/>
        </w:rPr>
        <w:t>
      6.2. Сатып алынатын тауарлардың тізбесіне және техникалық тапсырмаға сәйкес Тауардың жеткізілмегені анықталған немесе жеткізілген Тауарда қаптамасын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bookmarkEnd w:id="896"/>
    <w:bookmarkStart w:name="z986" w:id="897"/>
    <w:p>
      <w:pPr>
        <w:spacing w:after="0"/>
        <w:ind w:left="0"/>
        <w:jc w:val="left"/>
      </w:pPr>
      <w:r>
        <w:rPr>
          <w:rFonts w:ascii="Times New Roman"/>
          <w:b/>
          <w:i w:val="false"/>
          <w:color w:val="000000"/>
        </w:rPr>
        <w:t xml:space="preserve"> 7. Тараптардың жауапкершілігі</w:t>
      </w:r>
    </w:p>
    <w:bookmarkEnd w:id="897"/>
    <w:bookmarkStart w:name="z987" w:id="898"/>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898"/>
    <w:bookmarkStart w:name="z988" w:id="899"/>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bookmarkEnd w:id="899"/>
    <w:bookmarkStart w:name="z989" w:id="900"/>
    <w:p>
      <w:pPr>
        <w:spacing w:after="0"/>
        <w:ind w:left="0"/>
        <w:jc w:val="both"/>
      </w:pPr>
      <w:r>
        <w:rPr>
          <w:rFonts w:ascii="Times New Roman"/>
          <w:b w:val="false"/>
          <w:i w:val="false"/>
          <w:color w:val="000000"/>
          <w:sz w:val="28"/>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bookmarkEnd w:id="900"/>
    <w:bookmarkStart w:name="z990" w:id="901"/>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901"/>
    <w:bookmarkStart w:name="z991" w:id="902"/>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902"/>
    <w:bookmarkStart w:name="z992" w:id="903"/>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bookmarkEnd w:id="903"/>
    <w:bookmarkStart w:name="z993" w:id="904"/>
    <w:p>
      <w:pPr>
        <w:spacing w:after="0"/>
        <w:ind w:left="0"/>
        <w:jc w:val="both"/>
      </w:pPr>
      <w:r>
        <w:rPr>
          <w:rFonts w:ascii="Times New Roman"/>
          <w:b w:val="false"/>
          <w:i w:val="false"/>
          <w:color w:val="000000"/>
          <w:sz w:val="28"/>
        </w:rPr>
        <w:t>
      7.7. Өнім беруші осы Шарт бойынша өз міндеттемелерін ешкімге толық немесе ішінара бермеуі тиіс.</w:t>
      </w:r>
    </w:p>
    <w:bookmarkEnd w:id="904"/>
    <w:bookmarkStart w:name="z994" w:id="905"/>
    <w:p>
      <w:pPr>
        <w:spacing w:after="0"/>
        <w:ind w:left="0"/>
        <w:jc w:val="both"/>
      </w:pPr>
      <w:r>
        <w:rPr>
          <w:rFonts w:ascii="Times New Roman"/>
          <w:b w:val="false"/>
          <w:i w:val="false"/>
          <w:color w:val="000000"/>
          <w:sz w:val="28"/>
        </w:rPr>
        <w:t>
      7.8. Өнім берушінің осы Шарт бойынша өз міндеттемелерін орындамауына не тиісінше орындамауына байланысты оны бұзған жағдайда Тапсырыс беруші Шарттың орындалуын қамтамасыз етуді қайтармайды.</w:t>
      </w:r>
    </w:p>
    <w:bookmarkEnd w:id="905"/>
    <w:bookmarkStart w:name="z995" w:id="906"/>
    <w:p>
      <w:pPr>
        <w:spacing w:after="0"/>
        <w:ind w:left="0"/>
        <w:jc w:val="both"/>
      </w:pPr>
      <w:r>
        <w:rPr>
          <w:rFonts w:ascii="Times New Roman"/>
          <w:b w:val="false"/>
          <w:i w:val="false"/>
          <w:color w:val="000000"/>
          <w:sz w:val="28"/>
        </w:rPr>
        <w:t>
      7.9. Өнім берушінің шарт бойынша міндеттемелер толық орындалғанға дейін енгізілген кепілдік ақшалай жарнаға тұтастай не бір бөлігінде талап ету құқығының үшінші тұлғаларда туындауына әкеп соғатын іс-әрекеттер жасауына жол берілмейді.</w:t>
      </w:r>
    </w:p>
    <w:bookmarkEnd w:id="906"/>
    <w:bookmarkStart w:name="z996" w:id="907"/>
    <w:p>
      <w:pPr>
        <w:spacing w:after="0"/>
        <w:ind w:left="0"/>
        <w:jc w:val="both"/>
      </w:pPr>
      <w:r>
        <w:rPr>
          <w:rFonts w:ascii="Times New Roman"/>
          <w:b w:val="false"/>
          <w:i w:val="false"/>
          <w:color w:val="000000"/>
          <w:sz w:val="28"/>
        </w:rPr>
        <w:t>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bookmarkEnd w:id="907"/>
    <w:bookmarkStart w:name="z997" w:id="908"/>
    <w:p>
      <w:pPr>
        <w:spacing w:after="0"/>
        <w:ind w:left="0"/>
        <w:jc w:val="left"/>
      </w:pPr>
      <w:r>
        <w:rPr>
          <w:rFonts w:ascii="Times New Roman"/>
          <w:b/>
          <w:i w:val="false"/>
          <w:color w:val="000000"/>
        </w:rPr>
        <w:t xml:space="preserve"> 8. Шарттың қолданыс мерзімі және бұзу талаптары</w:t>
      </w:r>
    </w:p>
    <w:bookmarkEnd w:id="908"/>
    <w:bookmarkStart w:name="z998" w:id="909"/>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 жылға дейін қолданылады.</w:t>
      </w:r>
    </w:p>
    <w:bookmarkEnd w:id="909"/>
    <w:bookmarkStart w:name="z999" w:id="910"/>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910"/>
    <w:bookmarkStart w:name="z1000" w:id="911"/>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End w:id="911"/>
    <w:bookmarkStart w:name="z1001" w:id="912"/>
    <w:p>
      <w:pPr>
        <w:spacing w:after="0"/>
        <w:ind w:left="0"/>
        <w:jc w:val="both"/>
      </w:pPr>
      <w:r>
        <w:rPr>
          <w:rFonts w:ascii="Times New Roman"/>
          <w:b w:val="false"/>
          <w:i w:val="false"/>
          <w:color w:val="000000"/>
          <w:sz w:val="28"/>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bookmarkEnd w:id="912"/>
    <w:bookmarkStart w:name="z1002" w:id="913"/>
    <w:p>
      <w:pPr>
        <w:spacing w:after="0"/>
        <w:ind w:left="0"/>
        <w:jc w:val="both"/>
      </w:pPr>
      <w:r>
        <w:rPr>
          <w:rFonts w:ascii="Times New Roman"/>
          <w:b w:val="false"/>
          <w:i w:val="false"/>
          <w:color w:val="000000"/>
          <w:sz w:val="28"/>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bookmarkEnd w:id="913"/>
    <w:bookmarkStart w:name="z1003" w:id="914"/>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bookmarkEnd w:id="914"/>
    <w:bookmarkStart w:name="z1004" w:id="915"/>
    <w:p>
      <w:pPr>
        <w:spacing w:after="0"/>
        <w:ind w:left="0"/>
        <w:jc w:val="both"/>
      </w:pPr>
      <w:r>
        <w:rPr>
          <w:rFonts w:ascii="Times New Roman"/>
          <w:b w:val="false"/>
          <w:i w:val="false"/>
          <w:color w:val="000000"/>
          <w:sz w:val="28"/>
        </w:rPr>
        <w:t>
      2) егер Өнім беруші осы Шарт бойынша өз міндеттемелерін орындай алмаса, толық немесе ішінара бұза алады.</w:t>
      </w:r>
    </w:p>
    <w:bookmarkEnd w:id="915"/>
    <w:bookmarkStart w:name="z1005" w:id="916"/>
    <w:p>
      <w:pPr>
        <w:spacing w:after="0"/>
        <w:ind w:left="0"/>
        <w:jc w:val="both"/>
      </w:pPr>
      <w:r>
        <w:rPr>
          <w:rFonts w:ascii="Times New Roman"/>
          <w:b w:val="false"/>
          <w:i w:val="false"/>
          <w:color w:val="000000"/>
          <w:sz w:val="28"/>
        </w:rPr>
        <w:t>
      8.5. Шартта мынадай фактілердің бірі анықталған жағдайда:</w:t>
      </w:r>
    </w:p>
    <w:bookmarkEnd w:id="916"/>
    <w:bookmarkStart w:name="z1006" w:id="917"/>
    <w:p>
      <w:pPr>
        <w:spacing w:after="0"/>
        <w:ind w:left="0"/>
        <w:jc w:val="both"/>
      </w:pPr>
      <w:r>
        <w:rPr>
          <w:rFonts w:ascii="Times New Roman"/>
          <w:b w:val="false"/>
          <w:i w:val="false"/>
          <w:color w:val="000000"/>
          <w:sz w:val="28"/>
        </w:rPr>
        <w:t>
      1) осы Шарт негізінде жасалған осы Қағидаларда көзделген шектеулерді бұзу анықталған;</w:t>
      </w:r>
    </w:p>
    <w:bookmarkEnd w:id="917"/>
    <w:bookmarkStart w:name="z1007" w:id="918"/>
    <w:p>
      <w:pPr>
        <w:spacing w:after="0"/>
        <w:ind w:left="0"/>
        <w:jc w:val="both"/>
      </w:pPr>
      <w:r>
        <w:rPr>
          <w:rFonts w:ascii="Times New Roman"/>
          <w:b w:val="false"/>
          <w:i w:val="false"/>
          <w:color w:val="000000"/>
          <w:sz w:val="28"/>
        </w:rPr>
        <w:t>
      2) ұйымдастырушы Өнім берушіге Қағидаларда көзделмеген жәрдем көрсеткен;</w:t>
      </w:r>
    </w:p>
    <w:bookmarkEnd w:id="918"/>
    <w:bookmarkStart w:name="z1008" w:id="919"/>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bookmarkEnd w:id="919"/>
    <w:bookmarkStart w:name="z1009" w:id="920"/>
    <w:p>
      <w:pPr>
        <w:spacing w:after="0"/>
        <w:ind w:left="0"/>
        <w:jc w:val="both"/>
      </w:pPr>
      <w:r>
        <w:rPr>
          <w:rFonts w:ascii="Times New Roman"/>
          <w:b w:val="false"/>
          <w:i w:val="false"/>
          <w:color w:val="000000"/>
          <w:sz w:val="28"/>
        </w:rPr>
        <w:t>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bookmarkEnd w:id="920"/>
    <w:bookmarkStart w:name="z1010" w:id="921"/>
    <w:p>
      <w:pPr>
        <w:spacing w:after="0"/>
        <w:ind w:left="0"/>
        <w:jc w:val="both"/>
      </w:pPr>
      <w:r>
        <w:rPr>
          <w:rFonts w:ascii="Times New Roman"/>
          <w:b w:val="false"/>
          <w:i w:val="false"/>
          <w:color w:val="000000"/>
          <w:sz w:val="28"/>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bookmarkEnd w:id="921"/>
    <w:bookmarkStart w:name="z1011" w:id="922"/>
    <w:p>
      <w:pPr>
        <w:spacing w:after="0"/>
        <w:ind w:left="0"/>
        <w:jc w:val="left"/>
      </w:pPr>
      <w:r>
        <w:rPr>
          <w:rFonts w:ascii="Times New Roman"/>
          <w:b/>
          <w:i w:val="false"/>
          <w:color w:val="000000"/>
        </w:rPr>
        <w:t xml:space="preserve"> 9. Хабарлама</w:t>
      </w:r>
    </w:p>
    <w:bookmarkEnd w:id="922"/>
    <w:bookmarkStart w:name="z1012" w:id="923"/>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bookmarkEnd w:id="923"/>
    <w:bookmarkStart w:name="z1013" w:id="924"/>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924"/>
    <w:bookmarkStart w:name="z1014" w:id="925"/>
    <w:p>
      <w:pPr>
        <w:spacing w:after="0"/>
        <w:ind w:left="0"/>
        <w:jc w:val="left"/>
      </w:pPr>
      <w:r>
        <w:rPr>
          <w:rFonts w:ascii="Times New Roman"/>
          <w:b/>
          <w:i w:val="false"/>
          <w:color w:val="000000"/>
        </w:rPr>
        <w:t xml:space="preserve"> 10. Форс-мажор</w:t>
      </w:r>
    </w:p>
    <w:bookmarkEnd w:id="925"/>
    <w:bookmarkStart w:name="z1015" w:id="926"/>
    <w:p>
      <w:pPr>
        <w:spacing w:after="0"/>
        <w:ind w:left="0"/>
        <w:jc w:val="both"/>
      </w:pPr>
      <w:r>
        <w:rPr>
          <w:rFonts w:ascii="Times New Roman"/>
          <w:b w:val="false"/>
          <w:i w:val="false"/>
          <w:color w:val="000000"/>
          <w:sz w:val="28"/>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bookmarkEnd w:id="926"/>
    <w:bookmarkStart w:name="z1016" w:id="927"/>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bookmarkEnd w:id="927"/>
    <w:bookmarkStart w:name="z1017" w:id="928"/>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928"/>
    <w:bookmarkStart w:name="z1018" w:id="929"/>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929"/>
    <w:bookmarkStart w:name="z1019" w:id="930"/>
    <w:p>
      <w:pPr>
        <w:spacing w:after="0"/>
        <w:ind w:left="0"/>
        <w:jc w:val="left"/>
      </w:pPr>
      <w:r>
        <w:rPr>
          <w:rFonts w:ascii="Times New Roman"/>
          <w:b/>
          <w:i w:val="false"/>
          <w:color w:val="000000"/>
        </w:rPr>
        <w:t xml:space="preserve"> 11. Даулы мәселелерді шешу</w:t>
      </w:r>
    </w:p>
    <w:bookmarkEnd w:id="930"/>
    <w:bookmarkStart w:name="z1020" w:id="931"/>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bookmarkEnd w:id="931"/>
    <w:bookmarkStart w:name="z1021" w:id="932"/>
    <w:p>
      <w:pPr>
        <w:spacing w:after="0"/>
        <w:ind w:left="0"/>
        <w:jc w:val="both"/>
      </w:pPr>
      <w:r>
        <w:rPr>
          <w:rFonts w:ascii="Times New Roman"/>
          <w:b w:val="false"/>
          <w:i w:val="false"/>
          <w:color w:val="000000"/>
          <w:sz w:val="28"/>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932"/>
    <w:bookmarkStart w:name="z1022" w:id="933"/>
    <w:p>
      <w:pPr>
        <w:spacing w:after="0"/>
        <w:ind w:left="0"/>
        <w:jc w:val="left"/>
      </w:pPr>
      <w:r>
        <w:rPr>
          <w:rFonts w:ascii="Times New Roman"/>
          <w:b/>
          <w:i w:val="false"/>
          <w:color w:val="000000"/>
        </w:rPr>
        <w:t xml:space="preserve"> 12. Өзге де шарттар</w:t>
      </w:r>
    </w:p>
    <w:bookmarkEnd w:id="933"/>
    <w:bookmarkStart w:name="z1023" w:id="934"/>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заңнамасына сәйкес төленуге жатады.</w:t>
      </w:r>
    </w:p>
    <w:bookmarkEnd w:id="934"/>
    <w:bookmarkStart w:name="z1024" w:id="935"/>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935"/>
    <w:bookmarkStart w:name="z1025" w:id="936"/>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bookmarkEnd w:id="936"/>
    <w:bookmarkStart w:name="z1026" w:id="937"/>
    <w:p>
      <w:pPr>
        <w:spacing w:after="0"/>
        <w:ind w:left="0"/>
        <w:jc w:val="both"/>
      </w:pPr>
      <w:r>
        <w:rPr>
          <w:rFonts w:ascii="Times New Roman"/>
          <w:b w:val="false"/>
          <w:i w:val="false"/>
          <w:color w:val="000000"/>
          <w:sz w:val="28"/>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bookmarkEnd w:id="937"/>
    <w:bookmarkStart w:name="z1027" w:id="938"/>
    <w:p>
      <w:pPr>
        <w:spacing w:after="0"/>
        <w:ind w:left="0"/>
        <w:jc w:val="both"/>
      </w:pPr>
      <w:r>
        <w:rPr>
          <w:rFonts w:ascii="Times New Roman"/>
          <w:b w:val="false"/>
          <w:i w:val="false"/>
          <w:color w:val="000000"/>
          <w:sz w:val="28"/>
        </w:rPr>
        <w:t>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bookmarkEnd w:id="938"/>
    <w:bookmarkStart w:name="z1028" w:id="939"/>
    <w:p>
      <w:pPr>
        <w:spacing w:after="0"/>
        <w:ind w:left="0"/>
        <w:jc w:val="both"/>
      </w:pPr>
      <w:r>
        <w:rPr>
          <w:rFonts w:ascii="Times New Roman"/>
          <w:b w:val="false"/>
          <w:i w:val="false"/>
          <w:color w:val="000000"/>
          <w:sz w:val="28"/>
        </w:rPr>
        <w:t>
      3) тараптардың өзара келісімі бойынша тауарлардың бағасын және тиісінше Шарттың сомасын азайту бөлігінде жол беріледі.</w:t>
      </w:r>
    </w:p>
    <w:bookmarkEnd w:id="939"/>
    <w:bookmarkStart w:name="z1029" w:id="940"/>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bookmarkEnd w:id="940"/>
    <w:bookmarkStart w:name="z1030" w:id="941"/>
    <w:p>
      <w:pPr>
        <w:spacing w:after="0"/>
        <w:ind w:left="0"/>
        <w:jc w:val="both"/>
      </w:pPr>
      <w:r>
        <w:rPr>
          <w:rFonts w:ascii="Times New Roman"/>
          <w:b w:val="false"/>
          <w:i w:val="false"/>
          <w:color w:val="000000"/>
          <w:sz w:val="28"/>
        </w:rPr>
        <w:t>
      12.5. Шартта реттелмеген бөлікте Тараптар Қазақстан Республикасының заңнамасын басшылыққа алады.</w:t>
      </w:r>
    </w:p>
    <w:bookmarkEnd w:id="941"/>
    <w:bookmarkStart w:name="z1031" w:id="942"/>
    <w:p>
      <w:pPr>
        <w:spacing w:after="0"/>
        <w:ind w:left="0"/>
        <w:jc w:val="left"/>
      </w:pPr>
      <w:r>
        <w:rPr>
          <w:rFonts w:ascii="Times New Roman"/>
          <w:b/>
          <w:i w:val="false"/>
          <w:color w:val="000000"/>
        </w:rPr>
        <w:t xml:space="preserve"> 13. Тараптардың деректемелері</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43"/>
          <w:p>
            <w:pPr>
              <w:spacing w:after="20"/>
              <w:ind w:left="20"/>
              <w:jc w:val="both"/>
            </w:pPr>
            <w:r>
              <w:rPr>
                <w:rFonts w:ascii="Times New Roman"/>
                <w:b w:val="false"/>
                <w:i w:val="false"/>
                <w:color w:val="000000"/>
                <w:sz w:val="20"/>
              </w:rPr>
              <w:t xml:space="preserve">
"Тапсырыс берушінің толық атауы" </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"Тапсырыс берушінің 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"Тапсырыс берушінің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"Тапсырыс берушінің ЖСК"</w:t>
            </w:r>
          </w:p>
          <w:p>
            <w:pPr>
              <w:spacing w:after="20"/>
              <w:ind w:left="20"/>
              <w:jc w:val="both"/>
            </w:pP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44"/>
          <w:p>
            <w:pPr>
              <w:spacing w:after="20"/>
              <w:ind w:left="20"/>
              <w:jc w:val="both"/>
            </w:pPr>
            <w:r>
              <w:rPr>
                <w:rFonts w:ascii="Times New Roman"/>
                <w:b w:val="false"/>
                <w:i w:val="false"/>
                <w:color w:val="000000"/>
                <w:sz w:val="20"/>
              </w:rPr>
              <w:t xml:space="preserve">
"Өнім берушінің толық атауы" </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"Өнім берушінің толық заңды мекенжайы" БСН/ССН/ТЕН </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БСН/ССН/ТЕН"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БСК" ЖСК</w:t>
            </w:r>
          </w:p>
          <w:p>
            <w:pPr>
              <w:spacing w:after="20"/>
              <w:ind w:left="20"/>
              <w:jc w:val="both"/>
            </w:pP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bookmarkStart w:name="z1041" w:id="945"/>
    <w:p>
      <w:pPr>
        <w:spacing w:after="0"/>
        <w:ind w:left="0"/>
        <w:jc w:val="both"/>
      </w:pPr>
      <w:r>
        <w:rPr>
          <w:rFonts w:ascii="Times New Roman"/>
          <w:b w:val="false"/>
          <w:i w:val="false"/>
          <w:color w:val="000000"/>
          <w:sz w:val="28"/>
        </w:rPr>
        <w:t>
      Аббревиатураларды таратып жазу:</w:t>
      </w:r>
    </w:p>
    <w:bookmarkEnd w:id="945"/>
    <w:bookmarkStart w:name="z1042" w:id="946"/>
    <w:p>
      <w:pPr>
        <w:spacing w:after="0"/>
        <w:ind w:left="0"/>
        <w:jc w:val="both"/>
      </w:pPr>
      <w:r>
        <w:rPr>
          <w:rFonts w:ascii="Times New Roman"/>
          <w:b w:val="false"/>
          <w:i w:val="false"/>
          <w:color w:val="000000"/>
          <w:sz w:val="28"/>
        </w:rPr>
        <w:t>
      БСН – бизнес-сәйкестендіру нөмірі;</w:t>
      </w:r>
    </w:p>
    <w:bookmarkEnd w:id="946"/>
    <w:bookmarkStart w:name="z1043" w:id="947"/>
    <w:p>
      <w:pPr>
        <w:spacing w:after="0"/>
        <w:ind w:left="0"/>
        <w:jc w:val="both"/>
      </w:pPr>
      <w:r>
        <w:rPr>
          <w:rFonts w:ascii="Times New Roman"/>
          <w:b w:val="false"/>
          <w:i w:val="false"/>
          <w:color w:val="000000"/>
          <w:sz w:val="28"/>
        </w:rPr>
        <w:t>
      БСК – банктік сәйкестендіру коды;</w:t>
      </w:r>
    </w:p>
    <w:bookmarkEnd w:id="947"/>
    <w:bookmarkStart w:name="z1044" w:id="948"/>
    <w:p>
      <w:pPr>
        <w:spacing w:after="0"/>
        <w:ind w:left="0"/>
        <w:jc w:val="both"/>
      </w:pPr>
      <w:r>
        <w:rPr>
          <w:rFonts w:ascii="Times New Roman"/>
          <w:b w:val="false"/>
          <w:i w:val="false"/>
          <w:color w:val="000000"/>
          <w:sz w:val="28"/>
        </w:rPr>
        <w:t>
      ЖСК – жеке сәйкестендіру коды;</w:t>
      </w:r>
    </w:p>
    <w:bookmarkEnd w:id="948"/>
    <w:bookmarkStart w:name="z1045" w:id="949"/>
    <w:p>
      <w:pPr>
        <w:spacing w:after="0"/>
        <w:ind w:left="0"/>
        <w:jc w:val="both"/>
      </w:pPr>
      <w:r>
        <w:rPr>
          <w:rFonts w:ascii="Times New Roman"/>
          <w:b w:val="false"/>
          <w:i w:val="false"/>
          <w:color w:val="000000"/>
          <w:sz w:val="28"/>
        </w:rPr>
        <w:t>
      ЖСН – жеке сәйкестендіру нөмірі;</w:t>
      </w:r>
    </w:p>
    <w:bookmarkEnd w:id="949"/>
    <w:bookmarkStart w:name="z1046" w:id="950"/>
    <w:p>
      <w:pPr>
        <w:spacing w:after="0"/>
        <w:ind w:left="0"/>
        <w:jc w:val="both"/>
      </w:pPr>
      <w:r>
        <w:rPr>
          <w:rFonts w:ascii="Times New Roman"/>
          <w:b w:val="false"/>
          <w:i w:val="false"/>
          <w:color w:val="000000"/>
          <w:sz w:val="28"/>
        </w:rPr>
        <w:t>
      ССН – салық төлеушінің сәйкестендіру нөмірі;</w:t>
      </w:r>
    </w:p>
    <w:bookmarkEnd w:id="950"/>
    <w:bookmarkStart w:name="z1047" w:id="951"/>
    <w:p>
      <w:pPr>
        <w:spacing w:after="0"/>
        <w:ind w:left="0"/>
        <w:jc w:val="both"/>
      </w:pPr>
      <w:r>
        <w:rPr>
          <w:rFonts w:ascii="Times New Roman"/>
          <w:b w:val="false"/>
          <w:i w:val="false"/>
          <w:color w:val="000000"/>
          <w:sz w:val="28"/>
        </w:rPr>
        <w:t>
      ТЕН – төлеушінің есепке алу нөмірі;</w:t>
      </w:r>
    </w:p>
    <w:bookmarkEnd w:id="951"/>
    <w:bookmarkStart w:name="z1048" w:id="952"/>
    <w:p>
      <w:pPr>
        <w:spacing w:after="0"/>
        <w:ind w:left="0"/>
        <w:jc w:val="both"/>
      </w:pPr>
      <w:r>
        <w:rPr>
          <w:rFonts w:ascii="Times New Roman"/>
          <w:b w:val="false"/>
          <w:i w:val="false"/>
          <w:color w:val="000000"/>
          <w:sz w:val="28"/>
        </w:rPr>
        <w:t>
      ҚҚС – қосылған құн салығы;</w:t>
      </w:r>
    </w:p>
    <w:bookmarkEnd w:id="952"/>
    <w:bookmarkStart w:name="z1049" w:id="953"/>
    <w:p>
      <w:pPr>
        <w:spacing w:after="0"/>
        <w:ind w:left="0"/>
        <w:jc w:val="both"/>
      </w:pPr>
      <w:r>
        <w:rPr>
          <w:rFonts w:ascii="Times New Roman"/>
          <w:b w:val="false"/>
          <w:i w:val="false"/>
          <w:color w:val="000000"/>
          <w:sz w:val="28"/>
        </w:rPr>
        <w:t>
      Т.А.Ә. – тегі, аты, әкесінің аты (бар болса)</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2" w:id="954"/>
    <w:p>
      <w:pPr>
        <w:spacing w:after="0"/>
        <w:ind w:left="0"/>
        <w:jc w:val="left"/>
      </w:pPr>
      <w:r>
        <w:rPr>
          <w:rFonts w:ascii="Times New Roman"/>
          <w:b/>
          <w:i w:val="false"/>
          <w:color w:val="000000"/>
        </w:rPr>
        <w:t xml:space="preserve"> Конкурс туралы хабарландыру</w:t>
      </w:r>
    </w:p>
    <w:bookmarkEnd w:id="954"/>
    <w:bookmarkStart w:name="z1053" w:id="955"/>
    <w:p>
      <w:pPr>
        <w:spacing w:after="0"/>
        <w:ind w:left="0"/>
        <w:jc w:val="both"/>
      </w:pPr>
      <w:r>
        <w:rPr>
          <w:rFonts w:ascii="Times New Roman"/>
          <w:b w:val="false"/>
          <w:i w:val="false"/>
          <w:color w:val="000000"/>
          <w:sz w:val="28"/>
        </w:rPr>
        <w:t>
      _____________________________________________________________</w:t>
      </w:r>
    </w:p>
    <w:bookmarkEnd w:id="955"/>
    <w:bookmarkStart w:name="z1054" w:id="956"/>
    <w:p>
      <w:pPr>
        <w:spacing w:after="0"/>
        <w:ind w:left="0"/>
        <w:jc w:val="both"/>
      </w:pPr>
      <w:r>
        <w:rPr>
          <w:rFonts w:ascii="Times New Roman"/>
          <w:b w:val="false"/>
          <w:i w:val="false"/>
          <w:color w:val="000000"/>
          <w:sz w:val="28"/>
        </w:rPr>
        <w:t>
      (конкурсты ұйымдастырушының атауы, пошталық және электрондық мекенжайлары, лот №)</w:t>
      </w:r>
    </w:p>
    <w:bookmarkEnd w:id="956"/>
    <w:bookmarkStart w:name="z1055" w:id="957"/>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көрсетілетін қызметтерді немесе тауарларды жеткізушіні таңдау жөніндегі конкурс өткізілетіні туралы хабарлайды</w:t>
      </w:r>
    </w:p>
    <w:bookmarkEnd w:id="957"/>
    <w:bookmarkStart w:name="z1056" w:id="958"/>
    <w:p>
      <w:pPr>
        <w:spacing w:after="0"/>
        <w:ind w:left="0"/>
        <w:jc w:val="both"/>
      </w:pPr>
      <w:r>
        <w:rPr>
          <w:rFonts w:ascii="Times New Roman"/>
          <w:b w:val="false"/>
          <w:i w:val="false"/>
          <w:color w:val="000000"/>
          <w:sz w:val="28"/>
        </w:rPr>
        <w:t>
      __________________________________________________________________</w:t>
      </w:r>
    </w:p>
    <w:bookmarkEnd w:id="958"/>
    <w:bookmarkStart w:name="z1057" w:id="959"/>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bookmarkEnd w:id="959"/>
    <w:bookmarkStart w:name="z1058" w:id="960"/>
    <w:p>
      <w:pPr>
        <w:spacing w:after="0"/>
        <w:ind w:left="0"/>
        <w:jc w:val="both"/>
      </w:pPr>
      <w:r>
        <w:rPr>
          <w:rFonts w:ascii="Times New Roman"/>
          <w:b w:val="false"/>
          <w:i w:val="false"/>
          <w:color w:val="000000"/>
          <w:sz w:val="28"/>
        </w:rPr>
        <w:t>
      Қызмет:</w:t>
      </w:r>
    </w:p>
    <w:bookmarkEnd w:id="960"/>
    <w:bookmarkStart w:name="z1059" w:id="961"/>
    <w:p>
      <w:pPr>
        <w:spacing w:after="0"/>
        <w:ind w:left="0"/>
        <w:jc w:val="both"/>
      </w:pPr>
      <w:r>
        <w:rPr>
          <w:rFonts w:ascii="Times New Roman"/>
          <w:b w:val="false"/>
          <w:i w:val="false"/>
          <w:color w:val="000000"/>
          <w:sz w:val="28"/>
        </w:rPr>
        <w:t xml:space="preserve">
      __________________________________________________________________ </w:t>
      </w:r>
    </w:p>
    <w:bookmarkEnd w:id="961"/>
    <w:bookmarkStart w:name="z1060" w:id="962"/>
    <w:p>
      <w:pPr>
        <w:spacing w:after="0"/>
        <w:ind w:left="0"/>
        <w:jc w:val="both"/>
      </w:pPr>
      <w:r>
        <w:rPr>
          <w:rFonts w:ascii="Times New Roman"/>
          <w:b w:val="false"/>
          <w:i w:val="false"/>
          <w:color w:val="000000"/>
          <w:sz w:val="28"/>
        </w:rPr>
        <w:t>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көрсетіледі.</w:t>
      </w:r>
    </w:p>
    <w:bookmarkEnd w:id="962"/>
    <w:bookmarkStart w:name="z1061" w:id="963"/>
    <w:p>
      <w:pPr>
        <w:spacing w:after="0"/>
        <w:ind w:left="0"/>
        <w:jc w:val="both"/>
      </w:pPr>
      <w:r>
        <w:rPr>
          <w:rFonts w:ascii="Times New Roman"/>
          <w:b w:val="false"/>
          <w:i w:val="false"/>
          <w:color w:val="000000"/>
          <w:sz w:val="28"/>
        </w:rPr>
        <w:t>
      Қызметті көрсету мерзімі ______________________________________</w:t>
      </w:r>
    </w:p>
    <w:bookmarkEnd w:id="963"/>
    <w:bookmarkStart w:name="z1062" w:id="964"/>
    <w:p>
      <w:pPr>
        <w:spacing w:after="0"/>
        <w:ind w:left="0"/>
        <w:jc w:val="both"/>
      </w:pPr>
      <w:r>
        <w:rPr>
          <w:rFonts w:ascii="Times New Roman"/>
          <w:b w:val="false"/>
          <w:i w:val="false"/>
          <w:color w:val="000000"/>
          <w:sz w:val="28"/>
        </w:rPr>
        <w:t>
      Немесе:</w:t>
      </w:r>
    </w:p>
    <w:bookmarkEnd w:id="964"/>
    <w:bookmarkStart w:name="z1063" w:id="965"/>
    <w:p>
      <w:pPr>
        <w:spacing w:after="0"/>
        <w:ind w:left="0"/>
        <w:jc w:val="both"/>
      </w:pPr>
      <w:r>
        <w:rPr>
          <w:rFonts w:ascii="Times New Roman"/>
          <w:b w:val="false"/>
          <w:i w:val="false"/>
          <w:color w:val="000000"/>
          <w:sz w:val="28"/>
        </w:rPr>
        <w:t>
      Тауар _______________________________________________________</w:t>
      </w:r>
    </w:p>
    <w:bookmarkEnd w:id="965"/>
    <w:bookmarkStart w:name="z1064" w:id="966"/>
    <w:p>
      <w:pPr>
        <w:spacing w:after="0"/>
        <w:ind w:left="0"/>
        <w:jc w:val="both"/>
      </w:pPr>
      <w:r>
        <w:rPr>
          <w:rFonts w:ascii="Times New Roman"/>
          <w:b w:val="false"/>
          <w:i w:val="false"/>
          <w:color w:val="000000"/>
          <w:sz w:val="28"/>
        </w:rPr>
        <w:t>
      (тауарларды жеткізудің орны, сатып алынатын тауарлардың тізбесі, тауарларды сатып алуға бөлінген сома көрсетіледі) жеткізіледі.</w:t>
      </w:r>
    </w:p>
    <w:bookmarkEnd w:id="966"/>
    <w:bookmarkStart w:name="z1065" w:id="967"/>
    <w:p>
      <w:pPr>
        <w:spacing w:after="0"/>
        <w:ind w:left="0"/>
        <w:jc w:val="both"/>
      </w:pPr>
      <w:r>
        <w:rPr>
          <w:rFonts w:ascii="Times New Roman"/>
          <w:b w:val="false"/>
          <w:i w:val="false"/>
          <w:color w:val="000000"/>
          <w:sz w:val="28"/>
        </w:rPr>
        <w:t>
      Тауарларды жеткізудің талап етілетін мерзімі _____________________.</w:t>
      </w:r>
    </w:p>
    <w:bookmarkEnd w:id="967"/>
    <w:bookmarkStart w:name="z1066" w:id="968"/>
    <w:p>
      <w:pPr>
        <w:spacing w:after="0"/>
        <w:ind w:left="0"/>
        <w:jc w:val="both"/>
      </w:pPr>
      <w:r>
        <w:rPr>
          <w:rFonts w:ascii="Times New Roman"/>
          <w:b w:val="false"/>
          <w:i w:val="false"/>
          <w:color w:val="000000"/>
          <w:sz w:val="28"/>
        </w:rPr>
        <w:t>
      Конкурстық құжаттаманың талаптарына жауап беретін барлық әлеуетті өнім берушілер конкурсқа жіберіледі.</w:t>
      </w:r>
    </w:p>
    <w:bookmarkEnd w:id="968"/>
    <w:bookmarkStart w:name="z1067" w:id="969"/>
    <w:p>
      <w:pPr>
        <w:spacing w:after="0"/>
        <w:ind w:left="0"/>
        <w:jc w:val="both"/>
      </w:pPr>
      <w:r>
        <w:rPr>
          <w:rFonts w:ascii="Times New Roman"/>
          <w:b w:val="false"/>
          <w:i w:val="false"/>
          <w:color w:val="000000"/>
          <w:sz w:val="28"/>
        </w:rPr>
        <w:t>
      Өтінімдерді қабылдаудың басталуы __________ (уақыты мен күнін көрсету).</w:t>
      </w:r>
    </w:p>
    <w:bookmarkEnd w:id="969"/>
    <w:bookmarkStart w:name="z1068" w:id="970"/>
    <w:p>
      <w:pPr>
        <w:spacing w:after="0"/>
        <w:ind w:left="0"/>
        <w:jc w:val="both"/>
      </w:pPr>
      <w:r>
        <w:rPr>
          <w:rFonts w:ascii="Times New Roman"/>
          <w:b w:val="false"/>
          <w:i w:val="false"/>
          <w:color w:val="000000"/>
          <w:sz w:val="28"/>
        </w:rPr>
        <w:t>
      Конкурсқа қатысуға арналған өтінімдерді берудің соңғы мерзімі _______</w:t>
      </w:r>
    </w:p>
    <w:bookmarkEnd w:id="970"/>
    <w:bookmarkStart w:name="z1069" w:id="971"/>
    <w:p>
      <w:pPr>
        <w:spacing w:after="0"/>
        <w:ind w:left="0"/>
        <w:jc w:val="both"/>
      </w:pPr>
      <w:r>
        <w:rPr>
          <w:rFonts w:ascii="Times New Roman"/>
          <w:b w:val="false"/>
          <w:i w:val="false"/>
          <w:color w:val="000000"/>
          <w:sz w:val="28"/>
        </w:rPr>
        <w:t>
      (уақыты мен күнін көрсету керек) дейін.</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2" w:id="972"/>
    <w:p>
      <w:pPr>
        <w:spacing w:after="0"/>
        <w:ind w:left="0"/>
        <w:jc w:val="left"/>
      </w:pPr>
      <w:r>
        <w:rPr>
          <w:rFonts w:ascii="Times New Roman"/>
          <w:b/>
          <w:i w:val="false"/>
          <w:color w:val="000000"/>
        </w:rPr>
        <w:t xml:space="preserve"> Конкурсқа қатысуға арналған өтінімдерді ашу хаттамасы</w:t>
      </w:r>
    </w:p>
    <w:bookmarkEnd w:id="972"/>
    <w:bookmarkStart w:name="z1073" w:id="973"/>
    <w:p>
      <w:pPr>
        <w:spacing w:after="0"/>
        <w:ind w:left="0"/>
        <w:jc w:val="both"/>
      </w:pPr>
      <w:r>
        <w:rPr>
          <w:rFonts w:ascii="Times New Roman"/>
          <w:b w:val="false"/>
          <w:i w:val="false"/>
          <w:color w:val="000000"/>
          <w:sz w:val="28"/>
        </w:rPr>
        <w:t>
      ___________________</w:t>
      </w:r>
    </w:p>
    <w:bookmarkEnd w:id="973"/>
    <w:bookmarkStart w:name="z1074" w:id="974"/>
    <w:p>
      <w:pPr>
        <w:spacing w:after="0"/>
        <w:ind w:left="0"/>
        <w:jc w:val="both"/>
      </w:pPr>
      <w:r>
        <w:rPr>
          <w:rFonts w:ascii="Times New Roman"/>
          <w:b w:val="false"/>
          <w:i w:val="false"/>
          <w:color w:val="000000"/>
          <w:sz w:val="28"/>
        </w:rPr>
        <w:t>
      (уақыты мен күні)</w:t>
      </w:r>
    </w:p>
    <w:bookmarkEnd w:id="974"/>
    <w:bookmarkStart w:name="z1075" w:id="975"/>
    <w:p>
      <w:pPr>
        <w:spacing w:after="0"/>
        <w:ind w:left="0"/>
        <w:jc w:val="both"/>
      </w:pPr>
      <w:r>
        <w:rPr>
          <w:rFonts w:ascii="Times New Roman"/>
          <w:b w:val="false"/>
          <w:i w:val="false"/>
          <w:color w:val="000000"/>
          <w:sz w:val="28"/>
        </w:rPr>
        <w:t>
      Тапсырыс беруші* ________________________________________________</w:t>
      </w:r>
    </w:p>
    <w:bookmarkEnd w:id="975"/>
    <w:bookmarkStart w:name="z1076" w:id="976"/>
    <w:p>
      <w:pPr>
        <w:spacing w:after="0"/>
        <w:ind w:left="0"/>
        <w:jc w:val="both"/>
      </w:pPr>
      <w:r>
        <w:rPr>
          <w:rFonts w:ascii="Times New Roman"/>
          <w:b w:val="false"/>
          <w:i w:val="false"/>
          <w:color w:val="000000"/>
          <w:sz w:val="28"/>
        </w:rPr>
        <w:t>
      Конкурс № ______________________________________________________</w:t>
      </w:r>
    </w:p>
    <w:bookmarkEnd w:id="976"/>
    <w:bookmarkStart w:name="z1077" w:id="977"/>
    <w:p>
      <w:pPr>
        <w:spacing w:after="0"/>
        <w:ind w:left="0"/>
        <w:jc w:val="both"/>
      </w:pPr>
      <w:r>
        <w:rPr>
          <w:rFonts w:ascii="Times New Roman"/>
          <w:b w:val="false"/>
          <w:i w:val="false"/>
          <w:color w:val="000000"/>
          <w:sz w:val="28"/>
        </w:rPr>
        <w:t>
      Конкурстың атауы ________________________________________________</w:t>
      </w:r>
    </w:p>
    <w:bookmarkEnd w:id="977"/>
    <w:bookmarkStart w:name="z1078" w:id="978"/>
    <w:p>
      <w:pPr>
        <w:spacing w:after="0"/>
        <w:ind w:left="0"/>
        <w:jc w:val="both"/>
      </w:pPr>
      <w:r>
        <w:rPr>
          <w:rFonts w:ascii="Times New Roman"/>
          <w:b w:val="false"/>
          <w:i w:val="false"/>
          <w:color w:val="000000"/>
          <w:sz w:val="28"/>
        </w:rPr>
        <w:t>
      Ұйымдастырушының атауы ________________________________________</w:t>
      </w:r>
    </w:p>
    <w:bookmarkEnd w:id="978"/>
    <w:bookmarkStart w:name="z1079" w:id="979"/>
    <w:p>
      <w:pPr>
        <w:spacing w:after="0"/>
        <w:ind w:left="0"/>
        <w:jc w:val="both"/>
      </w:pPr>
      <w:r>
        <w:rPr>
          <w:rFonts w:ascii="Times New Roman"/>
          <w:b w:val="false"/>
          <w:i w:val="false"/>
          <w:color w:val="000000"/>
          <w:sz w:val="28"/>
        </w:rPr>
        <w:t>
      Ұйымдастырушының мекенжайы ___________________________________</w:t>
      </w:r>
    </w:p>
    <w:bookmarkEnd w:id="979"/>
    <w:bookmarkStart w:name="z1080" w:id="980"/>
    <w:p>
      <w:pPr>
        <w:spacing w:after="0"/>
        <w:ind w:left="0"/>
        <w:jc w:val="both"/>
      </w:pPr>
      <w:r>
        <w:rPr>
          <w:rFonts w:ascii="Times New Roman"/>
          <w:b w:val="false"/>
          <w:i w:val="false"/>
          <w:color w:val="000000"/>
          <w:sz w:val="28"/>
        </w:rPr>
        <w:t>
      Конкурстық комиссияның құрамы:</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981"/>
    <w:p>
      <w:pPr>
        <w:spacing w:after="0"/>
        <w:ind w:left="0"/>
        <w:jc w:val="both"/>
      </w:pPr>
      <w:r>
        <w:rPr>
          <w:rFonts w:ascii="Times New Roman"/>
          <w:b w:val="false"/>
          <w:i w:val="false"/>
          <w:color w:val="000000"/>
          <w:sz w:val="28"/>
        </w:rPr>
        <w:t>
      Жалпы сомасын көрсете отырып, сатып алынатын қызметтердің немесе тауарлардың тізбесі______</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2" w:id="982"/>
    <w:p>
      <w:pPr>
        <w:spacing w:after="0"/>
        <w:ind w:left="0"/>
        <w:jc w:val="both"/>
      </w:pPr>
      <w:r>
        <w:rPr>
          <w:rFonts w:ascii="Times New Roman"/>
          <w:b w:val="false"/>
          <w:i w:val="false"/>
          <w:color w:val="000000"/>
          <w:sz w:val="28"/>
        </w:rPr>
        <w:t xml:space="preserve">
      Лот № _______________________________________________________ </w:t>
      </w:r>
    </w:p>
    <w:bookmarkEnd w:id="982"/>
    <w:bookmarkStart w:name="z1083" w:id="983"/>
    <w:p>
      <w:pPr>
        <w:spacing w:after="0"/>
        <w:ind w:left="0"/>
        <w:jc w:val="both"/>
      </w:pPr>
      <w:r>
        <w:rPr>
          <w:rFonts w:ascii="Times New Roman"/>
          <w:b w:val="false"/>
          <w:i w:val="false"/>
          <w:color w:val="000000"/>
          <w:sz w:val="28"/>
        </w:rPr>
        <w:t xml:space="preserve">
      Лоттың атауы _________________________________________ </w:t>
      </w:r>
    </w:p>
    <w:bookmarkEnd w:id="983"/>
    <w:bookmarkStart w:name="z1084" w:id="984"/>
    <w:p>
      <w:pPr>
        <w:spacing w:after="0"/>
        <w:ind w:left="0"/>
        <w:jc w:val="both"/>
      </w:pPr>
      <w:r>
        <w:rPr>
          <w:rFonts w:ascii="Times New Roman"/>
          <w:b w:val="false"/>
          <w:i w:val="false"/>
          <w:color w:val="000000"/>
          <w:sz w:val="28"/>
        </w:rPr>
        <w:t>
      Конкурсқа қатысуға арналған өтінімді мынадай әлеуетті өнім берушілер ұсынды (өтінім саны):</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 w:id="985"/>
    <w:p>
      <w:pPr>
        <w:spacing w:after="0"/>
        <w:ind w:left="0"/>
        <w:jc w:val="both"/>
      </w:pPr>
      <w:r>
        <w:rPr>
          <w:rFonts w:ascii="Times New Roman"/>
          <w:b w:val="false"/>
          <w:i w:val="false"/>
          <w:color w:val="000000"/>
          <w:sz w:val="28"/>
        </w:rPr>
        <w:t>
      Конкурстық құжаттамада көрсетілген құжаттардың болуы (болмауы) туралы ақпарат:</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өнім берушінің атауы БСН (ЖСН)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bl>
    <w:bookmarkStart w:name="z1086" w:id="986"/>
    <w:p>
      <w:pPr>
        <w:spacing w:after="0"/>
        <w:ind w:left="0"/>
        <w:jc w:val="both"/>
      </w:pPr>
      <w:r>
        <w:rPr>
          <w:rFonts w:ascii="Times New Roman"/>
          <w:b w:val="false"/>
          <w:i w:val="false"/>
          <w:color w:val="000000"/>
          <w:sz w:val="28"/>
        </w:rPr>
        <w:t>
      Ескерту:</w:t>
      </w:r>
    </w:p>
    <w:bookmarkEnd w:id="986"/>
    <w:bookmarkStart w:name="z1087" w:id="987"/>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bookmarkEnd w:id="987"/>
    <w:bookmarkStart w:name="z1088" w:id="988"/>
    <w:p>
      <w:pPr>
        <w:spacing w:after="0"/>
        <w:ind w:left="0"/>
        <w:jc w:val="both"/>
      </w:pPr>
      <w:r>
        <w:rPr>
          <w:rFonts w:ascii="Times New Roman"/>
          <w:b w:val="false"/>
          <w:i w:val="false"/>
          <w:color w:val="000000"/>
          <w:sz w:val="28"/>
        </w:rPr>
        <w:t>
      Аббревиатуралардың толық жазылуы:</w:t>
      </w:r>
    </w:p>
    <w:bookmarkEnd w:id="988"/>
    <w:bookmarkStart w:name="z1089" w:id="989"/>
    <w:p>
      <w:pPr>
        <w:spacing w:after="0"/>
        <w:ind w:left="0"/>
        <w:jc w:val="both"/>
      </w:pPr>
      <w:r>
        <w:rPr>
          <w:rFonts w:ascii="Times New Roman"/>
          <w:b w:val="false"/>
          <w:i w:val="false"/>
          <w:color w:val="000000"/>
          <w:sz w:val="28"/>
        </w:rPr>
        <w:t>
      БСН – бизнес-сәйкестендіру нөмірі;</w:t>
      </w:r>
    </w:p>
    <w:bookmarkEnd w:id="989"/>
    <w:bookmarkStart w:name="z1090" w:id="990"/>
    <w:p>
      <w:pPr>
        <w:spacing w:after="0"/>
        <w:ind w:left="0"/>
        <w:jc w:val="both"/>
      </w:pPr>
      <w:r>
        <w:rPr>
          <w:rFonts w:ascii="Times New Roman"/>
          <w:b w:val="false"/>
          <w:i w:val="false"/>
          <w:color w:val="000000"/>
          <w:sz w:val="28"/>
        </w:rPr>
        <w:t>
      ЖСН – жеке сәйкестендіру нөмірі;</w:t>
      </w:r>
    </w:p>
    <w:bookmarkEnd w:id="990"/>
    <w:bookmarkStart w:name="z1091" w:id="991"/>
    <w:p>
      <w:pPr>
        <w:spacing w:after="0"/>
        <w:ind w:left="0"/>
        <w:jc w:val="both"/>
      </w:pPr>
      <w:r>
        <w:rPr>
          <w:rFonts w:ascii="Times New Roman"/>
          <w:b w:val="false"/>
          <w:i w:val="false"/>
          <w:color w:val="000000"/>
          <w:sz w:val="28"/>
        </w:rPr>
        <w:t>
      ТЕН – төлеушінің есеп нөмірі;</w:t>
      </w:r>
    </w:p>
    <w:bookmarkEnd w:id="991"/>
    <w:bookmarkStart w:name="z1092" w:id="992"/>
    <w:p>
      <w:pPr>
        <w:spacing w:after="0"/>
        <w:ind w:left="0"/>
        <w:jc w:val="both"/>
      </w:pPr>
      <w:r>
        <w:rPr>
          <w:rFonts w:ascii="Times New Roman"/>
          <w:b w:val="false"/>
          <w:i w:val="false"/>
          <w:color w:val="000000"/>
          <w:sz w:val="28"/>
        </w:rPr>
        <w:t>
      Т.А.Ә. – тегі, аты, әкесінің аты (бар болса)</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4" w:id="993"/>
    <w:p>
      <w:pPr>
        <w:spacing w:after="0"/>
        <w:ind w:left="0"/>
        <w:jc w:val="left"/>
      </w:pPr>
      <w:r>
        <w:rPr>
          <w:rFonts w:ascii="Times New Roman"/>
          <w:b/>
          <w:i w:val="false"/>
          <w:color w:val="000000"/>
        </w:rPr>
        <w:t xml:space="preserve"> Конкурстық құжаттама жобасын алдын ала талқылау хаттамасы</w:t>
      </w:r>
    </w:p>
    <w:bookmarkEnd w:id="993"/>
    <w:bookmarkStart w:name="z1095" w:id="994"/>
    <w:p>
      <w:pPr>
        <w:spacing w:after="0"/>
        <w:ind w:left="0"/>
        <w:jc w:val="both"/>
      </w:pPr>
      <w:r>
        <w:rPr>
          <w:rFonts w:ascii="Times New Roman"/>
          <w:b w:val="false"/>
          <w:i w:val="false"/>
          <w:color w:val="000000"/>
          <w:sz w:val="28"/>
        </w:rPr>
        <w:t>
      Конкурстың № ________________________________________</w:t>
      </w:r>
    </w:p>
    <w:bookmarkEnd w:id="994"/>
    <w:bookmarkStart w:name="z1096" w:id="995"/>
    <w:p>
      <w:pPr>
        <w:spacing w:after="0"/>
        <w:ind w:left="0"/>
        <w:jc w:val="both"/>
      </w:pPr>
      <w:r>
        <w:rPr>
          <w:rFonts w:ascii="Times New Roman"/>
          <w:b w:val="false"/>
          <w:i w:val="false"/>
          <w:color w:val="000000"/>
          <w:sz w:val="28"/>
        </w:rPr>
        <w:t>
      Конкурстың атауы _____________________________________</w:t>
      </w:r>
    </w:p>
    <w:bookmarkEnd w:id="995"/>
    <w:bookmarkStart w:name="z1097" w:id="996"/>
    <w:p>
      <w:pPr>
        <w:spacing w:after="0"/>
        <w:ind w:left="0"/>
        <w:jc w:val="both"/>
      </w:pPr>
      <w:r>
        <w:rPr>
          <w:rFonts w:ascii="Times New Roman"/>
          <w:b w:val="false"/>
          <w:i w:val="false"/>
          <w:color w:val="000000"/>
          <w:sz w:val="28"/>
        </w:rPr>
        <w:t>
      Конкурстық құжаттама жобасына ескертулерді, сондай-ақ конкурстық құжаттама ережелерін түсіндіру туралы сұрау салуларды қабылдау мерзімі ___ бастап ___________ дейін</w:t>
      </w:r>
    </w:p>
    <w:bookmarkEnd w:id="996"/>
    <w:bookmarkStart w:name="z1098" w:id="997"/>
    <w:p>
      <w:pPr>
        <w:spacing w:after="0"/>
        <w:ind w:left="0"/>
        <w:jc w:val="both"/>
      </w:pPr>
      <w:r>
        <w:rPr>
          <w:rFonts w:ascii="Times New Roman"/>
          <w:b w:val="false"/>
          <w:i w:val="false"/>
          <w:color w:val="000000"/>
          <w:sz w:val="28"/>
        </w:rPr>
        <w:t>
      Ұйымдастырушының атауы _______________________________</w:t>
      </w:r>
    </w:p>
    <w:bookmarkEnd w:id="997"/>
    <w:bookmarkStart w:name="z1099" w:id="998"/>
    <w:p>
      <w:pPr>
        <w:spacing w:after="0"/>
        <w:ind w:left="0"/>
        <w:jc w:val="both"/>
      </w:pPr>
      <w:r>
        <w:rPr>
          <w:rFonts w:ascii="Times New Roman"/>
          <w:b w:val="false"/>
          <w:i w:val="false"/>
          <w:color w:val="000000"/>
          <w:sz w:val="28"/>
        </w:rPr>
        <w:t>
      Конкурстық құжаттама жобасына ескерту(лер), сондай-ақ конкурстық құжаттама ережелерін түсіндіру туралы сұрау салу(лар) мынадай шешім(дер) қабылданған өнім беруші(лер)ге жіберілген:</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999"/>
    <w:p>
      <w:pPr>
        <w:spacing w:after="0"/>
        <w:ind w:left="0"/>
        <w:jc w:val="both"/>
      </w:pPr>
      <w:r>
        <w:rPr>
          <w:rFonts w:ascii="Times New Roman"/>
          <w:b w:val="false"/>
          <w:i w:val="false"/>
          <w:color w:val="000000"/>
          <w:sz w:val="28"/>
        </w:rPr>
        <w:t>
      Осы конкурсқа қатысуға арналған өтінімдер осы хаттаманы және бекітілген конкурстық құжаттама мәтінін веб-порталда орналастыру сәтінен бастап күнтізбелік он бес күннен кешіктірмей қабылданады</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bookmarkStart w:name="z1101" w:id="1000"/>
    <w:p>
      <w:pPr>
        <w:spacing w:after="0"/>
        <w:ind w:left="0"/>
        <w:jc w:val="both"/>
      </w:pPr>
      <w:r>
        <w:rPr>
          <w:rFonts w:ascii="Times New Roman"/>
          <w:b w:val="false"/>
          <w:i w:val="false"/>
          <w:color w:val="000000"/>
          <w:sz w:val="28"/>
        </w:rPr>
        <w:t>
      Аббревиатураларды таратып жазу:</w:t>
      </w:r>
    </w:p>
    <w:bookmarkEnd w:id="1000"/>
    <w:bookmarkStart w:name="z1102" w:id="1001"/>
    <w:p>
      <w:pPr>
        <w:spacing w:after="0"/>
        <w:ind w:left="0"/>
        <w:jc w:val="both"/>
      </w:pPr>
      <w:r>
        <w:rPr>
          <w:rFonts w:ascii="Times New Roman"/>
          <w:b w:val="false"/>
          <w:i w:val="false"/>
          <w:color w:val="000000"/>
          <w:sz w:val="28"/>
        </w:rPr>
        <w:t>
      БСН – бизнес-сәйкестендіру нөмірі;</w:t>
      </w:r>
    </w:p>
    <w:bookmarkEnd w:id="1001"/>
    <w:bookmarkStart w:name="z1103" w:id="1002"/>
    <w:p>
      <w:pPr>
        <w:spacing w:after="0"/>
        <w:ind w:left="0"/>
        <w:jc w:val="both"/>
      </w:pPr>
      <w:r>
        <w:rPr>
          <w:rFonts w:ascii="Times New Roman"/>
          <w:b w:val="false"/>
          <w:i w:val="false"/>
          <w:color w:val="000000"/>
          <w:sz w:val="28"/>
        </w:rPr>
        <w:t>
      ЖСН – жеке сәйкестендіру нөмірі;</w:t>
      </w:r>
    </w:p>
    <w:bookmarkEnd w:id="1002"/>
    <w:bookmarkStart w:name="z1104" w:id="1003"/>
    <w:p>
      <w:pPr>
        <w:spacing w:after="0"/>
        <w:ind w:left="0"/>
        <w:jc w:val="both"/>
      </w:pPr>
      <w:r>
        <w:rPr>
          <w:rFonts w:ascii="Times New Roman"/>
          <w:b w:val="false"/>
          <w:i w:val="false"/>
          <w:color w:val="000000"/>
          <w:sz w:val="28"/>
        </w:rPr>
        <w:t>
      ССН – салық төлеушінің сәйкестендіру нөмірі;</w:t>
      </w:r>
    </w:p>
    <w:bookmarkEnd w:id="1003"/>
    <w:bookmarkStart w:name="z1105" w:id="1004"/>
    <w:p>
      <w:pPr>
        <w:spacing w:after="0"/>
        <w:ind w:left="0"/>
        <w:jc w:val="both"/>
      </w:pPr>
      <w:r>
        <w:rPr>
          <w:rFonts w:ascii="Times New Roman"/>
          <w:b w:val="false"/>
          <w:i w:val="false"/>
          <w:color w:val="000000"/>
          <w:sz w:val="28"/>
        </w:rPr>
        <w:t>
      ТЕН – төлеушінің есепке алу нөмірі;</w:t>
      </w:r>
    </w:p>
    <w:bookmarkEnd w:id="1004"/>
    <w:bookmarkStart w:name="z1106" w:id="1005"/>
    <w:p>
      <w:pPr>
        <w:spacing w:after="0"/>
        <w:ind w:left="0"/>
        <w:jc w:val="both"/>
      </w:pPr>
      <w:r>
        <w:rPr>
          <w:rFonts w:ascii="Times New Roman"/>
          <w:b w:val="false"/>
          <w:i w:val="false"/>
          <w:color w:val="000000"/>
          <w:sz w:val="28"/>
        </w:rPr>
        <w:t>
      Т.А.Ә. – тегі, аты, әкесінің аты (бар болса).</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109" w:id="1006"/>
    <w:p>
      <w:pPr>
        <w:spacing w:after="0"/>
        <w:ind w:left="0"/>
        <w:jc w:val="left"/>
      </w:pPr>
      <w:r>
        <w:rPr>
          <w:rFonts w:ascii="Times New Roman"/>
          <w:b/>
          <w:i w:val="false"/>
          <w:color w:val="000000"/>
        </w:rPr>
        <w:t xml:space="preserve"> Конкурс қорытындылары туралы хаттама</w:t>
      </w:r>
    </w:p>
    <w:bookmarkEnd w:id="1006"/>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м.а. 31.07.2025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немесе тауарлардың</w:t>
      </w:r>
    </w:p>
    <w:p>
      <w:pPr>
        <w:spacing w:after="0"/>
        <w:ind w:left="0"/>
        <w:jc w:val="both"/>
      </w:pPr>
      <w:r>
        <w:rPr>
          <w:rFonts w:ascii="Times New Roman"/>
          <w:b w:val="false"/>
          <w:i w:val="false"/>
          <w:color w:val="000000"/>
          <w:sz w:val="28"/>
        </w:rPr>
        <w:t>
      тізбесі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w:t>
      </w:r>
    </w:p>
    <w:p>
      <w:pPr>
        <w:spacing w:after="0"/>
        <w:ind w:left="0"/>
        <w:jc w:val="both"/>
      </w:pPr>
      <w:r>
        <w:rPr>
          <w:rFonts w:ascii="Times New Roman"/>
          <w:b w:val="false"/>
          <w:i w:val="false"/>
          <w:color w:val="000000"/>
          <w:sz w:val="28"/>
        </w:rPr>
        <w:t>
      Конкурсқа қатысу үшін ұсынылған өтінімдер (лот) туралы ақпарат (хронология бойынша):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pPr>
        <w:spacing w:after="0"/>
        <w:ind w:left="0"/>
        <w:jc w:val="both"/>
      </w:pPr>
      <w:r>
        <w:rPr>
          <w:rFonts w:ascii="Times New Roman"/>
          <w:b w:val="false"/>
          <w:i w:val="false"/>
          <w:color w:val="000000"/>
          <w:sz w:val="28"/>
        </w:rPr>
        <w:t>
      Конкурсқа қатысуға жіберілмеген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өтінімдер конкурсқа қатысуға жіберілді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pPr>
        <w:spacing w:after="0"/>
        <w:ind w:left="0"/>
        <w:jc w:val="both"/>
      </w:pPr>
      <w:r>
        <w:rPr>
          <w:rFonts w:ascii="Times New Roman"/>
          <w:b w:val="false"/>
          <w:i w:val="false"/>
          <w:color w:val="000000"/>
          <w:sz w:val="28"/>
        </w:rPr>
        <w:t>
      қызметтерді жеткізушілерге: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аймақта өткен 7 жылдағы қызмет көрсету нарығындағы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 тамақтандыруды ұйымдастыру бойынша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саласында жоғары, орта - техникалық білімі бар технологтың немесе техник – технологтың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жеткізушілерге: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аймақта конкурстың мәні болып табылатын тауар нарығындағы өткен 7 жылдағы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қазақстанда шығарылған тауарды өндірушінің мәртебесін растайтын құжаттың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балдарын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конкурстың (лоттың) жеңімпазы ______________________ (конкурсқа қатысушының атауы мен орналасқан жерін, сондай-ақ ол жеңімпаз деп танылған жағдайларды көрсету),</w:t>
      </w:r>
    </w:p>
    <w:p>
      <w:pPr>
        <w:spacing w:after="0"/>
        <w:ind w:left="0"/>
        <w:jc w:val="both"/>
      </w:pPr>
      <w:r>
        <w:rPr>
          <w:rFonts w:ascii="Times New Roman"/>
          <w:b w:val="false"/>
          <w:i w:val="false"/>
          <w:color w:val="000000"/>
          <w:sz w:val="28"/>
        </w:rPr>
        <w:t>
      екінші орын иегері ____________________ (конкурсқа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үшінші орын иегері ____________________ (конкурсқа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төртінші орын иегері ___________________ (конкурсқа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және т.б. _____________________________________________________;</w:t>
      </w:r>
    </w:p>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p>
      <w:pPr>
        <w:spacing w:after="0"/>
        <w:ind w:left="0"/>
        <w:jc w:val="both"/>
      </w:pPr>
      <w:r>
        <w:rPr>
          <w:rFonts w:ascii="Times New Roman"/>
          <w:b w:val="false"/>
          <w:i w:val="false"/>
          <w:color w:val="000000"/>
          <w:sz w:val="28"/>
        </w:rPr>
        <w:t>
      Болдырмау туралы шешім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5" w:id="1007"/>
    <w:p>
      <w:pPr>
        <w:spacing w:after="0"/>
        <w:ind w:left="0"/>
        <w:jc w:val="left"/>
      </w:pPr>
      <w:r>
        <w:rPr>
          <w:rFonts w:ascii="Times New Roman"/>
          <w:b/>
          <w:i w:val="false"/>
          <w:color w:val="000000"/>
        </w:rPr>
        <w:t xml:space="preserve"> Мемлекеттік-жекешелік әріптестік туралы заңға сәйкес тамақтандыруды ұйымдастыру бойынша қызметтерді сатып алу қажеттілігі туралы өтінім</w:t>
      </w:r>
    </w:p>
    <w:bookmarkEnd w:id="1007"/>
    <w:bookmarkStart w:name="z1156" w:id="1008"/>
    <w:p>
      <w:pPr>
        <w:spacing w:after="0"/>
        <w:ind w:left="0"/>
        <w:jc w:val="both"/>
      </w:pPr>
      <w:r>
        <w:rPr>
          <w:rFonts w:ascii="Times New Roman"/>
          <w:b w:val="false"/>
          <w:i w:val="false"/>
          <w:color w:val="000000"/>
          <w:sz w:val="28"/>
        </w:rPr>
        <w:t>
      _______________________________________________________________</w:t>
      </w:r>
    </w:p>
    <w:bookmarkEnd w:id="1008"/>
    <w:bookmarkStart w:name="z1157" w:id="1009"/>
    <w:p>
      <w:pPr>
        <w:spacing w:after="0"/>
        <w:ind w:left="0"/>
        <w:jc w:val="both"/>
      </w:pPr>
      <w:r>
        <w:rPr>
          <w:rFonts w:ascii="Times New Roman"/>
          <w:b w:val="false"/>
          <w:i w:val="false"/>
          <w:color w:val="000000"/>
          <w:sz w:val="28"/>
        </w:rPr>
        <w:t>
      (білім беру ұйымының немесе білім беруді басқару органының атауы, пошталық және электрондық мекенжайы)</w:t>
      </w:r>
    </w:p>
    <w:bookmarkEnd w:id="1009"/>
    <w:bookmarkStart w:name="z1158" w:id="1010"/>
    <w:p>
      <w:pPr>
        <w:spacing w:after="0"/>
        <w:ind w:left="0"/>
        <w:jc w:val="both"/>
      </w:pPr>
      <w:r>
        <w:rPr>
          <w:rFonts w:ascii="Times New Roman"/>
          <w:b w:val="false"/>
          <w:i w:val="false"/>
          <w:color w:val="000000"/>
          <w:sz w:val="28"/>
        </w:rPr>
        <w:t xml:space="preserve">
      жетіспейтін жабдықтарды сатып алуға және/немесе асхананың барлық тозған жабдықтарын жаңа жабдыққа ауыстыруға қажеттілік бар екенін хабарлайды, осыған байланысты Мемлекеттік-жекешелік әріптестік туралы </w:t>
      </w:r>
      <w:r>
        <w:rPr>
          <w:rFonts w:ascii="Times New Roman"/>
          <w:b w:val="false"/>
          <w:i w:val="false"/>
          <w:color w:val="000000"/>
          <w:sz w:val="28"/>
        </w:rPr>
        <w:t>заңға</w:t>
      </w:r>
      <w:r>
        <w:rPr>
          <w:rFonts w:ascii="Times New Roman"/>
          <w:b w:val="false"/>
          <w:i w:val="false"/>
          <w:color w:val="000000"/>
          <w:sz w:val="28"/>
        </w:rPr>
        <w:t xml:space="preserve"> сәйкес білім алушыларды тамақтандыруды ұйымдастыру бойынша көрсетілетін қызметті сатып алуды жүзеге асыруды сұрайды.</w:t>
      </w:r>
    </w:p>
    <w:bookmarkEnd w:id="1010"/>
    <w:bookmarkStart w:name="z1159" w:id="1011"/>
    <w:p>
      <w:pPr>
        <w:spacing w:after="0"/>
        <w:ind w:left="0"/>
        <w:jc w:val="both"/>
      </w:pPr>
      <w:r>
        <w:rPr>
          <w:rFonts w:ascii="Times New Roman"/>
          <w:b w:val="false"/>
          <w:i w:val="false"/>
          <w:color w:val="000000"/>
          <w:sz w:val="28"/>
        </w:rPr>
        <w:t>
      Күні</w:t>
      </w:r>
    </w:p>
    <w:bookmarkEnd w:id="1011"/>
    <w:bookmarkStart w:name="z1160" w:id="1012"/>
    <w:p>
      <w:pPr>
        <w:spacing w:after="0"/>
        <w:ind w:left="0"/>
        <w:jc w:val="both"/>
      </w:pPr>
      <w:r>
        <w:rPr>
          <w:rFonts w:ascii="Times New Roman"/>
          <w:b w:val="false"/>
          <w:i w:val="false"/>
          <w:color w:val="000000"/>
          <w:sz w:val="28"/>
        </w:rPr>
        <w:t>
      Білім беру ұйымының басшының қолы___________ М. О.</w:t>
      </w:r>
    </w:p>
    <w:bookmarkEnd w:id="1012"/>
    <w:bookmarkStart w:name="z1161" w:id="1013"/>
    <w:p>
      <w:pPr>
        <w:spacing w:after="0"/>
        <w:ind w:left="0"/>
        <w:jc w:val="both"/>
      </w:pPr>
      <w:r>
        <w:rPr>
          <w:rFonts w:ascii="Times New Roman"/>
          <w:b w:val="false"/>
          <w:i w:val="false"/>
          <w:color w:val="000000"/>
          <w:sz w:val="28"/>
        </w:rPr>
        <w:t>
      (тегін, атын, әкесінің атын (бар болса), лауазымын көрсету).</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3" w:id="1014"/>
    <w:p>
      <w:pPr>
        <w:spacing w:after="0"/>
        <w:ind w:left="0"/>
        <w:jc w:val="left"/>
      </w:pPr>
      <w:r>
        <w:rPr>
          <w:rFonts w:ascii="Times New Roman"/>
          <w:b/>
          <w:i w:val="false"/>
          <w:color w:val="000000"/>
        </w:rPr>
        <w:t xml:space="preserve"> Қатысуға шақыру</w:t>
      </w:r>
    </w:p>
    <w:bookmarkEnd w:id="1014"/>
    <w:bookmarkStart w:name="z1164" w:id="1015"/>
    <w:p>
      <w:pPr>
        <w:spacing w:after="0"/>
        <w:ind w:left="0"/>
        <w:jc w:val="both"/>
      </w:pPr>
      <w:r>
        <w:rPr>
          <w:rFonts w:ascii="Times New Roman"/>
          <w:b w:val="false"/>
          <w:i w:val="false"/>
          <w:color w:val="000000"/>
          <w:sz w:val="28"/>
        </w:rPr>
        <w:t>
      Құрметті қатысушы (әлеуетті өнім берушінің атауы).</w:t>
      </w:r>
    </w:p>
    <w:bookmarkEnd w:id="1015"/>
    <w:bookmarkStart w:name="z1165" w:id="1016"/>
    <w:p>
      <w:pPr>
        <w:spacing w:after="0"/>
        <w:ind w:left="0"/>
        <w:jc w:val="both"/>
      </w:pPr>
      <w:r>
        <w:rPr>
          <w:rFonts w:ascii="Times New Roman"/>
          <w:b w:val="false"/>
          <w:i w:val="false"/>
          <w:color w:val="000000"/>
          <w:sz w:val="28"/>
        </w:rPr>
        <w:t>
      Сіз веб-портал арқылы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ұйымдастыру бойынша көрсетілетін қызметтерді немесе тауарларды сатып алуға қатысуға (шақыру №, шақыру атауы) шақырылдыңыз.</w:t>
      </w:r>
    </w:p>
    <w:bookmarkEnd w:id="1016"/>
    <w:bookmarkStart w:name="z1166" w:id="1017"/>
    <w:p>
      <w:pPr>
        <w:spacing w:after="0"/>
        <w:ind w:left="0"/>
        <w:jc w:val="both"/>
      </w:pPr>
      <w:r>
        <w:rPr>
          <w:rFonts w:ascii="Times New Roman"/>
          <w:b w:val="false"/>
          <w:i w:val="false"/>
          <w:color w:val="000000"/>
          <w:sz w:val="28"/>
        </w:rPr>
        <w:t>
      Шақыруды қарау үшін сілтеме (шақыруға сілтеме) бойынша жүріңіз.</w:t>
      </w:r>
    </w:p>
    <w:bookmarkEnd w:id="1017"/>
    <w:bookmarkStart w:name="z1167" w:id="1018"/>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9" w:id="1019"/>
    <w:p>
      <w:pPr>
        <w:spacing w:after="0"/>
        <w:ind w:left="0"/>
        <w:jc w:val="left"/>
      </w:pPr>
      <w:r>
        <w:rPr>
          <w:rFonts w:ascii="Times New Roman"/>
          <w:b/>
          <w:i w:val="false"/>
          <w:color w:val="000000"/>
        </w:rPr>
        <w:t xml:space="preserve"> Тауар(лар)ды қабылдау-тапсыру актісі</w:t>
      </w:r>
    </w:p>
    <w:bookmarkEnd w:id="1019"/>
    <w:bookmarkStart w:name="z1170" w:id="1020"/>
    <w:p>
      <w:pPr>
        <w:spacing w:after="0"/>
        <w:ind w:left="0"/>
        <w:jc w:val="both"/>
      </w:pPr>
      <w:r>
        <w:rPr>
          <w:rFonts w:ascii="Times New Roman"/>
          <w:b w:val="false"/>
          <w:i w:val="false"/>
          <w:color w:val="000000"/>
          <w:sz w:val="28"/>
        </w:rPr>
        <w:t>
      №_____ "___"_____20_____ж.</w:t>
      </w:r>
    </w:p>
    <w:bookmarkEnd w:id="1020"/>
    <w:bookmarkStart w:name="z1171" w:id="1021"/>
    <w:p>
      <w:pPr>
        <w:spacing w:after="0"/>
        <w:ind w:left="0"/>
        <w:jc w:val="both"/>
      </w:pPr>
      <w:r>
        <w:rPr>
          <w:rFonts w:ascii="Times New Roman"/>
          <w:b w:val="false"/>
          <w:i w:val="false"/>
          <w:color w:val="000000"/>
          <w:sz w:val="28"/>
        </w:rPr>
        <w:t>
      Құжаттың нөмірі* қол қою күні *</w:t>
      </w:r>
    </w:p>
    <w:bookmarkEnd w:id="1021"/>
    <w:bookmarkStart w:name="z1172" w:id="1022"/>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bookmarkEnd w:id="1022"/>
    <w:bookmarkStart w:name="z1173" w:id="1023"/>
    <w:p>
      <w:pPr>
        <w:spacing w:after="0"/>
        <w:ind w:left="0"/>
        <w:jc w:val="both"/>
      </w:pPr>
      <w:r>
        <w:rPr>
          <w:rFonts w:ascii="Times New Roman"/>
          <w:b w:val="false"/>
          <w:i w:val="false"/>
          <w:color w:val="000000"/>
          <w:sz w:val="28"/>
        </w:rPr>
        <w:t>
      Осы акт төменде қол қойылған Өнім берішінің атынан 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bookmarkEnd w:id="1023"/>
    <w:bookmarkStart w:name="z1174" w:id="1024"/>
    <w:p>
      <w:pPr>
        <w:spacing w:after="0"/>
        <w:ind w:left="0"/>
        <w:jc w:val="both"/>
      </w:pPr>
      <w:r>
        <w:rPr>
          <w:rFonts w:ascii="Times New Roman"/>
          <w:b w:val="false"/>
          <w:i w:val="false"/>
          <w:color w:val="000000"/>
          <w:sz w:val="28"/>
        </w:rPr>
        <w:t>
      (Тапсырыс берушінің атауы*) қабылдағаны жөнінде жасалды:</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1025"/>
    <w:p>
      <w:pPr>
        <w:spacing w:after="0"/>
        <w:ind w:left="0"/>
        <w:jc w:val="both"/>
      </w:pPr>
      <w:r>
        <w:rPr>
          <w:rFonts w:ascii="Times New Roman"/>
          <w:b w:val="false"/>
          <w:i w:val="false"/>
          <w:color w:val="000000"/>
          <w:sz w:val="28"/>
        </w:rPr>
        <w:t>
      Шартқа сәйкес осы акт бойынша тауар(лар)дың құны ____________________(цифрмен, әріппен жазылады) теңгені құрайды, оның ішінде ҚҚС/ҚҚС есепке алмағанда**,</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 гендердің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мерзімін өткізіп не міндеттемелерін тиісінше орындамағаны (ішінара орындамағаны)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өнім беруші жүргізген нақты шығыстар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1026"/>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027"/>
    <w:p>
      <w:pPr>
        <w:spacing w:after="0"/>
        <w:ind w:left="0"/>
        <w:jc w:val="both"/>
      </w:pPr>
      <w:r>
        <w:rPr>
          <w:rFonts w:ascii="Times New Roman"/>
          <w:b w:val="false"/>
          <w:i w:val="false"/>
          <w:color w:val="000000"/>
          <w:sz w:val="28"/>
        </w:rPr>
        <w:t>
      Ескертпе:</w:t>
      </w:r>
    </w:p>
    <w:bookmarkEnd w:id="1027"/>
    <w:bookmarkStart w:name="z1178" w:id="1028"/>
    <w:p>
      <w:pPr>
        <w:spacing w:after="0"/>
        <w:ind w:left="0"/>
        <w:jc w:val="both"/>
      </w:pPr>
      <w:r>
        <w:rPr>
          <w:rFonts w:ascii="Times New Roman"/>
          <w:b w:val="false"/>
          <w:i w:val="false"/>
          <w:color w:val="000000"/>
          <w:sz w:val="28"/>
        </w:rPr>
        <w:t>
      * веб-порталда автоматты түрде толтырылады;</w:t>
      </w:r>
    </w:p>
    <w:bookmarkEnd w:id="1028"/>
    <w:bookmarkStart w:name="z1179" w:id="1029"/>
    <w:p>
      <w:pPr>
        <w:spacing w:after="0"/>
        <w:ind w:left="0"/>
        <w:jc w:val="both"/>
      </w:pPr>
      <w:r>
        <w:rPr>
          <w:rFonts w:ascii="Times New Roman"/>
          <w:b w:val="false"/>
          <w:i w:val="false"/>
          <w:color w:val="000000"/>
          <w:sz w:val="28"/>
        </w:rPr>
        <w:t>
      ** өнім беруші толтырады;</w:t>
      </w:r>
    </w:p>
    <w:bookmarkEnd w:id="1029"/>
    <w:bookmarkStart w:name="z1180" w:id="1030"/>
    <w:p>
      <w:pPr>
        <w:spacing w:after="0"/>
        <w:ind w:left="0"/>
        <w:jc w:val="both"/>
      </w:pPr>
      <w:r>
        <w:rPr>
          <w:rFonts w:ascii="Times New Roman"/>
          <w:b w:val="false"/>
          <w:i w:val="false"/>
          <w:color w:val="000000"/>
          <w:sz w:val="28"/>
        </w:rPr>
        <w:t>
      *** тапсырыс беруші толтырады.</w:t>
      </w:r>
    </w:p>
    <w:bookmarkEnd w:id="1030"/>
    <w:bookmarkStart w:name="z1181" w:id="1031"/>
    <w:p>
      <w:pPr>
        <w:spacing w:after="0"/>
        <w:ind w:left="0"/>
        <w:jc w:val="both"/>
      </w:pPr>
      <w:r>
        <w:rPr>
          <w:rFonts w:ascii="Times New Roman"/>
          <w:b w:val="false"/>
          <w:i w:val="false"/>
          <w:color w:val="000000"/>
          <w:sz w:val="28"/>
        </w:rPr>
        <w:t>
      Аббревиатураларды таратып жазу:</w:t>
      </w:r>
    </w:p>
    <w:bookmarkEnd w:id="1031"/>
    <w:bookmarkStart w:name="z1182" w:id="1032"/>
    <w:p>
      <w:pPr>
        <w:spacing w:after="0"/>
        <w:ind w:left="0"/>
        <w:jc w:val="both"/>
      </w:pPr>
      <w:r>
        <w:rPr>
          <w:rFonts w:ascii="Times New Roman"/>
          <w:b w:val="false"/>
          <w:i w:val="false"/>
          <w:color w:val="000000"/>
          <w:sz w:val="28"/>
        </w:rPr>
        <w:t>
      БСН – бизнес-сәйкестендіру нөмірі;</w:t>
      </w:r>
    </w:p>
    <w:bookmarkEnd w:id="1032"/>
    <w:bookmarkStart w:name="z1183" w:id="1033"/>
    <w:p>
      <w:pPr>
        <w:spacing w:after="0"/>
        <w:ind w:left="0"/>
        <w:jc w:val="both"/>
      </w:pPr>
      <w:r>
        <w:rPr>
          <w:rFonts w:ascii="Times New Roman"/>
          <w:b w:val="false"/>
          <w:i w:val="false"/>
          <w:color w:val="000000"/>
          <w:sz w:val="28"/>
        </w:rPr>
        <w:t>
      БСК – банктік сәйкестендіру коды;</w:t>
      </w:r>
    </w:p>
    <w:bookmarkEnd w:id="1033"/>
    <w:bookmarkStart w:name="z1184" w:id="1034"/>
    <w:p>
      <w:pPr>
        <w:spacing w:after="0"/>
        <w:ind w:left="0"/>
        <w:jc w:val="both"/>
      </w:pPr>
      <w:r>
        <w:rPr>
          <w:rFonts w:ascii="Times New Roman"/>
          <w:b w:val="false"/>
          <w:i w:val="false"/>
          <w:color w:val="000000"/>
          <w:sz w:val="28"/>
        </w:rPr>
        <w:t>
      ЖСК – жеке сәйкестендіру коды;</w:t>
      </w:r>
    </w:p>
    <w:bookmarkEnd w:id="1034"/>
    <w:bookmarkStart w:name="z1185" w:id="1035"/>
    <w:p>
      <w:pPr>
        <w:spacing w:after="0"/>
        <w:ind w:left="0"/>
        <w:jc w:val="both"/>
      </w:pPr>
      <w:r>
        <w:rPr>
          <w:rFonts w:ascii="Times New Roman"/>
          <w:b w:val="false"/>
          <w:i w:val="false"/>
          <w:color w:val="000000"/>
          <w:sz w:val="28"/>
        </w:rPr>
        <w:t>
      ЖСН – жеке сәйкестендіру нөмірі;</w:t>
      </w:r>
    </w:p>
    <w:bookmarkEnd w:id="1035"/>
    <w:bookmarkStart w:name="z1186" w:id="1036"/>
    <w:p>
      <w:pPr>
        <w:spacing w:after="0"/>
        <w:ind w:left="0"/>
        <w:jc w:val="both"/>
      </w:pPr>
      <w:r>
        <w:rPr>
          <w:rFonts w:ascii="Times New Roman"/>
          <w:b w:val="false"/>
          <w:i w:val="false"/>
          <w:color w:val="000000"/>
          <w:sz w:val="28"/>
        </w:rPr>
        <w:t>
      ТЕН – төлеушінің есепке алу нөмірі;</w:t>
      </w:r>
    </w:p>
    <w:bookmarkEnd w:id="1036"/>
    <w:bookmarkStart w:name="z1187" w:id="1037"/>
    <w:p>
      <w:pPr>
        <w:spacing w:after="0"/>
        <w:ind w:left="0"/>
        <w:jc w:val="both"/>
      </w:pPr>
      <w:r>
        <w:rPr>
          <w:rFonts w:ascii="Times New Roman"/>
          <w:b w:val="false"/>
          <w:i w:val="false"/>
          <w:color w:val="000000"/>
          <w:sz w:val="28"/>
        </w:rPr>
        <w:t>
      ҚҚС – қосылған құн салығы;</w:t>
      </w:r>
    </w:p>
    <w:bookmarkEnd w:id="1037"/>
    <w:bookmarkStart w:name="z1188" w:id="1038"/>
    <w:p>
      <w:pPr>
        <w:spacing w:after="0"/>
        <w:ind w:left="0"/>
        <w:jc w:val="both"/>
      </w:pPr>
      <w:r>
        <w:rPr>
          <w:rFonts w:ascii="Times New Roman"/>
          <w:b w:val="false"/>
          <w:i w:val="false"/>
          <w:color w:val="000000"/>
          <w:sz w:val="28"/>
        </w:rPr>
        <w:t>
      Т.А.Ә. – тегі, аты, әкесінің аты (бар болса).</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10-қосымшаға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190" w:id="1039"/>
    <w:p>
      <w:pPr>
        <w:spacing w:after="0"/>
        <w:ind w:left="0"/>
        <w:jc w:val="left"/>
      </w:pPr>
      <w:r>
        <w:rPr>
          <w:rFonts w:ascii="Times New Roman"/>
          <w:b/>
          <w:i w:val="false"/>
          <w:color w:val="000000"/>
        </w:rPr>
        <w:t xml:space="preserve"> Көрсетілген қызмет актісі</w:t>
      </w:r>
    </w:p>
    <w:bookmarkEnd w:id="1039"/>
    <w:bookmarkStart w:name="z1191" w:id="1040"/>
    <w:p>
      <w:pPr>
        <w:spacing w:after="0"/>
        <w:ind w:left="0"/>
        <w:jc w:val="both"/>
      </w:pPr>
      <w:r>
        <w:rPr>
          <w:rFonts w:ascii="Times New Roman"/>
          <w:b w:val="false"/>
          <w:i w:val="false"/>
          <w:color w:val="000000"/>
          <w:sz w:val="28"/>
        </w:rPr>
        <w:t>
      №__ "___"_____20_____ж.</w:t>
      </w:r>
    </w:p>
    <w:bookmarkEnd w:id="1040"/>
    <w:bookmarkStart w:name="z1192" w:id="1041"/>
    <w:p>
      <w:pPr>
        <w:spacing w:after="0"/>
        <w:ind w:left="0"/>
        <w:jc w:val="both"/>
      </w:pPr>
      <w:r>
        <w:rPr>
          <w:rFonts w:ascii="Times New Roman"/>
          <w:b w:val="false"/>
          <w:i w:val="false"/>
          <w:color w:val="000000"/>
          <w:sz w:val="28"/>
        </w:rPr>
        <w:t>
      Құжаттың нөмірі* қол қою күні *</w:t>
      </w:r>
    </w:p>
    <w:bookmarkEnd w:id="1041"/>
    <w:bookmarkStart w:name="z1193" w:id="1042"/>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bookmarkEnd w:id="1042"/>
    <w:bookmarkStart w:name="z1194" w:id="1043"/>
    <w:p>
      <w:pPr>
        <w:spacing w:after="0"/>
        <w:ind w:left="0"/>
        <w:jc w:val="both"/>
      </w:pPr>
      <w:r>
        <w:rPr>
          <w:rFonts w:ascii="Times New Roman"/>
          <w:b w:val="false"/>
          <w:i w:val="false"/>
          <w:color w:val="000000"/>
          <w:sz w:val="28"/>
        </w:rPr>
        <w:t>
      Осы акті төменде қол қойылған Өнім берішінің атынан _____________, (Өнім беруші) орындалуы,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 (Тапсырыс берушінің атауы*) қабылдағаны жөнінде жасалды: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1044"/>
    <w:p>
      <w:pPr>
        <w:spacing w:after="0"/>
        <w:ind w:left="0"/>
        <w:jc w:val="both"/>
      </w:pPr>
      <w:r>
        <w:rPr>
          <w:rFonts w:ascii="Times New Roman"/>
          <w:b w:val="false"/>
          <w:i w:val="false"/>
          <w:color w:val="000000"/>
          <w:sz w:val="28"/>
        </w:rPr>
        <w:t>
      Шартқа сәйкес осы акт бойынша көрсетілген қызметтердің құны ____________________ (цифрмен, әріппен жазылады) теңгені құрайды, оның ішінде ҚҚС/ҚҚС есепке алмағанда**,</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45"/>
          <w:p>
            <w:pPr>
              <w:spacing w:after="20"/>
              <w:ind w:left="20"/>
              <w:jc w:val="both"/>
            </w:pPr>
            <w:r>
              <w:rPr>
                <w:rFonts w:ascii="Times New Roman"/>
                <w:b w:val="false"/>
                <w:i w:val="false"/>
                <w:color w:val="000000"/>
                <w:sz w:val="20"/>
              </w:rPr>
              <w:t>
ЖСН/</w:t>
            </w:r>
          </w:p>
          <w:bookmarkEnd w:id="1045"/>
          <w:p>
            <w:pPr>
              <w:spacing w:after="20"/>
              <w:ind w:left="20"/>
              <w:jc w:val="both"/>
            </w:pPr>
            <w:r>
              <w:rPr>
                <w:rFonts w:ascii="Times New Roman"/>
                <w:b w:val="false"/>
                <w:i w:val="false"/>
                <w:color w:val="000000"/>
                <w:sz w:val="20"/>
              </w:rPr>
              <w:t>
БСН*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46"/>
          <w:p>
            <w:pPr>
              <w:spacing w:after="20"/>
              <w:ind w:left="20"/>
              <w:jc w:val="both"/>
            </w:pPr>
            <w:r>
              <w:rPr>
                <w:rFonts w:ascii="Times New Roman"/>
                <w:b w:val="false"/>
                <w:i w:val="false"/>
                <w:color w:val="000000"/>
                <w:sz w:val="20"/>
              </w:rPr>
              <w:t>
ЖСК/</w:t>
            </w:r>
          </w:p>
          <w:bookmarkEnd w:id="1046"/>
          <w:p>
            <w:pPr>
              <w:spacing w:after="20"/>
              <w:ind w:left="20"/>
              <w:jc w:val="both"/>
            </w:pPr>
            <w:r>
              <w:rPr>
                <w:rFonts w:ascii="Times New Roman"/>
                <w:b w:val="false"/>
                <w:i w:val="false"/>
                <w:color w:val="000000"/>
                <w:sz w:val="20"/>
              </w:rPr>
              <w:t>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8" w:id="1047"/>
    <w:p>
      <w:pPr>
        <w:spacing w:after="0"/>
        <w:ind w:left="0"/>
        <w:jc w:val="both"/>
      </w:pPr>
      <w:r>
        <w:rPr>
          <w:rFonts w:ascii="Times New Roman"/>
          <w:b w:val="false"/>
          <w:i w:val="false"/>
          <w:color w:val="000000"/>
          <w:sz w:val="28"/>
        </w:rPr>
        <w:t>
      Қосымшасы: құжаттардың электрондық көшірмелерінің тізбесі (әлеуметтік әмиян**** арқылы білім алушылардың тегін тамақ алғанын растайтын мәліметтер қоса тіркеледі)</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 w:id="1048"/>
    <w:p>
      <w:pPr>
        <w:spacing w:after="0"/>
        <w:ind w:left="0"/>
        <w:jc w:val="both"/>
      </w:pPr>
      <w:r>
        <w:rPr>
          <w:rFonts w:ascii="Times New Roman"/>
          <w:b w:val="false"/>
          <w:i w:val="false"/>
          <w:color w:val="000000"/>
          <w:sz w:val="28"/>
        </w:rPr>
        <w:t>
      Ескертпе:</w:t>
      </w:r>
    </w:p>
    <w:bookmarkEnd w:id="1048"/>
    <w:p>
      <w:pPr>
        <w:spacing w:after="0"/>
        <w:ind w:left="0"/>
        <w:jc w:val="both"/>
      </w:pPr>
      <w:r>
        <w:rPr>
          <w:rFonts w:ascii="Times New Roman"/>
          <w:b w:val="false"/>
          <w:i w:val="false"/>
          <w:color w:val="000000"/>
          <w:sz w:val="28"/>
        </w:rPr>
        <w:t>
      *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 әлеуметтік әмиян арқылы автоматты форматта ұсынылады.</w:t>
      </w:r>
    </w:p>
    <w:bookmarkStart w:name="z1203" w:id="1049"/>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 таратып жазу:</w:t>
      </w:r>
    </w:p>
    <w:bookmarkEnd w:id="1049"/>
    <w:bookmarkStart w:name="z1204" w:id="1050"/>
    <w:p>
      <w:pPr>
        <w:spacing w:after="0"/>
        <w:ind w:left="0"/>
        <w:jc w:val="both"/>
      </w:pPr>
      <w:r>
        <w:rPr>
          <w:rFonts w:ascii="Times New Roman"/>
          <w:b w:val="false"/>
          <w:i w:val="false"/>
          <w:color w:val="000000"/>
          <w:sz w:val="28"/>
        </w:rPr>
        <w:t>
      БСН – бизнес-сәйкестендіру нөмірі;</w:t>
      </w:r>
    </w:p>
    <w:bookmarkEnd w:id="1050"/>
    <w:bookmarkStart w:name="z1205" w:id="1051"/>
    <w:p>
      <w:pPr>
        <w:spacing w:after="0"/>
        <w:ind w:left="0"/>
        <w:jc w:val="both"/>
      </w:pPr>
      <w:r>
        <w:rPr>
          <w:rFonts w:ascii="Times New Roman"/>
          <w:b w:val="false"/>
          <w:i w:val="false"/>
          <w:color w:val="000000"/>
          <w:sz w:val="28"/>
        </w:rPr>
        <w:t>
      БСК – банктік сәйкестендіру коды;</w:t>
      </w:r>
    </w:p>
    <w:bookmarkEnd w:id="1051"/>
    <w:bookmarkStart w:name="z1206" w:id="1052"/>
    <w:p>
      <w:pPr>
        <w:spacing w:after="0"/>
        <w:ind w:left="0"/>
        <w:jc w:val="both"/>
      </w:pPr>
      <w:r>
        <w:rPr>
          <w:rFonts w:ascii="Times New Roman"/>
          <w:b w:val="false"/>
          <w:i w:val="false"/>
          <w:color w:val="000000"/>
          <w:sz w:val="28"/>
        </w:rPr>
        <w:t>
      ЖСК – жеке сәйкестендіру коды;</w:t>
      </w:r>
    </w:p>
    <w:bookmarkEnd w:id="1052"/>
    <w:bookmarkStart w:name="z1207" w:id="1053"/>
    <w:p>
      <w:pPr>
        <w:spacing w:after="0"/>
        <w:ind w:left="0"/>
        <w:jc w:val="both"/>
      </w:pPr>
      <w:r>
        <w:rPr>
          <w:rFonts w:ascii="Times New Roman"/>
          <w:b w:val="false"/>
          <w:i w:val="false"/>
          <w:color w:val="000000"/>
          <w:sz w:val="28"/>
        </w:rPr>
        <w:t>
      ЖСН – жеке сәйкестендіру нөмірі;</w:t>
      </w:r>
    </w:p>
    <w:bookmarkEnd w:id="1053"/>
    <w:bookmarkStart w:name="z1208" w:id="1054"/>
    <w:p>
      <w:pPr>
        <w:spacing w:after="0"/>
        <w:ind w:left="0"/>
        <w:jc w:val="both"/>
      </w:pPr>
      <w:r>
        <w:rPr>
          <w:rFonts w:ascii="Times New Roman"/>
          <w:b w:val="false"/>
          <w:i w:val="false"/>
          <w:color w:val="000000"/>
          <w:sz w:val="28"/>
        </w:rPr>
        <w:t>
      ТЕН – төлеушінің есепке алу нөмірі;</w:t>
      </w:r>
    </w:p>
    <w:bookmarkEnd w:id="1054"/>
    <w:bookmarkStart w:name="z1209" w:id="1055"/>
    <w:p>
      <w:pPr>
        <w:spacing w:after="0"/>
        <w:ind w:left="0"/>
        <w:jc w:val="both"/>
      </w:pPr>
      <w:r>
        <w:rPr>
          <w:rFonts w:ascii="Times New Roman"/>
          <w:b w:val="false"/>
          <w:i w:val="false"/>
          <w:color w:val="000000"/>
          <w:sz w:val="28"/>
        </w:rPr>
        <w:t>
      ҚҚС – қосылған құн салығы;</w:t>
      </w:r>
    </w:p>
    <w:bookmarkEnd w:id="1055"/>
    <w:bookmarkStart w:name="z1210" w:id="1056"/>
    <w:p>
      <w:pPr>
        <w:spacing w:after="0"/>
        <w:ind w:left="0"/>
        <w:jc w:val="both"/>
      </w:pPr>
      <w:r>
        <w:rPr>
          <w:rFonts w:ascii="Times New Roman"/>
          <w:b w:val="false"/>
          <w:i w:val="false"/>
          <w:color w:val="000000"/>
          <w:sz w:val="28"/>
        </w:rPr>
        <w:t>
      Т.А.Ә. – тегі, аты, әкесінің аты (бар болса).</w:t>
      </w:r>
    </w:p>
    <w:bookmarkEnd w:id="10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