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295ee" w14:textId="a7295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Орталық депозитарийдiң қызметiн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2018 жылғы 29 қарашадағы № 307 қаулысы. Қазақстан Республикасының Әділет министрлігінде 2018 жылғы 12 желтоқсанда № 17920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6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"Бағалы қағаздар рыногы туралы" Қазақстан Республикасы Заңының </w:t>
      </w:r>
      <w:r>
        <w:rPr>
          <w:rFonts w:ascii="Times New Roman"/>
          <w:b w:val="false"/>
          <w:i w:val="false"/>
          <w:color w:val="000000"/>
          <w:sz w:val="28"/>
        </w:rPr>
        <w:t>80-бабының</w:t>
      </w:r>
      <w:r>
        <w:rPr>
          <w:rFonts w:ascii="Times New Roman"/>
          <w:b w:val="false"/>
          <w:i w:val="false"/>
          <w:color w:val="000000"/>
          <w:sz w:val="28"/>
        </w:rPr>
        <w:t xml:space="preserve"> 10-тармағына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Орталық депозитарийдiң қызметін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3"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нормативтік құқықтық актілерінің, сондай-ақ Қазақстан Республикасының кейбір нормативтік құқықтық актілері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Банктік емес қаржы ұйымдарын реттеу департаменті (Көшербаева А.М.) Қазақстан Республикасының заңнамасында белгіленген тәртіппен:</w:t>
      </w:r>
    </w:p>
    <w:bookmarkEnd w:id="3"/>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 қазақ және орыс тілдерінде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p>
      <w:pPr>
        <w:spacing w:after="0"/>
        <w:ind w:left="0"/>
        <w:jc w:val="both"/>
      </w:pPr>
      <w:r>
        <w:rPr>
          <w:rFonts w:ascii="Times New Roman"/>
          <w:b w:val="false"/>
          <w:i w:val="false"/>
          <w:color w:val="000000"/>
          <w:sz w:val="28"/>
        </w:rPr>
        <w:t>
      4) осы қаулы мемлекеттік тіркелгеннен кейін он жұмыс күні ішінде Заң департаментіне осы қаулының осы тармағының 2), 3) тармақшаларында және 4-тармағында көзделген іс-шаралардың орындалуы туралы мәліметтерді ұсынуды қамтамасыз етсін.</w:t>
      </w:r>
    </w:p>
    <w:bookmarkStart w:name="z5" w:id="4"/>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4"/>
    <w:bookmarkStart w:name="z6" w:id="5"/>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Ж.Б. Құрмановқа жүктелсін.</w:t>
      </w:r>
    </w:p>
    <w:bookmarkEnd w:id="5"/>
    <w:bookmarkStart w:name="z7" w:id="6"/>
    <w:p>
      <w:pPr>
        <w:spacing w:after="0"/>
        <w:ind w:left="0"/>
        <w:jc w:val="both"/>
      </w:pPr>
      <w:r>
        <w:rPr>
          <w:rFonts w:ascii="Times New Roman"/>
          <w:b w:val="false"/>
          <w:i w:val="false"/>
          <w:color w:val="000000"/>
          <w:sz w:val="28"/>
        </w:rPr>
        <w:t xml:space="preserve">
      6. Осы қаулы 2019 жылғы 1 қаңтардан бастап қолданысқа енгізілетін Қағидалардың </w:t>
      </w:r>
      <w:r>
        <w:rPr>
          <w:rFonts w:ascii="Times New Roman"/>
          <w:b w:val="false"/>
          <w:i w:val="false"/>
          <w:color w:val="000000"/>
          <w:sz w:val="28"/>
        </w:rPr>
        <w:t>2-тармағының</w:t>
      </w:r>
      <w:r>
        <w:rPr>
          <w:rFonts w:ascii="Times New Roman"/>
          <w:b w:val="false"/>
          <w:i w:val="false"/>
          <w:color w:val="000000"/>
          <w:sz w:val="28"/>
        </w:rPr>
        <w:t xml:space="preserve"> 8) тармақшасын, </w:t>
      </w:r>
      <w:r>
        <w:rPr>
          <w:rFonts w:ascii="Times New Roman"/>
          <w:b w:val="false"/>
          <w:i w:val="false"/>
          <w:color w:val="000000"/>
          <w:sz w:val="28"/>
        </w:rPr>
        <w:t>8-тармағының</w:t>
      </w:r>
      <w:r>
        <w:rPr>
          <w:rFonts w:ascii="Times New Roman"/>
          <w:b w:val="false"/>
          <w:i w:val="false"/>
          <w:color w:val="000000"/>
          <w:sz w:val="28"/>
        </w:rPr>
        <w:t xml:space="preserve"> 3) тармақшасын, </w:t>
      </w:r>
      <w:r>
        <w:rPr>
          <w:rFonts w:ascii="Times New Roman"/>
          <w:b w:val="false"/>
          <w:i w:val="false"/>
          <w:color w:val="000000"/>
          <w:sz w:val="28"/>
        </w:rPr>
        <w:t>12-тармағын</w:t>
      </w:r>
      <w:r>
        <w:rPr>
          <w:rFonts w:ascii="Times New Roman"/>
          <w:b w:val="false"/>
          <w:i w:val="false"/>
          <w:color w:val="000000"/>
          <w:sz w:val="28"/>
        </w:rPr>
        <w:t xml:space="preserve"> және </w:t>
      </w:r>
      <w:r>
        <w:rPr>
          <w:rFonts w:ascii="Times New Roman"/>
          <w:b w:val="false"/>
          <w:i w:val="false"/>
          <w:color w:val="000000"/>
          <w:sz w:val="28"/>
        </w:rPr>
        <w:t>43-тармағының</w:t>
      </w:r>
      <w:r>
        <w:rPr>
          <w:rFonts w:ascii="Times New Roman"/>
          <w:b w:val="false"/>
          <w:i w:val="false"/>
          <w:color w:val="000000"/>
          <w:sz w:val="28"/>
        </w:rPr>
        <w:t xml:space="preserve"> екінші, үшінші, төртінші және бесінші бөліктерін қоспағанда мемлекеттік тіркелген күннен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29 қарашадағы</w:t>
            </w:r>
            <w:r>
              <w:br/>
            </w:r>
            <w:r>
              <w:rPr>
                <w:rFonts w:ascii="Times New Roman"/>
                <w:b w:val="false"/>
                <w:i w:val="false"/>
                <w:color w:val="000000"/>
                <w:sz w:val="20"/>
              </w:rPr>
              <w:t>№ 307 қаулысымен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Орталық депозитарийдің қызметін жүзеге асыру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Орталық депозитарийдiң қызметiн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"Бағалы қағаздар рыногы туралы" Қазақстан Республикасының Заңы (бұдан әрі – Бағалы қағаздар рыногы туралы заң) </w:t>
      </w:r>
      <w:r>
        <w:rPr>
          <w:rFonts w:ascii="Times New Roman"/>
          <w:b w:val="false"/>
          <w:i w:val="false"/>
          <w:color w:val="000000"/>
          <w:sz w:val="28"/>
        </w:rPr>
        <w:t>80-бабының</w:t>
      </w:r>
      <w:r>
        <w:rPr>
          <w:rFonts w:ascii="Times New Roman"/>
          <w:b w:val="false"/>
          <w:i w:val="false"/>
          <w:color w:val="000000"/>
          <w:sz w:val="28"/>
        </w:rPr>
        <w:t xml:space="preserve"> 10-тармағына сәйкес әзірленген және орталық депозитарийдiң қызметiн жүзеге асыру талаптары мен тәртібін белгілейді.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Қағидалардың мақсаттары үшін мынадай ұғымдар пайдаланылады:</w:t>
      </w:r>
    </w:p>
    <w:bookmarkEnd w:id="10"/>
    <w:p>
      <w:pPr>
        <w:spacing w:after="0"/>
        <w:ind w:left="0"/>
        <w:jc w:val="both"/>
      </w:pPr>
      <w:r>
        <w:rPr>
          <w:rFonts w:ascii="Times New Roman"/>
          <w:b w:val="false"/>
          <w:i w:val="false"/>
          <w:color w:val="000000"/>
          <w:sz w:val="28"/>
        </w:rPr>
        <w:t xml:space="preserve">
      1) депонент – орталық депозитарийдiң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айқындалған функцияларды жүзеге асыратын клиенті; </w:t>
      </w:r>
    </w:p>
    <w:p>
      <w:pPr>
        <w:spacing w:after="0"/>
        <w:ind w:left="0"/>
        <w:jc w:val="both"/>
      </w:pPr>
      <w:r>
        <w:rPr>
          <w:rFonts w:ascii="Times New Roman"/>
          <w:b w:val="false"/>
          <w:i w:val="false"/>
          <w:color w:val="000000"/>
          <w:sz w:val="28"/>
        </w:rPr>
        <w:t>
      2) депонент клиенті – номиналды ұстау қызметтерін көрсетуге депонентпен жасалған шартқа сәйкес депоненттің қызметтерін пайдаланатын жеке немесе заңды тұлға;</w:t>
      </w:r>
    </w:p>
    <w:p>
      <w:pPr>
        <w:spacing w:after="0"/>
        <w:ind w:left="0"/>
        <w:jc w:val="both"/>
      </w:pPr>
      <w:r>
        <w:rPr>
          <w:rFonts w:ascii="Times New Roman"/>
          <w:b w:val="false"/>
          <w:i w:val="false"/>
          <w:color w:val="000000"/>
          <w:sz w:val="28"/>
        </w:rPr>
        <w:t>
      3) есеп айырысу ұйымы – орталық депозитарийдің тапсырмасы бойынша ұлттық валютада және шетел валютасында ақша аударуды және есепке алуды жүзеге асыратын ұйым;</w:t>
      </w:r>
    </w:p>
    <w:p>
      <w:pPr>
        <w:spacing w:after="0"/>
        <w:ind w:left="0"/>
        <w:jc w:val="both"/>
      </w:pPr>
      <w:r>
        <w:rPr>
          <w:rFonts w:ascii="Times New Roman"/>
          <w:b w:val="false"/>
          <w:i w:val="false"/>
          <w:color w:val="000000"/>
          <w:sz w:val="28"/>
        </w:rPr>
        <w:t>
      4) есепке алу ұйымы – қаржы құралдарын есепке алу үшін орталық депозитарийдің атына жеке шоттар ашылған кастодиан банк, халықаралық және шетелдік депозитарийлер;</w:t>
      </w:r>
    </w:p>
    <w:p>
      <w:pPr>
        <w:spacing w:after="0"/>
        <w:ind w:left="0"/>
        <w:jc w:val="both"/>
      </w:pPr>
      <w:r>
        <w:rPr>
          <w:rFonts w:ascii="Times New Roman"/>
          <w:b w:val="false"/>
          <w:i w:val="false"/>
          <w:color w:val="000000"/>
          <w:sz w:val="28"/>
        </w:rPr>
        <w:t>
      5) қосалқы шот - уәкілетті органның лицензиясы негізінде немесе Қазақстан Республикасының заңдарына сәйкес бағалы қағаздар нарығында дилерлік қызметті жүзеге асыратын депонентке (депонент клиентіне) немесе ұйымдарға тиесілі қаржы құралдарын есепке алуға арналған жеке шот шеңберінде ашылатын қосалқы шот;</w:t>
      </w:r>
    </w:p>
    <w:p>
      <w:pPr>
        <w:spacing w:after="0"/>
        <w:ind w:left="0"/>
        <w:jc w:val="both"/>
      </w:pPr>
      <w:r>
        <w:rPr>
          <w:rFonts w:ascii="Times New Roman"/>
          <w:b w:val="false"/>
          <w:i w:val="false"/>
          <w:color w:val="000000"/>
          <w:sz w:val="28"/>
        </w:rPr>
        <w:t>
      6) резервтік орталық – орталық депозитарийдің есепке алу жүйесін құрайтын электрондық деректердің сақталуын жүзеге асыратын ұйым;</w:t>
      </w:r>
    </w:p>
    <w:p>
      <w:pPr>
        <w:spacing w:after="0"/>
        <w:ind w:left="0"/>
        <w:jc w:val="both"/>
      </w:pPr>
      <w:r>
        <w:rPr>
          <w:rFonts w:ascii="Times New Roman"/>
          <w:b w:val="false"/>
          <w:i w:val="false"/>
          <w:color w:val="000000"/>
          <w:sz w:val="28"/>
        </w:rPr>
        <w:t>
      7) уәкiлеттi орган – қаржы нарығы мен қаржы ұйымдарын реттеу, бақылау және қадағалау жөніндегі уәкілетті орган;</w:t>
      </w:r>
    </w:p>
    <w:p>
      <w:pPr>
        <w:spacing w:after="0"/>
        <w:ind w:left="0"/>
        <w:jc w:val="both"/>
      </w:pPr>
      <w:r>
        <w:rPr>
          <w:rFonts w:ascii="Times New Roman"/>
          <w:b w:val="false"/>
          <w:i w:val="false"/>
          <w:color w:val="000000"/>
          <w:sz w:val="28"/>
        </w:rPr>
        <w:t>
      8) халықаралық сәйкестендіру нөмірі (ІSІN коды) – бағалы қағаздарды және басқа да қаржы құралдарын сәйкестендіру және есепке алуды жүйелеу мақсатында оларға орталық депозитарий беретін әріптік-цифрлық код.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Ұлттық Банкі Басқармасының 31.12.2019 </w:t>
      </w:r>
      <w:r>
        <w:rPr>
          <w:rFonts w:ascii="Times New Roman"/>
          <w:b w:val="false"/>
          <w:i w:val="false"/>
          <w:color w:val="000000"/>
          <w:sz w:val="28"/>
        </w:rPr>
        <w:t>№ 262</w:t>
      </w:r>
      <w:r>
        <w:rPr>
          <w:rFonts w:ascii="Times New Roman"/>
          <w:b w:val="false"/>
          <w:i w:val="false"/>
          <w:color w:val="ff0000"/>
          <w:sz w:val="28"/>
        </w:rPr>
        <w:t xml:space="preserve"> (01.01.2020 бастап қолданысқа енгізіледі);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3. Орталық депозитарий күнделікті орталық депозитарийдің есепке алу жүйесін құрайтын электрондық деректерді резервтік көшіруді және сақтауды жүзеге асырады. </w:t>
      </w:r>
    </w:p>
    <w:bookmarkEnd w:id="11"/>
    <w:p>
      <w:pPr>
        <w:spacing w:after="0"/>
        <w:ind w:left="0"/>
        <w:jc w:val="both"/>
      </w:pPr>
      <w:r>
        <w:rPr>
          <w:rFonts w:ascii="Times New Roman"/>
          <w:b w:val="false"/>
          <w:i w:val="false"/>
          <w:color w:val="000000"/>
          <w:sz w:val="28"/>
        </w:rPr>
        <w:t>
      Резервтік көшірмелер ақпаратқа рұқсат етілмеген кіруден қорғалуға тиіс және олар жаңартылған резервтік көшірмелерге ауыстырғанға дейін сақталады.</w:t>
      </w:r>
    </w:p>
    <w:p>
      <w:pPr>
        <w:spacing w:after="0"/>
        <w:ind w:left="0"/>
        <w:jc w:val="both"/>
      </w:pPr>
      <w:r>
        <w:rPr>
          <w:rFonts w:ascii="Times New Roman"/>
          <w:b w:val="false"/>
          <w:i w:val="false"/>
          <w:color w:val="000000"/>
          <w:sz w:val="28"/>
        </w:rPr>
        <w:t xml:space="preserve">
      Резервтік көшірмелер резервтік орталықта не уәкілетті органның сейфтік операцияларды жүзеге асыруға лицензиясы бар ұйымда сыртқы ақпарат тасымалдағыштарда сақталады. </w:t>
      </w:r>
    </w:p>
    <w:p>
      <w:pPr>
        <w:spacing w:after="0"/>
        <w:ind w:left="0"/>
        <w:jc w:val="both"/>
      </w:pPr>
      <w:r>
        <w:rPr>
          <w:rFonts w:ascii="Times New Roman"/>
          <w:b w:val="false"/>
          <w:i w:val="false"/>
          <w:color w:val="000000"/>
          <w:sz w:val="28"/>
        </w:rPr>
        <w:t>
      Орталық депозитарий резервтік көшірмелерді сақтау шарты жасалған (бұзылған) күннен бастап күнтізбелік 10 (он) күн ішінде шарт жасалған (бұзылған) ұйымның атауын, сондай-ақ шарттың күні мен нөмірін көрсете отырып, бұл туралы уәкілетті органға хабарлайды.</w:t>
      </w:r>
    </w:p>
    <w:bookmarkStart w:name="z14" w:id="12"/>
    <w:p>
      <w:pPr>
        <w:spacing w:after="0"/>
        <w:ind w:left="0"/>
        <w:jc w:val="both"/>
      </w:pPr>
      <w:r>
        <w:rPr>
          <w:rFonts w:ascii="Times New Roman"/>
          <w:b w:val="false"/>
          <w:i w:val="false"/>
          <w:color w:val="000000"/>
          <w:sz w:val="28"/>
        </w:rPr>
        <w:t xml:space="preserve">
      4. Орталық депозитарий ішкі бақылауды өзінің басқару органы бекіткен, мыналарды айқындайтын ішкі құжаттарға сәйкес жүзеге асырады: </w:t>
      </w:r>
    </w:p>
    <w:bookmarkEnd w:id="12"/>
    <w:p>
      <w:pPr>
        <w:spacing w:after="0"/>
        <w:ind w:left="0"/>
        <w:jc w:val="both"/>
      </w:pPr>
      <w:r>
        <w:rPr>
          <w:rFonts w:ascii="Times New Roman"/>
          <w:b w:val="false"/>
          <w:i w:val="false"/>
          <w:color w:val="000000"/>
          <w:sz w:val="28"/>
        </w:rPr>
        <w:t>
      1) ішкі бақылаудың объектісін;</w:t>
      </w:r>
    </w:p>
    <w:p>
      <w:pPr>
        <w:spacing w:after="0"/>
        <w:ind w:left="0"/>
        <w:jc w:val="both"/>
      </w:pPr>
      <w:r>
        <w:rPr>
          <w:rFonts w:ascii="Times New Roman"/>
          <w:b w:val="false"/>
          <w:i w:val="false"/>
          <w:color w:val="000000"/>
          <w:sz w:val="28"/>
        </w:rPr>
        <w:t>
      2) орталық депозитарийдің ішкі бақылауды жүзеге асыратын қызметкерлеріне қойылатын талаптарды;</w:t>
      </w:r>
    </w:p>
    <w:p>
      <w:pPr>
        <w:spacing w:after="0"/>
        <w:ind w:left="0"/>
        <w:jc w:val="both"/>
      </w:pPr>
      <w:r>
        <w:rPr>
          <w:rFonts w:ascii="Times New Roman"/>
          <w:b w:val="false"/>
          <w:i w:val="false"/>
          <w:color w:val="000000"/>
          <w:sz w:val="28"/>
        </w:rPr>
        <w:t>
      3) орталық депозитарийдің лауазымды адамдары мен қызметкерлері жүзеге асыратын ішкі бақылау рәсімдерін, оларды жүргізу мерзімдері мен тәртібін;</w:t>
      </w:r>
    </w:p>
    <w:p>
      <w:pPr>
        <w:spacing w:after="0"/>
        <w:ind w:left="0"/>
        <w:jc w:val="both"/>
      </w:pPr>
      <w:r>
        <w:rPr>
          <w:rFonts w:ascii="Times New Roman"/>
          <w:b w:val="false"/>
          <w:i w:val="false"/>
          <w:color w:val="000000"/>
          <w:sz w:val="28"/>
        </w:rPr>
        <w:t>
      4) орталық депозитарийдің ішкі бақылауды жүзеге асыратын қызметкерлерінің, орталық депозитарий органдарының ішкі бақылау нәтижелері туралы хабарлау тәртібі мен мерзімдерін.</w:t>
      </w:r>
    </w:p>
    <w:bookmarkStart w:name="z15" w:id="13"/>
    <w:p>
      <w:pPr>
        <w:spacing w:after="0"/>
        <w:ind w:left="0"/>
        <w:jc w:val="both"/>
      </w:pPr>
      <w:r>
        <w:rPr>
          <w:rFonts w:ascii="Times New Roman"/>
          <w:b w:val="false"/>
          <w:i w:val="false"/>
          <w:color w:val="000000"/>
          <w:sz w:val="28"/>
        </w:rPr>
        <w:t xml:space="preserve">
      5. Орталық депозитарийдің басқару органы ішкі аудит қызметін құруды қамтамасыз етеді және ішкі аудит қызметінің ішкі аудит саласындағы міндеттерін орындауы үшін жағдай жасайды. </w:t>
      </w:r>
    </w:p>
    <w:bookmarkEnd w:id="13"/>
    <w:p>
      <w:pPr>
        <w:spacing w:after="0"/>
        <w:ind w:left="0"/>
        <w:jc w:val="both"/>
      </w:pPr>
      <w:r>
        <w:rPr>
          <w:rFonts w:ascii="Times New Roman"/>
          <w:b w:val="false"/>
          <w:i w:val="false"/>
          <w:color w:val="000000"/>
          <w:sz w:val="28"/>
        </w:rPr>
        <w:t xml:space="preserve">
      Ішкі аудит қызметі жұмысының мәселелері бойынша орталық депозитарийдің басқару органы бекіткен ішкі құжаттарында: </w:t>
      </w:r>
    </w:p>
    <w:p>
      <w:pPr>
        <w:spacing w:after="0"/>
        <w:ind w:left="0"/>
        <w:jc w:val="both"/>
      </w:pPr>
      <w:r>
        <w:rPr>
          <w:rFonts w:ascii="Times New Roman"/>
          <w:b w:val="false"/>
          <w:i w:val="false"/>
          <w:color w:val="000000"/>
          <w:sz w:val="28"/>
        </w:rPr>
        <w:t xml:space="preserve">
      ішкі аудит қызметінің құрамы, оның функциялары, міндеттері мен өкілеттіктері; </w:t>
      </w:r>
    </w:p>
    <w:p>
      <w:pPr>
        <w:spacing w:after="0"/>
        <w:ind w:left="0"/>
        <w:jc w:val="both"/>
      </w:pPr>
      <w:r>
        <w:rPr>
          <w:rFonts w:ascii="Times New Roman"/>
          <w:b w:val="false"/>
          <w:i w:val="false"/>
          <w:color w:val="000000"/>
          <w:sz w:val="28"/>
        </w:rPr>
        <w:t>
      ішкі аудитті жүзеге асыратын қызметкерлерге қойылатын талаптар;</w:t>
      </w:r>
    </w:p>
    <w:p>
      <w:pPr>
        <w:spacing w:after="0"/>
        <w:ind w:left="0"/>
        <w:jc w:val="both"/>
      </w:pPr>
      <w:r>
        <w:rPr>
          <w:rFonts w:ascii="Times New Roman"/>
          <w:b w:val="false"/>
          <w:i w:val="false"/>
          <w:color w:val="000000"/>
          <w:sz w:val="28"/>
        </w:rPr>
        <w:t>
      ішкі аудит объектісі;</w:t>
      </w:r>
    </w:p>
    <w:p>
      <w:pPr>
        <w:spacing w:after="0"/>
        <w:ind w:left="0"/>
        <w:jc w:val="both"/>
      </w:pPr>
      <w:r>
        <w:rPr>
          <w:rFonts w:ascii="Times New Roman"/>
          <w:b w:val="false"/>
          <w:i w:val="false"/>
          <w:color w:val="000000"/>
          <w:sz w:val="28"/>
        </w:rPr>
        <w:t xml:space="preserve">
      ішкі аудит қызметіне тексерулер жүргізу ауқымы және жиілігі; </w:t>
      </w:r>
    </w:p>
    <w:p>
      <w:pPr>
        <w:spacing w:after="0"/>
        <w:ind w:left="0"/>
        <w:jc w:val="both"/>
      </w:pPr>
      <w:r>
        <w:rPr>
          <w:rFonts w:ascii="Times New Roman"/>
          <w:b w:val="false"/>
          <w:i w:val="false"/>
          <w:color w:val="000000"/>
          <w:sz w:val="28"/>
        </w:rPr>
        <w:t>
      ішкі аудитті жүргізу жоспарын жасауға қойылатын талаптар;</w:t>
      </w:r>
    </w:p>
    <w:p>
      <w:pPr>
        <w:spacing w:after="0"/>
        <w:ind w:left="0"/>
        <w:jc w:val="both"/>
      </w:pPr>
      <w:r>
        <w:rPr>
          <w:rFonts w:ascii="Times New Roman"/>
          <w:b w:val="false"/>
          <w:i w:val="false"/>
          <w:color w:val="000000"/>
          <w:sz w:val="28"/>
        </w:rPr>
        <w:t>
      ішкі аудит қызметінің тексеру нәтижелері туралы есептерді орталық депозитарийдің басқару органына ұсыну мерзімдері мен нысаны айқындалады.</w:t>
      </w:r>
    </w:p>
    <w:p>
      <w:pPr>
        <w:spacing w:after="0"/>
        <w:ind w:left="0"/>
        <w:jc w:val="both"/>
      </w:pPr>
      <w:r>
        <w:rPr>
          <w:rFonts w:ascii="Times New Roman"/>
          <w:b w:val="false"/>
          <w:i w:val="false"/>
          <w:color w:val="000000"/>
          <w:sz w:val="28"/>
        </w:rPr>
        <w:t xml:space="preserve">
      Орталық депозитарийдің ішкі бақылауды және (немесе) ішкі аудитті жүзеге асыратын қызметкерлері ішкі бақылау және (немесе) ішкі аудит объектісі болып табылатын қызмет түрлерін жүзеге асырмайды. </w:t>
      </w:r>
    </w:p>
    <w:p>
      <w:pPr>
        <w:spacing w:after="0"/>
        <w:ind w:left="0"/>
        <w:jc w:val="both"/>
      </w:pPr>
      <w:r>
        <w:rPr>
          <w:rFonts w:ascii="Times New Roman"/>
          <w:b w:val="false"/>
          <w:i w:val="false"/>
          <w:color w:val="000000"/>
          <w:sz w:val="28"/>
        </w:rPr>
        <w:t xml:space="preserve">
      Орталық депозитарийдің операциялық күні бір күнде кемінде жеті сағаттық жұмыс уақытын құрайды. </w:t>
      </w:r>
    </w:p>
    <w:bookmarkStart w:name="z16" w:id="14"/>
    <w:p>
      <w:pPr>
        <w:spacing w:after="0"/>
        <w:ind w:left="0"/>
        <w:jc w:val="both"/>
      </w:pPr>
      <w:r>
        <w:rPr>
          <w:rFonts w:ascii="Times New Roman"/>
          <w:b w:val="false"/>
          <w:i w:val="false"/>
          <w:color w:val="000000"/>
          <w:sz w:val="28"/>
        </w:rPr>
        <w:t>
      6. Орталық депозитарий өз клиенттеріне және қор биржасына қағидалар жинағына барлық өзгерістер мен толықтырулар туралы, сондай-ақ көрсетілетін қызметтерге ақы төлеудің мөлшеріндегі және тәртібіндегі өзгерістер туралы олар қолданысқа енгізілген күнге дейін күнтізбелік 15 (он бес) күннен кешіктірмей хабарлайды.</w:t>
      </w:r>
    </w:p>
    <w:bookmarkEnd w:id="14"/>
    <w:bookmarkStart w:name="z70" w:id="15"/>
    <w:p>
      <w:pPr>
        <w:spacing w:after="0"/>
        <w:ind w:left="0"/>
        <w:jc w:val="both"/>
      </w:pPr>
      <w:r>
        <w:rPr>
          <w:rFonts w:ascii="Times New Roman"/>
          <w:b w:val="false"/>
          <w:i w:val="false"/>
          <w:color w:val="000000"/>
          <w:sz w:val="28"/>
        </w:rPr>
        <w:t xml:space="preserve">
      6-1. "Акционерлік қоғамдар туралы" Қазақстан Республикасы Заңының (бұдан әрі – Акционерлік қоғамдар туралы заң) </w:t>
      </w:r>
      <w:r>
        <w:rPr>
          <w:rFonts w:ascii="Times New Roman"/>
          <w:b w:val="false"/>
          <w:i w:val="false"/>
          <w:color w:val="000000"/>
          <w:sz w:val="28"/>
        </w:rPr>
        <w:t>25-1-бабына</w:t>
      </w:r>
      <w:r>
        <w:rPr>
          <w:rFonts w:ascii="Times New Roman"/>
          <w:b w:val="false"/>
          <w:i w:val="false"/>
          <w:color w:val="000000"/>
          <w:sz w:val="28"/>
        </w:rPr>
        <w:t xml:space="preserve"> сәйкес іске асырылған операцияның нәтижелері бойынша ақша төлеуді жүзеге асыру үшін акционерлердің тізімі орталық депозитарий қағидаларының жинағына сәйкес жасалады.</w:t>
      </w:r>
    </w:p>
    <w:bookmarkEnd w:id="15"/>
    <w:p>
      <w:pPr>
        <w:spacing w:after="0"/>
        <w:ind w:left="0"/>
        <w:jc w:val="both"/>
      </w:pPr>
      <w:r>
        <w:rPr>
          <w:rFonts w:ascii="Times New Roman"/>
          <w:b w:val="false"/>
          <w:i w:val="false"/>
          <w:color w:val="000000"/>
          <w:sz w:val="28"/>
        </w:rPr>
        <w:t xml:space="preserve">
      Орталық депозитарий осы тармақтың бірінші бөлігінде көрсетілген мәліметтерді Акционерлік қоғамдар туралы заңның 25-1-бабының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тұлға (бұдан әрі – ірі акционер) өтініш берген акционерлік қоғамға (бұдан әрі – қоғам) акционерлердің өздеріне тиесілі қоғамның акцияларын ірі акционердің талап етуі бойынша Акционерлік қоғамдар туралы заңның </w:t>
      </w:r>
      <w:r>
        <w:rPr>
          <w:rFonts w:ascii="Times New Roman"/>
          <w:b w:val="false"/>
          <w:i w:val="false"/>
          <w:color w:val="000000"/>
          <w:sz w:val="28"/>
        </w:rPr>
        <w:t>25-1-бабына</w:t>
      </w:r>
      <w:r>
        <w:rPr>
          <w:rFonts w:ascii="Times New Roman"/>
          <w:b w:val="false"/>
          <w:i w:val="false"/>
          <w:color w:val="000000"/>
          <w:sz w:val="28"/>
        </w:rPr>
        <w:t xml:space="preserve"> сәйкес сату мәмілесін жүзеге асырғанға дейін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6-1-тармақпен толықтырылды – ҚР Ұлттық Банкі Басқармасының 26.07.2019 </w:t>
      </w:r>
      <w:r>
        <w:rPr>
          <w:rFonts w:ascii="Times New Roman"/>
          <w:b w:val="false"/>
          <w:i w:val="false"/>
          <w:color w:val="000000"/>
          <w:sz w:val="28"/>
        </w:rPr>
        <w:t>№ 125</w:t>
      </w:r>
      <w:r>
        <w:rPr>
          <w:rFonts w:ascii="Times New Roman"/>
          <w:b w:val="false"/>
          <w:i w:val="false"/>
          <w:color w:val="ff0000"/>
          <w:sz w:val="28"/>
        </w:rPr>
        <w:t xml:space="preserve"> (01.07.2019 бастап қолданысқа енгізіледі); жаңа редакцияда – ҚР Қаржы нарығын реттеу және дамыту агенттігі Басқармасының 25.06.2025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17" w:id="16"/>
    <w:p>
      <w:pPr>
        <w:spacing w:after="0"/>
        <w:ind w:left="0"/>
        <w:jc w:val="both"/>
      </w:pPr>
      <w:r>
        <w:rPr>
          <w:rFonts w:ascii="Times New Roman"/>
          <w:b w:val="false"/>
          <w:i w:val="false"/>
          <w:color w:val="000000"/>
          <w:sz w:val="28"/>
        </w:rPr>
        <w:t>
      6-2. Орталық депозитарий орталық депозитарийдің қағидалар жинағында белгіленген тәртіппен және шарттарда инвесторлар үшін цифрлық қаржы активтері туралы ақпарат беруді жүзеге асырады.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6-2-тармақпен толықтырылды - ҚР Қаржы нарығын реттеу және дамыту агенттігі Басқармасының 20.04.2026 </w:t>
      </w:r>
      <w:r>
        <w:rPr>
          <w:rFonts w:ascii="Times New Roman"/>
          <w:b w:val="false"/>
          <w:i w:val="false"/>
          <w:color w:val="ff0000"/>
          <w:sz w:val="28"/>
        </w:rPr>
        <w:t>№ 79</w:t>
      </w:r>
      <w:r>
        <w:rPr>
          <w:rFonts w:ascii="Times New Roman"/>
          <w:b w:val="false"/>
          <w:i w:val="false"/>
          <w:color w:val="ff0000"/>
          <w:sz w:val="28"/>
        </w:rPr>
        <w:t xml:space="preserve"> (01.05.2026 бастап қолданысқа енгізіледі) қаулысымен.</w:t>
      </w:r>
      <w:r>
        <w:br/>
      </w:r>
      <w:r>
        <w:rPr>
          <w:rFonts w:ascii="Times New Roman"/>
          <w:b w:val="false"/>
          <w:i w:val="false"/>
          <w:color w:val="000000"/>
          <w:sz w:val="28"/>
        </w:rPr>
        <w:t>
</w:t>
      </w:r>
    </w:p>
    <w:bookmarkStart w:name="z218" w:id="17"/>
    <w:p>
      <w:pPr>
        <w:spacing w:after="0"/>
        <w:ind w:left="0"/>
        <w:jc w:val="both"/>
      </w:pPr>
      <w:r>
        <w:rPr>
          <w:rFonts w:ascii="Times New Roman"/>
          <w:b w:val="false"/>
          <w:i w:val="false"/>
          <w:color w:val="000000"/>
          <w:sz w:val="28"/>
        </w:rPr>
        <w:t>
      6-3. Орталық депозитарий цифрлық активтерді, оның ішінде Ұлттық стратегиялық крипторезервтің құрамына кіретін активтерді есепке алу және сақтау жөніндегі қызметті, сондай-ақ осы қаулыға, сондай-ақ орталық депозитарий қағидаларының жиынтығына сәйкес өзге де функцияларды жүзеге асырады.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6-3-тармақпен толықтырылды - ҚР Қаржы нарығын реттеу және дамыту агенттігі Басқармасының 20.04.2026 </w:t>
      </w:r>
      <w:r>
        <w:rPr>
          <w:rFonts w:ascii="Times New Roman"/>
          <w:b w:val="false"/>
          <w:i w:val="false"/>
          <w:color w:val="ff0000"/>
          <w:sz w:val="28"/>
        </w:rPr>
        <w:t>№ 79</w:t>
      </w:r>
      <w:r>
        <w:rPr>
          <w:rFonts w:ascii="Times New Roman"/>
          <w:b w:val="false"/>
          <w:i w:val="false"/>
          <w:color w:val="ff0000"/>
          <w:sz w:val="28"/>
        </w:rPr>
        <w:t xml:space="preserve"> (01.05.2026 бастап қолданысқа енгізіледі) қаулысымен.</w:t>
      </w:r>
      <w:r>
        <w:br/>
      </w:r>
      <w:r>
        <w:rPr>
          <w:rFonts w:ascii="Times New Roman"/>
          <w:b w:val="false"/>
          <w:i w:val="false"/>
          <w:color w:val="000000"/>
          <w:sz w:val="28"/>
        </w:rPr>
        <w:t>
</w:t>
      </w:r>
    </w:p>
    <w:bookmarkStart w:name="z219" w:id="18"/>
    <w:p>
      <w:pPr>
        <w:spacing w:after="0"/>
        <w:ind w:left="0"/>
        <w:jc w:val="both"/>
      </w:pPr>
      <w:r>
        <w:rPr>
          <w:rFonts w:ascii="Times New Roman"/>
          <w:b w:val="false"/>
          <w:i w:val="false"/>
          <w:color w:val="000000"/>
          <w:sz w:val="28"/>
        </w:rPr>
        <w:t>
      6-4. Цифрлық қаржы активтерін ұстаушылар тізілімдерінің жүйесін қалыптастыру, жүргізу және сақтау жөніндегі қызметті жүзеге асыру тәртібі Орталық депозитарийдің қағидалар жинағында белгіленеді.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6-4-тармақпен толықтырылды - ҚР Қаржы нарығын реттеу және дамыту агенттігі Басқармасының 20.04.2026 </w:t>
      </w:r>
      <w:r>
        <w:rPr>
          <w:rFonts w:ascii="Times New Roman"/>
          <w:b w:val="false"/>
          <w:i w:val="false"/>
          <w:color w:val="ff0000"/>
          <w:sz w:val="28"/>
        </w:rPr>
        <w:t>№ 79</w:t>
      </w:r>
      <w:r>
        <w:rPr>
          <w:rFonts w:ascii="Times New Roman"/>
          <w:b w:val="false"/>
          <w:i w:val="false"/>
          <w:color w:val="ff0000"/>
          <w:sz w:val="28"/>
        </w:rPr>
        <w:t xml:space="preserve"> (01.05.2026 бастап қолданысқа енгізіледі) қаулысымен.</w:t>
      </w:r>
      <w:r>
        <w:br/>
      </w:r>
      <w:r>
        <w:rPr>
          <w:rFonts w:ascii="Times New Roman"/>
          <w:b w:val="false"/>
          <w:i w:val="false"/>
          <w:color w:val="000000"/>
          <w:sz w:val="28"/>
        </w:rPr>
        <w:t>
</w:t>
      </w:r>
    </w:p>
    <w:bookmarkStart w:name="z17" w:id="19"/>
    <w:p>
      <w:pPr>
        <w:spacing w:after="0"/>
        <w:ind w:left="0"/>
        <w:jc w:val="left"/>
      </w:pPr>
      <w:r>
        <w:rPr>
          <w:rFonts w:ascii="Times New Roman"/>
          <w:b/>
          <w:i w:val="false"/>
          <w:color w:val="000000"/>
        </w:rPr>
        <w:t xml:space="preserve"> 2-тарау. Орталық депозитарийдің депозитарлық қызметі</w:t>
      </w:r>
    </w:p>
    <w:bookmarkEnd w:id="19"/>
    <w:bookmarkStart w:name="z18" w:id="20"/>
    <w:p>
      <w:pPr>
        <w:spacing w:after="0"/>
        <w:ind w:left="0"/>
        <w:jc w:val="both"/>
      </w:pPr>
      <w:r>
        <w:rPr>
          <w:rFonts w:ascii="Times New Roman"/>
          <w:b w:val="false"/>
          <w:i w:val="false"/>
          <w:color w:val="000000"/>
          <w:sz w:val="28"/>
        </w:rPr>
        <w:t>
      7. Орталық депозитарий депозитарлық қызметті жүзеге асыру барысында:</w:t>
      </w:r>
    </w:p>
    <w:bookmarkEnd w:id="20"/>
    <w:p>
      <w:pPr>
        <w:spacing w:after="0"/>
        <w:ind w:left="0"/>
        <w:jc w:val="both"/>
      </w:pPr>
      <w:r>
        <w:rPr>
          <w:rFonts w:ascii="Times New Roman"/>
          <w:b w:val="false"/>
          <w:i w:val="false"/>
          <w:color w:val="000000"/>
          <w:sz w:val="28"/>
        </w:rPr>
        <w:t>
      1) депоненттерге қаржы құралдарының номиналдық ұстау қызметтерін көрсетеді;</w:t>
      </w:r>
    </w:p>
    <w:p>
      <w:pPr>
        <w:spacing w:after="0"/>
        <w:ind w:left="0"/>
        <w:jc w:val="both"/>
      </w:pPr>
      <w:r>
        <w:rPr>
          <w:rFonts w:ascii="Times New Roman"/>
          <w:b w:val="false"/>
          <w:i w:val="false"/>
          <w:color w:val="000000"/>
          <w:sz w:val="28"/>
        </w:rPr>
        <w:t>
      2) бағалы қағаздардың ұйымдасқан нарығында жасалған мәмілелер бойынша және бағалы қағаздардың ұйымдаспаған нарығында жасалған мәмілелер бойынша оның депоненттерінің, сондай-ақ өзге клиенттерінің қатысуымен қаржы құралдарындағы есеп айырысуларды жүзеге асырады;</w:t>
      </w:r>
    </w:p>
    <w:p>
      <w:pPr>
        <w:spacing w:after="0"/>
        <w:ind w:left="0"/>
        <w:jc w:val="both"/>
      </w:pPr>
      <w:r>
        <w:rPr>
          <w:rFonts w:ascii="Times New Roman"/>
          <w:b w:val="false"/>
          <w:i w:val="false"/>
          <w:color w:val="000000"/>
          <w:sz w:val="28"/>
        </w:rPr>
        <w:t>
      3) мемлекеттік эмиссиялық бағалы қағаздарға депозитарлық қызмет көрсетуді жүзеге асырады;</w:t>
      </w:r>
    </w:p>
    <w:p>
      <w:pPr>
        <w:spacing w:after="0"/>
        <w:ind w:left="0"/>
        <w:jc w:val="both"/>
      </w:pPr>
      <w:r>
        <w:rPr>
          <w:rFonts w:ascii="Times New Roman"/>
          <w:b w:val="false"/>
          <w:i w:val="false"/>
          <w:color w:val="000000"/>
          <w:sz w:val="28"/>
        </w:rPr>
        <w:t>
      4) Қазақстан Республикасының бағалы қағаздар рыногы туралы заңнамасына сәйкес өзге де қызметтің түрлерін көрсетеді.</w:t>
      </w:r>
    </w:p>
    <w:bookmarkStart w:name="z88" w:id="21"/>
    <w:p>
      <w:pPr>
        <w:spacing w:after="0"/>
        <w:ind w:left="0"/>
        <w:jc w:val="both"/>
      </w:pPr>
      <w:r>
        <w:rPr>
          <w:rFonts w:ascii="Times New Roman"/>
          <w:b w:val="false"/>
          <w:i w:val="false"/>
          <w:color w:val="000000"/>
          <w:sz w:val="28"/>
        </w:rPr>
        <w:t xml:space="preserve">
      7-1. Орталық депозитарий клиентке қолма-қол ақшасыз шетел валютасын сатып алу немесе сату бойынша қызметтер көрсетуді Нормативтік құқықтық актілерін мемлекеттік тіркеу тізілімінде № 18512 болып тіркелген, "Қазақстан Республикасында валюталық операцияларды жүзеге асыру қағидаларын бекіту туралы" Қазақстан Республикасы Ұлттық Банкі Басқармасының 2019 жылғы 30 наурыздағы № 40 </w:t>
      </w:r>
      <w:r>
        <w:rPr>
          <w:rFonts w:ascii="Times New Roman"/>
          <w:b w:val="false"/>
          <w:i w:val="false"/>
          <w:color w:val="000000"/>
          <w:sz w:val="28"/>
        </w:rPr>
        <w:t>қаулысында</w:t>
      </w:r>
      <w:r>
        <w:rPr>
          <w:rFonts w:ascii="Times New Roman"/>
          <w:b w:val="false"/>
          <w:i w:val="false"/>
          <w:color w:val="000000"/>
          <w:sz w:val="28"/>
        </w:rPr>
        <w:t>, банктік шот шартында және орталық депозитарийдің қағидалар жинағында көзделген тәртіппен жүзеге асырады.</w:t>
      </w:r>
    </w:p>
    <w:bookmarkEnd w:id="21"/>
    <w:p>
      <w:pPr>
        <w:spacing w:after="0"/>
        <w:ind w:left="0"/>
        <w:jc w:val="both"/>
      </w:pPr>
      <w:r>
        <w:rPr>
          <w:rFonts w:ascii="Times New Roman"/>
          <w:b w:val="false"/>
          <w:i w:val="false"/>
          <w:color w:val="000000"/>
          <w:sz w:val="28"/>
        </w:rPr>
        <w:t xml:space="preserve">
      Валюталық бақылау агентінің функцияларын орындайтын уәкілетті банк ретінде танылатын орталық депозитарий Нормативтік құқықтық актілерін мемлекеттік тіркеу тізілімінде № 18544 болып тіркелген, "Қазақстан Республикасында валюталық операцияларды мониторингтеу қағидаларын бекіту туралы" Қазақстан Республикасы Ұлттық Банкі Басқармасының 2019 жылғы 10 сәуірдегі № 64 </w:t>
      </w:r>
      <w:r>
        <w:rPr>
          <w:rFonts w:ascii="Times New Roman"/>
          <w:b w:val="false"/>
          <w:i w:val="false"/>
          <w:color w:val="000000"/>
          <w:sz w:val="28"/>
        </w:rPr>
        <w:t>қаулысына</w:t>
      </w:r>
      <w:r>
        <w:rPr>
          <w:rFonts w:ascii="Times New Roman"/>
          <w:b w:val="false"/>
          <w:i w:val="false"/>
          <w:color w:val="000000"/>
          <w:sz w:val="28"/>
        </w:rPr>
        <w:t xml:space="preserve"> сәйкес жүргізілген валюталық операциялар туралы есептерді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7-1-тармақпен толықтырылды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9" w:id="22"/>
    <w:p>
      <w:pPr>
        <w:spacing w:after="0"/>
        <w:ind w:left="0"/>
        <w:jc w:val="both"/>
      </w:pPr>
      <w:r>
        <w:rPr>
          <w:rFonts w:ascii="Times New Roman"/>
          <w:b w:val="false"/>
          <w:i w:val="false"/>
          <w:color w:val="000000"/>
          <w:sz w:val="28"/>
        </w:rPr>
        <w:t>
      7-2. Орталық депозитарийдің құжаттамалық нысанда шығарылған қаржы құралдарын сақтау жөнінде қызметтер көрсетуі Қазақстан Республикасының Азаматтық кодексінде (Ерекше бөлім), "Қазақстан Республикасындағы банктер және банк қызметі туралы" Қазақстан Республикасының Заңында және орталық депозитарийдің қағидалар жинағында көзделген тәртіппен жүзеге асырылады.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7-2-тармақпен толықтырылды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 w:id="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Орталық депозитарийдің ұйымдық құрылымына:</w:t>
      </w:r>
    </w:p>
    <w:bookmarkEnd w:id="23"/>
    <w:bookmarkStart w:name="z221" w:id="24"/>
    <w:p>
      <w:pPr>
        <w:spacing w:after="0"/>
        <w:ind w:left="0"/>
        <w:jc w:val="both"/>
      </w:pPr>
      <w:r>
        <w:rPr>
          <w:rFonts w:ascii="Times New Roman"/>
          <w:b w:val="false"/>
          <w:i w:val="false"/>
          <w:color w:val="000000"/>
          <w:sz w:val="28"/>
        </w:rPr>
        <w:t>
      1) депозитарлық қызметті;</w:t>
      </w:r>
    </w:p>
    <w:bookmarkEnd w:id="24"/>
    <w:bookmarkStart w:name="z222" w:id="25"/>
    <w:p>
      <w:pPr>
        <w:spacing w:after="0"/>
        <w:ind w:left="0"/>
        <w:jc w:val="both"/>
      </w:pPr>
      <w:r>
        <w:rPr>
          <w:rFonts w:ascii="Times New Roman"/>
          <w:b w:val="false"/>
          <w:i w:val="false"/>
          <w:color w:val="000000"/>
          <w:sz w:val="28"/>
        </w:rPr>
        <w:t>
      2) қаржы құралдарымен мәмілелерді тіркеу кезінде, қаржы құралдары бойынша кірісті төлеу және оларды өтеу кезінде ақша аударымдарын жүзеге асыруды, сондай-ақ депоненттердің және олардың клиенттерінің ақшасын есепке алуға және сақтауға арналған ағымдағы шоттарды ашуды және жүргізуді;</w:t>
      </w:r>
    </w:p>
    <w:bookmarkEnd w:id="25"/>
    <w:bookmarkStart w:name="z223" w:id="26"/>
    <w:p>
      <w:pPr>
        <w:spacing w:after="0"/>
        <w:ind w:left="0"/>
        <w:jc w:val="both"/>
      </w:pPr>
      <w:r>
        <w:rPr>
          <w:rFonts w:ascii="Times New Roman"/>
          <w:b w:val="false"/>
          <w:i w:val="false"/>
          <w:color w:val="000000"/>
          <w:sz w:val="28"/>
        </w:rPr>
        <w:t>
      3) бағалы қағаздарды, цифрлық қаржы активтерін ұстаушылар тiзiлiмдерiнiң жүйесін және жауапкершілігі шектеулі серіктестігі қатысушыларының тізілімін жүргізуді;</w:t>
      </w:r>
    </w:p>
    <w:bookmarkEnd w:id="26"/>
    <w:bookmarkStart w:name="z224" w:id="27"/>
    <w:p>
      <w:pPr>
        <w:spacing w:after="0"/>
        <w:ind w:left="0"/>
        <w:jc w:val="both"/>
      </w:pPr>
      <w:r>
        <w:rPr>
          <w:rFonts w:ascii="Times New Roman"/>
          <w:b w:val="false"/>
          <w:i w:val="false"/>
          <w:color w:val="000000"/>
          <w:sz w:val="28"/>
        </w:rPr>
        <w:t>
      4) қаржы құралдарымен мәмілелер бойынша клирингтік қызметті;</w:t>
      </w:r>
    </w:p>
    <w:bookmarkEnd w:id="27"/>
    <w:bookmarkStart w:name="z225" w:id="28"/>
    <w:p>
      <w:pPr>
        <w:spacing w:after="0"/>
        <w:ind w:left="0"/>
        <w:jc w:val="both"/>
      </w:pPr>
      <w:r>
        <w:rPr>
          <w:rFonts w:ascii="Times New Roman"/>
          <w:b w:val="false"/>
          <w:i w:val="false"/>
          <w:color w:val="000000"/>
          <w:sz w:val="28"/>
        </w:rPr>
        <w:t>
      5) тәуекелдерді басқаруды;</w:t>
      </w:r>
    </w:p>
    <w:bookmarkEnd w:id="28"/>
    <w:bookmarkStart w:name="z226" w:id="29"/>
    <w:p>
      <w:pPr>
        <w:spacing w:after="0"/>
        <w:ind w:left="0"/>
        <w:jc w:val="both"/>
      </w:pPr>
      <w:r>
        <w:rPr>
          <w:rFonts w:ascii="Times New Roman"/>
          <w:b w:val="false"/>
          <w:i w:val="false"/>
          <w:color w:val="000000"/>
          <w:sz w:val="28"/>
        </w:rPr>
        <w:t>
      6) ішкі аудитті;</w:t>
      </w:r>
    </w:p>
    <w:bookmarkEnd w:id="29"/>
    <w:bookmarkStart w:name="z227" w:id="30"/>
    <w:p>
      <w:pPr>
        <w:spacing w:after="0"/>
        <w:ind w:left="0"/>
        <w:jc w:val="both"/>
      </w:pPr>
      <w:r>
        <w:rPr>
          <w:rFonts w:ascii="Times New Roman"/>
          <w:b w:val="false"/>
          <w:i w:val="false"/>
          <w:color w:val="000000"/>
          <w:sz w:val="28"/>
        </w:rPr>
        <w:t>
      7) кастодиандық қызметті;</w:t>
      </w:r>
    </w:p>
    <w:bookmarkEnd w:id="30"/>
    <w:bookmarkStart w:name="z228" w:id="31"/>
    <w:p>
      <w:pPr>
        <w:spacing w:after="0"/>
        <w:ind w:left="0"/>
        <w:jc w:val="both"/>
      </w:pPr>
      <w:r>
        <w:rPr>
          <w:rFonts w:ascii="Times New Roman"/>
          <w:b w:val="false"/>
          <w:i w:val="false"/>
          <w:color w:val="000000"/>
          <w:sz w:val="28"/>
        </w:rPr>
        <w:t>
      8) цифрлық қаржы активтері платформасының операторы ретінде цифрлық қаржы активтерін шығарылымын тіркеуді жүзеге асыратын жекелеген бөлімшелер кіреді.</w:t>
      </w:r>
    </w:p>
    <w:bookmarkEnd w:id="31"/>
    <w:bookmarkStart w:name="z229" w:id="32"/>
    <w:p>
      <w:pPr>
        <w:spacing w:after="0"/>
        <w:ind w:left="0"/>
        <w:jc w:val="both"/>
      </w:pPr>
      <w:r>
        <w:rPr>
          <w:rFonts w:ascii="Times New Roman"/>
          <w:b w:val="false"/>
          <w:i w:val="false"/>
          <w:color w:val="000000"/>
          <w:sz w:val="28"/>
        </w:rPr>
        <w:t>
      Осы тармақтың бірінші бөлігінің 4) тармақшасында көрсетілген бөлімшенің болуы туралы талап орталық депозитарийге қаржы құралдарымен мәмілелер бойынша клирингтік қызметті жүзеге асыру кезінде қолданылады.</w:t>
      </w:r>
    </w:p>
    <w:bookmarkEnd w:id="32"/>
    <w:bookmarkStart w:name="z230" w:id="33"/>
    <w:p>
      <w:pPr>
        <w:spacing w:after="0"/>
        <w:ind w:left="0"/>
        <w:jc w:val="both"/>
      </w:pPr>
      <w:r>
        <w:rPr>
          <w:rFonts w:ascii="Times New Roman"/>
          <w:b w:val="false"/>
          <w:i w:val="false"/>
          <w:color w:val="000000"/>
          <w:sz w:val="28"/>
        </w:rPr>
        <w:t>
      Осы тармақтың бірінші бөлігінің 7) тармақшасында көрсетілген бөлімшенің болуы туралы талап орталық депозитарийге оның кастодиандық қызметке лицензиясы болған кезде қолданылады.</w:t>
      </w:r>
    </w:p>
    <w:bookmarkEnd w:id="33"/>
    <w:bookmarkStart w:name="z231" w:id="34"/>
    <w:p>
      <w:pPr>
        <w:spacing w:after="0"/>
        <w:ind w:left="0"/>
        <w:jc w:val="both"/>
      </w:pPr>
      <w:r>
        <w:rPr>
          <w:rFonts w:ascii="Times New Roman"/>
          <w:b w:val="false"/>
          <w:i w:val="false"/>
          <w:color w:val="000000"/>
          <w:sz w:val="28"/>
        </w:rPr>
        <w:t>
      Қаржы құралдарымен мәмілелер бойынша клирингтік қызметті жүзеге асыратын бөлімшені және кастодиандық қызметті жүзеге асыратын бөлімшені қоспағанда, осы тармақтың бірінші бөлігінде көрсетілген бөлімшелердің қызметкерлері басқа бөлімшелер қызметкерлерінің функциялары мен міндеттерін қоса атқармайды.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реттеу және дамыту агенттігі Басқармасының 20.04.2026 </w:t>
      </w:r>
      <w:r>
        <w:rPr>
          <w:rFonts w:ascii="Times New Roman"/>
          <w:b w:val="false"/>
          <w:i w:val="false"/>
          <w:color w:val="ff0000"/>
          <w:sz w:val="28"/>
        </w:rPr>
        <w:t>№ 79</w:t>
      </w:r>
      <w:r>
        <w:rPr>
          <w:rFonts w:ascii="Times New Roman"/>
          <w:b w:val="false"/>
          <w:i w:val="false"/>
          <w:color w:val="ff0000"/>
          <w:sz w:val="28"/>
        </w:rPr>
        <w:t xml:space="preserve"> (01.05.2026 бастап қолданысқа енгізіледі) қаулысымен.</w:t>
      </w:r>
      <w:r>
        <w:br/>
      </w:r>
      <w:r>
        <w:rPr>
          <w:rFonts w:ascii="Times New Roman"/>
          <w:b w:val="false"/>
          <w:i w:val="false"/>
          <w:color w:val="000000"/>
          <w:sz w:val="28"/>
        </w:rPr>
        <w:t>
</w:t>
      </w:r>
    </w:p>
    <w:bookmarkStart w:name="z20" w:id="35"/>
    <w:p>
      <w:pPr>
        <w:spacing w:after="0"/>
        <w:ind w:left="0"/>
        <w:jc w:val="both"/>
      </w:pPr>
      <w:r>
        <w:rPr>
          <w:rFonts w:ascii="Times New Roman"/>
          <w:b w:val="false"/>
          <w:i w:val="false"/>
          <w:color w:val="000000"/>
          <w:sz w:val="28"/>
        </w:rPr>
        <w:t>
      9. Орталық депозитарий өз активтерінің есебінен қаржы құралдарымен мәмілелерді жүзеге асыру бойынша инвестициялық шешімдерді қабылдау үшін құрамында 3 (үш) адамнан кем болмайтын инвестициялық комитетті құрады.</w:t>
      </w:r>
    </w:p>
    <w:bookmarkEnd w:id="35"/>
    <w:bookmarkStart w:name="z21" w:id="36"/>
    <w:p>
      <w:pPr>
        <w:spacing w:after="0"/>
        <w:ind w:left="0"/>
        <w:jc w:val="both"/>
      </w:pPr>
      <w:r>
        <w:rPr>
          <w:rFonts w:ascii="Times New Roman"/>
          <w:b w:val="false"/>
          <w:i w:val="false"/>
          <w:color w:val="000000"/>
          <w:sz w:val="28"/>
        </w:rPr>
        <w:t>
      10. Инвестициялық комитеттің құрамына:</w:t>
      </w:r>
    </w:p>
    <w:bookmarkEnd w:id="36"/>
    <w:p>
      <w:pPr>
        <w:spacing w:after="0"/>
        <w:ind w:left="0"/>
        <w:jc w:val="both"/>
      </w:pPr>
      <w:r>
        <w:rPr>
          <w:rFonts w:ascii="Times New Roman"/>
          <w:b w:val="false"/>
          <w:i w:val="false"/>
          <w:color w:val="000000"/>
          <w:sz w:val="28"/>
        </w:rPr>
        <w:t>
      1) орталық депозитарийдің атқарушы органының мүшелері;</w:t>
      </w:r>
    </w:p>
    <w:p>
      <w:pPr>
        <w:spacing w:after="0"/>
        <w:ind w:left="0"/>
        <w:jc w:val="both"/>
      </w:pPr>
      <w:r>
        <w:rPr>
          <w:rFonts w:ascii="Times New Roman"/>
          <w:b w:val="false"/>
          <w:i w:val="false"/>
          <w:color w:val="000000"/>
          <w:sz w:val="28"/>
        </w:rPr>
        <w:t>
      2) орталық депозитарийдің тәуекелдерді басқаруды жүзеге асыратын бөлімшесінің басшысы кіреді.</w:t>
      </w:r>
    </w:p>
    <w:p>
      <w:pPr>
        <w:spacing w:after="0"/>
        <w:ind w:left="0"/>
        <w:jc w:val="both"/>
      </w:pPr>
      <w:r>
        <w:rPr>
          <w:rFonts w:ascii="Times New Roman"/>
          <w:b w:val="false"/>
          <w:i w:val="false"/>
          <w:color w:val="000000"/>
          <w:sz w:val="28"/>
        </w:rPr>
        <w:t>
      Инвестициялық комитеттің мүшелерін сайлауды орталық депозитарийдің атқарушы органы жүзеге асырады.</w:t>
      </w:r>
    </w:p>
    <w:bookmarkStart w:name="z22" w:id="37"/>
    <w:p>
      <w:pPr>
        <w:spacing w:after="0"/>
        <w:ind w:left="0"/>
        <w:jc w:val="both"/>
      </w:pPr>
      <w:r>
        <w:rPr>
          <w:rFonts w:ascii="Times New Roman"/>
          <w:b w:val="false"/>
          <w:i w:val="false"/>
          <w:color w:val="000000"/>
          <w:sz w:val="28"/>
        </w:rPr>
        <w:t>
      11. Орталық депозитарий:</w:t>
      </w:r>
    </w:p>
    <w:bookmarkEnd w:id="37"/>
    <w:p>
      <w:pPr>
        <w:spacing w:after="0"/>
        <w:ind w:left="0"/>
        <w:jc w:val="both"/>
      </w:pPr>
      <w:r>
        <w:rPr>
          <w:rFonts w:ascii="Times New Roman"/>
          <w:b w:val="false"/>
          <w:i w:val="false"/>
          <w:color w:val="000000"/>
          <w:sz w:val="28"/>
        </w:rPr>
        <w:t>
      1) ақпараттық-талдамалық қызметтерді көрсететін ұйымдарды;</w:t>
      </w:r>
    </w:p>
    <w:p>
      <w:pPr>
        <w:spacing w:after="0"/>
        <w:ind w:left="0"/>
        <w:jc w:val="both"/>
      </w:pPr>
      <w:r>
        <w:rPr>
          <w:rFonts w:ascii="Times New Roman"/>
          <w:b w:val="false"/>
          <w:i w:val="false"/>
          <w:color w:val="000000"/>
          <w:sz w:val="28"/>
        </w:rPr>
        <w:t>
      2) орталық депозитарийдің қызметіне техникалық қолдау көрсетуді жүзеге асыратын ұйымдарды;</w:t>
      </w:r>
    </w:p>
    <w:p>
      <w:pPr>
        <w:spacing w:after="0"/>
        <w:ind w:left="0"/>
        <w:jc w:val="both"/>
      </w:pPr>
      <w:r>
        <w:rPr>
          <w:rFonts w:ascii="Times New Roman"/>
          <w:b w:val="false"/>
          <w:i w:val="false"/>
          <w:color w:val="000000"/>
          <w:sz w:val="28"/>
        </w:rPr>
        <w:t>
      3) клирингтік немесе есеп айырысу ұйымдарын қоспағанда, заңды тұлғалардың құрылуына және қызметіне араласпайды.</w:t>
      </w:r>
    </w:p>
    <w:bookmarkStart w:name="z23" w:id="38"/>
    <w:p>
      <w:pPr>
        <w:spacing w:after="0"/>
        <w:ind w:left="0"/>
        <w:jc w:val="both"/>
      </w:pPr>
      <w:r>
        <w:rPr>
          <w:rFonts w:ascii="Times New Roman"/>
          <w:b w:val="false"/>
          <w:i w:val="false"/>
          <w:color w:val="000000"/>
          <w:sz w:val="28"/>
        </w:rPr>
        <w:t xml:space="preserve">
      12. Орталық депозитарий шығарылымы Қазақстан Республикасы Ұлттық Банкі Басқармасының 2018 жылғы 29 қазандағы № 249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17803 болып тіркелген) бекітілген Бағалы қағаздарды ұстаушылар тізілімдерінің жүйесін жүргізу жөніндегі қызметті жүзеге асыру қағидаларына сәйкес Қазақстан Республикасының заңнамасына сәйкес тіркелген бағалы қағаздарды ұстаушылар тізілімдерінің жүйесін жүргізуді жүзеге асырады.</w:t>
      </w:r>
    </w:p>
    <w:bookmarkEnd w:id="38"/>
    <w:p>
      <w:pPr>
        <w:spacing w:after="0"/>
        <w:ind w:left="0"/>
        <w:jc w:val="both"/>
      </w:pPr>
      <w:r>
        <w:rPr>
          <w:rFonts w:ascii="Times New Roman"/>
          <w:b w:val="false"/>
          <w:i w:val="false"/>
          <w:color w:val="000000"/>
          <w:sz w:val="28"/>
        </w:rPr>
        <w:t xml:space="preserve">
      Орталық депозитарий Қазақстан Республикасы Ұлттық Банкі Басқармасының 2018 жылғы 29 қазандағы № 249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17803 болып тіркелген) бағалы қағаздарды ұстаушылар тізілімдерінің жүйесін жүргізу жөніндегі қызметті жүзеге асыру қағидаларына және орталық депозитарий қағидалар жинағына сәйкес шығарылымы "Астана" халықаралық қаржы орталығының қолданыстағы құқығына сәйкес тіркелген бағалы қағаздарды ұстаушылар тізілімдерінің жүйесін жүргізуді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71" w:id="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12-1. Орталық депозитарий бағалы қағаздармен және өзге де қаржы құралдарымен сауданы ұйымдастыру қызметі шеңберінде мынадай функцияларды жүзеге асырады:</w:t>
      </w:r>
    </w:p>
    <w:bookmarkEnd w:id="39"/>
    <w:bookmarkStart w:name="z233" w:id="40"/>
    <w:p>
      <w:pPr>
        <w:spacing w:after="0"/>
        <w:ind w:left="0"/>
        <w:jc w:val="both"/>
      </w:pPr>
      <w:r>
        <w:rPr>
          <w:rFonts w:ascii="Times New Roman"/>
          <w:b w:val="false"/>
          <w:i w:val="false"/>
          <w:color w:val="000000"/>
          <w:sz w:val="28"/>
        </w:rPr>
        <w:t>
      1) биржадан тыс бағалы қағаздар нарығының ықпалдасқан цифрлық жүйесін пайдалану және қолдау;</w:t>
      </w:r>
    </w:p>
    <w:bookmarkEnd w:id="40"/>
    <w:bookmarkStart w:name="z234" w:id="41"/>
    <w:p>
      <w:pPr>
        <w:spacing w:after="0"/>
        <w:ind w:left="0"/>
        <w:jc w:val="both"/>
      </w:pPr>
      <w:r>
        <w:rPr>
          <w:rFonts w:ascii="Times New Roman"/>
          <w:b w:val="false"/>
          <w:i w:val="false"/>
          <w:color w:val="000000"/>
          <w:sz w:val="28"/>
        </w:rPr>
        <w:t>
      2) өзінің клиенттеріне биржадан тыс бағалы қағаздар нарығының ықпалдасқан цифрлық жүйесіне кіруге рұқсат беру;</w:t>
      </w:r>
    </w:p>
    <w:bookmarkEnd w:id="41"/>
    <w:bookmarkStart w:name="z235" w:id="42"/>
    <w:p>
      <w:pPr>
        <w:spacing w:after="0"/>
        <w:ind w:left="0"/>
        <w:jc w:val="both"/>
      </w:pPr>
      <w:r>
        <w:rPr>
          <w:rFonts w:ascii="Times New Roman"/>
          <w:b w:val="false"/>
          <w:i w:val="false"/>
          <w:color w:val="000000"/>
          <w:sz w:val="28"/>
        </w:rPr>
        <w:t>
      3) ұйымдастырылмаған бағалы қағаздар нарығында бағалы қағаздармен және өзге де қаржы құралдарымен мәмілелер жасау үшін орталық депозитарий клиенттерінің арасында бағалы қағаздар мен өзге де қаржы құралдарына баға белгілеумен алмасуды ұйымдастыру;</w:t>
      </w:r>
    </w:p>
    <w:bookmarkEnd w:id="42"/>
    <w:bookmarkStart w:name="z236" w:id="43"/>
    <w:p>
      <w:pPr>
        <w:spacing w:after="0"/>
        <w:ind w:left="0"/>
        <w:jc w:val="both"/>
      </w:pPr>
      <w:r>
        <w:rPr>
          <w:rFonts w:ascii="Times New Roman"/>
          <w:b w:val="false"/>
          <w:i w:val="false"/>
          <w:color w:val="000000"/>
          <w:sz w:val="28"/>
        </w:rPr>
        <w:t>
      4) орталық депозитарий клиенттерінің арасында бағалы қағаздармен және өзге де қаржы құралдарымен мәмілелер жасау туралы хабарламалармен алмасуды ұйымдастыру;</w:t>
      </w:r>
    </w:p>
    <w:bookmarkEnd w:id="43"/>
    <w:bookmarkStart w:name="z237" w:id="44"/>
    <w:p>
      <w:pPr>
        <w:spacing w:after="0"/>
        <w:ind w:left="0"/>
        <w:jc w:val="both"/>
      </w:pPr>
      <w:r>
        <w:rPr>
          <w:rFonts w:ascii="Times New Roman"/>
          <w:b w:val="false"/>
          <w:i w:val="false"/>
          <w:color w:val="000000"/>
          <w:sz w:val="28"/>
        </w:rPr>
        <w:t>
      5) орталық депозитарий Эмитент және оның бағалы қағаздары, инвесторлар үшін цифрлық қаржы активтері туралы ақпарат беруді жүзеге асырады;</w:t>
      </w:r>
    </w:p>
    <w:bookmarkEnd w:id="44"/>
    <w:bookmarkStart w:name="z238" w:id="45"/>
    <w:p>
      <w:pPr>
        <w:spacing w:after="0"/>
        <w:ind w:left="0"/>
        <w:jc w:val="both"/>
      </w:pPr>
      <w:r>
        <w:rPr>
          <w:rFonts w:ascii="Times New Roman"/>
          <w:b w:val="false"/>
          <w:i w:val="false"/>
          <w:color w:val="000000"/>
          <w:sz w:val="28"/>
        </w:rPr>
        <w:t>
      6) бағалы қағаздар нарығы туралы Заңда және цифрлық активтер туралы заңда көзделген өзге де функциялар.</w:t>
      </w:r>
    </w:p>
    <w:bookmarkEnd w:id="45"/>
    <w:bookmarkStart w:name="z239" w:id="46"/>
    <w:p>
      <w:pPr>
        <w:spacing w:after="0"/>
        <w:ind w:left="0"/>
        <w:jc w:val="both"/>
      </w:pPr>
      <w:r>
        <w:rPr>
          <w:rFonts w:ascii="Times New Roman"/>
          <w:b w:val="false"/>
          <w:i w:val="false"/>
          <w:color w:val="000000"/>
          <w:sz w:val="28"/>
        </w:rPr>
        <w:t>
      Орталық депозитарийдің бағалы қағаздармен сауданы ұйымдастыру жөніндегі қызметті, цифрлық активтер платформасы операторының және цифрлық қаржы активтері сауда платформасы операторының қызметін және өзге де қаржы құралдарымен сауданы ұйымдастыру қызметін жүзеге асыру тәртібі орталық депозитарий қағидаларының жинағында белгіленеді.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12-1-тармақпен толықтырылды – ҚР Ұлттық Банкі Басқармасының 26.07.2019 </w:t>
      </w:r>
      <w:r>
        <w:rPr>
          <w:rFonts w:ascii="Times New Roman"/>
          <w:b w:val="false"/>
          <w:i w:val="false"/>
          <w:color w:val="000000"/>
          <w:sz w:val="28"/>
        </w:rPr>
        <w:t>№ 125</w:t>
      </w:r>
      <w:r>
        <w:rPr>
          <w:rFonts w:ascii="Times New Roman"/>
          <w:b w:val="false"/>
          <w:i w:val="false"/>
          <w:color w:val="ff0000"/>
          <w:sz w:val="28"/>
        </w:rPr>
        <w:t xml:space="preserve"> (01.07.2019 бастап қолданысқа енгізіледі); жаңа редакцияда - ҚР Қаржы нарығын реттеу және дамыту агенттігі Басқармасының 20.04.2026 </w:t>
      </w:r>
      <w:r>
        <w:rPr>
          <w:rFonts w:ascii="Times New Roman"/>
          <w:b w:val="false"/>
          <w:i w:val="false"/>
          <w:color w:val="ff0000"/>
          <w:sz w:val="28"/>
        </w:rPr>
        <w:t>№ 79</w:t>
      </w:r>
      <w:r>
        <w:rPr>
          <w:rFonts w:ascii="Times New Roman"/>
          <w:b w:val="false"/>
          <w:i w:val="false"/>
          <w:color w:val="ff0000"/>
          <w:sz w:val="28"/>
        </w:rPr>
        <w:t xml:space="preserve"> (01.05.2026 бастап қолданысқа енгізіледі) қаулыларымен. </w:t>
      </w:r>
      <w:r>
        <w:br/>
      </w:r>
      <w:r>
        <w:rPr>
          <w:rFonts w:ascii="Times New Roman"/>
          <w:b w:val="false"/>
          <w:i w:val="false"/>
          <w:color w:val="000000"/>
          <w:sz w:val="28"/>
        </w:rPr>
        <w:t>
</w:t>
      </w:r>
    </w:p>
    <w:bookmarkStart w:name="z127" w:id="47"/>
    <w:p>
      <w:pPr>
        <w:spacing w:after="0"/>
        <w:ind w:left="0"/>
        <w:jc w:val="both"/>
      </w:pPr>
      <w:r>
        <w:rPr>
          <w:rFonts w:ascii="Times New Roman"/>
          <w:b w:val="false"/>
          <w:i w:val="false"/>
          <w:color w:val="000000"/>
          <w:sz w:val="28"/>
        </w:rPr>
        <w:t xml:space="preserve">
      12-2. Орталық депозитарий бағалы қағаздар нарығы туралы Заңның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тармақшасына сәйкес қаржылық есептілік депозитарийінің интернет-ресурсында эмитенттің корпоративтік оқиғалары туралы мынадай ақпаратты орналастыруды қамтамасыз етеді:</w:t>
      </w:r>
    </w:p>
    <w:bookmarkEnd w:id="47"/>
    <w:p>
      <w:pPr>
        <w:spacing w:after="0"/>
        <w:ind w:left="0"/>
        <w:jc w:val="both"/>
      </w:pPr>
      <w:r>
        <w:rPr>
          <w:rFonts w:ascii="Times New Roman"/>
          <w:b w:val="false"/>
          <w:i w:val="false"/>
          <w:color w:val="000000"/>
          <w:sz w:val="28"/>
        </w:rPr>
        <w:t>
      1) эмитенттің дауыс беретін акцияларының он және одан да көп пайызын иеленетін акционерлер құрамындағы өзгеріс - бағалы қағаздарды ұстаушылар тізілімдерінің жүйесіндегі және (немесе) номиналды ұстауды есепке алу жүйесіндегі өзгерістерді орталық депозитарий тіркеген күннен бастап 2 (екі) жұмыс күні ішінде;</w:t>
      </w:r>
    </w:p>
    <w:p>
      <w:pPr>
        <w:spacing w:after="0"/>
        <w:ind w:left="0"/>
        <w:jc w:val="both"/>
      </w:pPr>
      <w:r>
        <w:rPr>
          <w:rFonts w:ascii="Times New Roman"/>
          <w:b w:val="false"/>
          <w:i w:val="false"/>
          <w:color w:val="000000"/>
          <w:sz w:val="28"/>
        </w:rPr>
        <w:t>
      2) акционерлік қоғамның бағалы қағаздарын және (немесе) өзге де ақшалай міндеттемелерін акционерлік қоғамның жай акцияларына айырбастау - орталық депозитарий акционерлік қоғамның бағалы қағаздарын оның жай акцияларына айырбастау туралы жазбаларды енгізу операциясын тіркеген күннен бастап 2 (екі) жұмыс күні ішінде;</w:t>
      </w:r>
    </w:p>
    <w:p>
      <w:pPr>
        <w:spacing w:after="0"/>
        <w:ind w:left="0"/>
        <w:jc w:val="both"/>
      </w:pPr>
      <w:r>
        <w:rPr>
          <w:rFonts w:ascii="Times New Roman"/>
          <w:b w:val="false"/>
          <w:i w:val="false"/>
          <w:color w:val="000000"/>
          <w:sz w:val="28"/>
        </w:rPr>
        <w:t>
      3) акционерлік қоғамның орналастырылған акцияларының бір түрін осы акционерлік қоғамның басқа түрдегі акцияларына айырбастау - орталық депозитарий акционерлік қоғамның орналастырылған акцияларының бір түрін осы акционерлік қоғам акцияларының басқа түріне айырбастау туралы жазбаларды енгізу операциясын тіркеген күннен бастап 2 (екі) жұмыс күні ішінде;</w:t>
      </w:r>
    </w:p>
    <w:p>
      <w:pPr>
        <w:spacing w:after="0"/>
        <w:ind w:left="0"/>
        <w:jc w:val="both"/>
      </w:pPr>
      <w:r>
        <w:rPr>
          <w:rFonts w:ascii="Times New Roman"/>
          <w:b w:val="false"/>
          <w:i w:val="false"/>
          <w:color w:val="000000"/>
          <w:sz w:val="28"/>
        </w:rPr>
        <w:t>
      4) акцияларды бөлшектеу - орталық депозитарий акционерлік қоғамның орналастырылған акцияларын бөлшектеу операциясын тіркеген күннен бастап 2 (екі) жұмыс күні ішінде.</w:t>
      </w:r>
    </w:p>
    <w:p>
      <w:pPr>
        <w:spacing w:after="0"/>
        <w:ind w:left="0"/>
        <w:jc w:val="both"/>
      </w:pPr>
      <w:r>
        <w:rPr>
          <w:rFonts w:ascii="Times New Roman"/>
          <w:b w:val="false"/>
          <w:i w:val="false"/>
          <w:color w:val="000000"/>
          <w:sz w:val="28"/>
        </w:rPr>
        <w:t>
      Қаржылық есептілік депозитарийінің интернет-ресурсында орталық депозитарий ашатын корпоративтік ақпараттың мазмұны орталық депозитарийдің қағидалар жинағымен айқындалады.</w:t>
      </w:r>
    </w:p>
    <w:p>
      <w:pPr>
        <w:spacing w:after="0"/>
        <w:ind w:left="0"/>
        <w:jc w:val="both"/>
      </w:pPr>
      <w:r>
        <w:rPr>
          <w:rFonts w:ascii="Times New Roman"/>
          <w:b w:val="false"/>
          <w:i w:val="false"/>
          <w:color w:val="000000"/>
          <w:sz w:val="28"/>
        </w:rPr>
        <w:t>
      Осы тармақтың бірінші бөлігінің 1) тармақшасында көрсетілген ақпаратты беру мақсатында орталық депозитарий дауыс беретін акциялар ретінде қабылдайды:</w:t>
      </w:r>
    </w:p>
    <w:p>
      <w:pPr>
        <w:spacing w:after="0"/>
        <w:ind w:left="0"/>
        <w:jc w:val="both"/>
      </w:pPr>
      <w:r>
        <w:rPr>
          <w:rFonts w:ascii="Times New Roman"/>
          <w:b w:val="false"/>
          <w:i w:val="false"/>
          <w:color w:val="000000"/>
          <w:sz w:val="28"/>
        </w:rPr>
        <w:t>
      1) Бағалы қағаздарды ұстаушылар тізілімдерінің жүйесінде ашылған ұстаушылардың жеке шоттарында ескерілетін акциялар;</w:t>
      </w:r>
    </w:p>
    <w:p>
      <w:pPr>
        <w:spacing w:after="0"/>
        <w:ind w:left="0"/>
        <w:jc w:val="both"/>
      </w:pPr>
      <w:r>
        <w:rPr>
          <w:rFonts w:ascii="Times New Roman"/>
          <w:b w:val="false"/>
          <w:i w:val="false"/>
          <w:color w:val="000000"/>
          <w:sz w:val="28"/>
        </w:rPr>
        <w:t xml:space="preserve">
      2) Қағидалардың </w:t>
      </w:r>
      <w:r>
        <w:rPr>
          <w:rFonts w:ascii="Times New Roman"/>
          <w:b w:val="false"/>
          <w:i w:val="false"/>
          <w:color w:val="000000"/>
          <w:sz w:val="28"/>
        </w:rPr>
        <w:t>18-тармағының</w:t>
      </w:r>
      <w:r>
        <w:rPr>
          <w:rFonts w:ascii="Times New Roman"/>
          <w:b w:val="false"/>
          <w:i w:val="false"/>
          <w:color w:val="000000"/>
          <w:sz w:val="28"/>
        </w:rPr>
        <w:t xml:space="preserve"> 1), 4), 5), 6) және 7) тармақшаларында санамаланған қосалқы шоттарда ескерілетін акциялар.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Қаржы нарығын реттеу және дамыту агенттігі Басқармасының 28.10.2022 </w:t>
      </w:r>
      <w:r>
        <w:rPr>
          <w:rFonts w:ascii="Times New Roman"/>
          <w:b w:val="false"/>
          <w:i w:val="false"/>
          <w:color w:val="000000"/>
          <w:sz w:val="28"/>
        </w:rPr>
        <w:t>№ 84</w:t>
      </w:r>
      <w:r>
        <w:rPr>
          <w:rFonts w:ascii="Times New Roman"/>
          <w:b w:val="false"/>
          <w:i w:val="false"/>
          <w:color w:val="ff0000"/>
          <w:sz w:val="28"/>
        </w:rPr>
        <w:t xml:space="preserve"> (01.01.2023 бастап қолданысқа енгізіледі); өзгеріс енгізілді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қаулыларымен.</w:t>
      </w:r>
      <w:r>
        <w:br/>
      </w:r>
      <w:r>
        <w:rPr>
          <w:rFonts w:ascii="Times New Roman"/>
          <w:b w:val="false"/>
          <w:i w:val="false"/>
          <w:color w:val="000000"/>
          <w:sz w:val="28"/>
        </w:rPr>
        <w:t>
</w:t>
      </w:r>
    </w:p>
    <w:bookmarkStart w:name="z113" w:id="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12-3. Орталық депозитарий уәкілетті органға облигацияларды (оның ішінде электрондық-цифрлық нысанда шығарылған) өтеу қорытындылары туралы хабарламаны облигациялар шығару проспектісінде (жеке меморандумда) белгіленген өтеу мерзімі аяқталғаннан кейін 1 (бір) ай ішінде береді.</w:t>
      </w:r>
    </w:p>
    <w:bookmarkEnd w:id="48"/>
    <w:bookmarkStart w:name="z241" w:id="49"/>
    <w:p>
      <w:pPr>
        <w:spacing w:after="0"/>
        <w:ind w:left="0"/>
        <w:jc w:val="both"/>
      </w:pPr>
      <w:r>
        <w:rPr>
          <w:rFonts w:ascii="Times New Roman"/>
          <w:b w:val="false"/>
          <w:i w:val="false"/>
          <w:color w:val="000000"/>
          <w:sz w:val="28"/>
        </w:rPr>
        <w:t>
      Орталық депозитарийдің хабарламасы төмендегілерді көрсете отырып, эмитенттің облигацияларды өтеу бойынша өз міндеттемелерін орындауы туралы ақпаратты қамтиды:</w:t>
      </w:r>
    </w:p>
    <w:bookmarkEnd w:id="49"/>
    <w:bookmarkStart w:name="z242" w:id="50"/>
    <w:p>
      <w:pPr>
        <w:spacing w:after="0"/>
        <w:ind w:left="0"/>
        <w:jc w:val="both"/>
      </w:pPr>
      <w:r>
        <w:rPr>
          <w:rFonts w:ascii="Times New Roman"/>
          <w:b w:val="false"/>
          <w:i w:val="false"/>
          <w:color w:val="000000"/>
          <w:sz w:val="28"/>
        </w:rPr>
        <w:t>
      1) облигациялар туралы мәліметтерді (ISIN, эмитенттің атауы);</w:t>
      </w:r>
    </w:p>
    <w:bookmarkEnd w:id="50"/>
    <w:bookmarkStart w:name="z243" w:id="51"/>
    <w:p>
      <w:pPr>
        <w:spacing w:after="0"/>
        <w:ind w:left="0"/>
        <w:jc w:val="both"/>
      </w:pPr>
      <w:r>
        <w:rPr>
          <w:rFonts w:ascii="Times New Roman"/>
          <w:b w:val="false"/>
          <w:i w:val="false"/>
          <w:color w:val="000000"/>
          <w:sz w:val="28"/>
        </w:rPr>
        <w:t>
      2) облигацияларды өтеу күні;</w:t>
      </w:r>
    </w:p>
    <w:bookmarkEnd w:id="51"/>
    <w:bookmarkStart w:name="z244" w:id="52"/>
    <w:p>
      <w:pPr>
        <w:spacing w:after="0"/>
        <w:ind w:left="0"/>
        <w:jc w:val="both"/>
      </w:pPr>
      <w:r>
        <w:rPr>
          <w:rFonts w:ascii="Times New Roman"/>
          <w:b w:val="false"/>
          <w:i w:val="false"/>
          <w:color w:val="000000"/>
          <w:sz w:val="28"/>
        </w:rPr>
        <w:t>
      3) облигациялардың номиналды құны;</w:t>
      </w:r>
    </w:p>
    <w:bookmarkEnd w:id="52"/>
    <w:bookmarkStart w:name="z245" w:id="53"/>
    <w:p>
      <w:pPr>
        <w:spacing w:after="0"/>
        <w:ind w:left="0"/>
        <w:jc w:val="both"/>
      </w:pPr>
      <w:r>
        <w:rPr>
          <w:rFonts w:ascii="Times New Roman"/>
          <w:b w:val="false"/>
          <w:i w:val="false"/>
          <w:color w:val="000000"/>
          <w:sz w:val="28"/>
        </w:rPr>
        <w:t>
      4) облигацияларды өтеу күніндегі жағдай бойынша эмитент сатып алған облигациялардың саны туралы мәліметтер;</w:t>
      </w:r>
    </w:p>
    <w:bookmarkEnd w:id="53"/>
    <w:bookmarkStart w:name="z246" w:id="54"/>
    <w:p>
      <w:pPr>
        <w:spacing w:after="0"/>
        <w:ind w:left="0"/>
        <w:jc w:val="both"/>
      </w:pPr>
      <w:r>
        <w:rPr>
          <w:rFonts w:ascii="Times New Roman"/>
          <w:b w:val="false"/>
          <w:i w:val="false"/>
          <w:color w:val="000000"/>
          <w:sz w:val="28"/>
        </w:rPr>
        <w:t>
      5) оларды өтеу күні айналыстағы облигациялардың саны туралы мәліметтер;</w:t>
      </w:r>
    </w:p>
    <w:bookmarkEnd w:id="54"/>
    <w:bookmarkStart w:name="z247" w:id="55"/>
    <w:p>
      <w:pPr>
        <w:spacing w:after="0"/>
        <w:ind w:left="0"/>
        <w:jc w:val="both"/>
      </w:pPr>
      <w:r>
        <w:rPr>
          <w:rFonts w:ascii="Times New Roman"/>
          <w:b w:val="false"/>
          <w:i w:val="false"/>
          <w:color w:val="000000"/>
          <w:sz w:val="28"/>
        </w:rPr>
        <w:t>
      6) облигациялар бойынша соңғы купондық кезең үшін төленген сыйақының жиынтық мөлшері және номиналды құнын өтеу сомасы.</w:t>
      </w:r>
    </w:p>
    <w:bookmarkEnd w:id="55"/>
    <w:bookmarkStart w:name="z248" w:id="56"/>
    <w:p>
      <w:pPr>
        <w:spacing w:after="0"/>
        <w:ind w:left="0"/>
        <w:jc w:val="both"/>
      </w:pPr>
      <w:r>
        <w:rPr>
          <w:rFonts w:ascii="Times New Roman"/>
          <w:b w:val="false"/>
          <w:i w:val="false"/>
          <w:color w:val="000000"/>
          <w:sz w:val="28"/>
        </w:rPr>
        <w:t>
      Егер эмитент облигацияларды өтеу міндеттемелерін орындамаған және осы бағалы қағаздар эмитенттің эмиссиялық бағалы қағаздар жөніндегі міндеттемелері бойынша талап ету құқығына ауыстырылса, осы тармақтың екінші бөлігінде көрсетілген ақпарат берілмейді.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Қаржы нарығын реттеу және дамыту агенттігі Басқармасының 20.04.2026 </w:t>
      </w:r>
      <w:r>
        <w:rPr>
          <w:rFonts w:ascii="Times New Roman"/>
          <w:b w:val="false"/>
          <w:i w:val="false"/>
          <w:color w:val="ff0000"/>
          <w:sz w:val="28"/>
        </w:rPr>
        <w:t>№ 79</w:t>
      </w:r>
      <w:r>
        <w:rPr>
          <w:rFonts w:ascii="Times New Roman"/>
          <w:b w:val="false"/>
          <w:i w:val="false"/>
          <w:color w:val="ff0000"/>
          <w:sz w:val="28"/>
        </w:rPr>
        <w:t xml:space="preserve"> (01.05.2026 бастап қолданысқа енгізіледі) қаулысымен.</w:t>
      </w:r>
      <w:r>
        <w:br/>
      </w:r>
      <w:r>
        <w:rPr>
          <w:rFonts w:ascii="Times New Roman"/>
          <w:b w:val="false"/>
          <w:i w:val="false"/>
          <w:color w:val="000000"/>
          <w:sz w:val="28"/>
        </w:rPr>
        <w:t>
</w:t>
      </w:r>
    </w:p>
    <w:bookmarkStart w:name="z249" w:id="57"/>
    <w:p>
      <w:pPr>
        <w:spacing w:after="0"/>
        <w:ind w:left="0"/>
        <w:jc w:val="both"/>
      </w:pPr>
      <w:r>
        <w:rPr>
          <w:rFonts w:ascii="Times New Roman"/>
          <w:b w:val="false"/>
          <w:i w:val="false"/>
          <w:color w:val="000000"/>
          <w:sz w:val="28"/>
        </w:rPr>
        <w:t>
      12-4. Орталық депозитарий Қазақстан Республикасының Ұлттық Банкінде есептік тіркеуден өтпей-ақ цифрлық қаржы активтері платформасының операторы және (немесе) цифрлық активтер сауда платформасының операторы ретіндегі қызметті осы қызмет үшін Қазақстан Республикасының Ұлттық Банкі белгілеген біліктілік талаптарына сәйкес келген кезде жүзеге асыруға құқылы.</w:t>
      </w:r>
    </w:p>
    <w:bookmarkEnd w:id="57"/>
    <w:bookmarkStart w:name="z250" w:id="58"/>
    <w:p>
      <w:pPr>
        <w:spacing w:after="0"/>
        <w:ind w:left="0"/>
        <w:jc w:val="both"/>
      </w:pPr>
      <w:r>
        <w:rPr>
          <w:rFonts w:ascii="Times New Roman"/>
          <w:b w:val="false"/>
          <w:i w:val="false"/>
          <w:color w:val="000000"/>
          <w:sz w:val="28"/>
        </w:rPr>
        <w:t>
      Орталық депозитарийдің цифрлық активтер платформасы операторының және цифрлық қаржы активтері сауда платформасы операторының қызметін жүзеге асыру тәртібі Орталық депозитарийдің қағидалар жинағында белгіленеді.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12-4-тармақпен толықтырылды - ҚР Қаржы нарығын реттеу және дамыту агенттігі Басқармасының 20.04.2026 </w:t>
      </w:r>
      <w:r>
        <w:rPr>
          <w:rFonts w:ascii="Times New Roman"/>
          <w:b w:val="false"/>
          <w:i w:val="false"/>
          <w:color w:val="ff0000"/>
          <w:sz w:val="28"/>
        </w:rPr>
        <w:t>№ 79</w:t>
      </w:r>
      <w:r>
        <w:rPr>
          <w:rFonts w:ascii="Times New Roman"/>
          <w:b w:val="false"/>
          <w:i w:val="false"/>
          <w:color w:val="ff0000"/>
          <w:sz w:val="28"/>
        </w:rPr>
        <w:t xml:space="preserve"> (01.05.2026 бастап қолданысқа енгізіледі) қаулысымен.</w:t>
      </w:r>
      <w:r>
        <w:br/>
      </w:r>
      <w:r>
        <w:rPr>
          <w:rFonts w:ascii="Times New Roman"/>
          <w:b w:val="false"/>
          <w:i w:val="false"/>
          <w:color w:val="000000"/>
          <w:sz w:val="28"/>
        </w:rPr>
        <w:t>
</w:t>
      </w:r>
    </w:p>
    <w:bookmarkStart w:name="z251" w:id="59"/>
    <w:p>
      <w:pPr>
        <w:spacing w:after="0"/>
        <w:ind w:left="0"/>
        <w:jc w:val="both"/>
      </w:pPr>
      <w:r>
        <w:rPr>
          <w:rFonts w:ascii="Times New Roman"/>
          <w:b w:val="false"/>
          <w:i w:val="false"/>
          <w:color w:val="000000"/>
          <w:sz w:val="28"/>
        </w:rPr>
        <w:t>
      12-5. Орталық депозитарий цифрлық қаржы активтерін ұстаушылардың құқықтарын есепке алу жүйесінде және бағалы қағаздар мен цифрлық қаржы активтерін ұстаушылардың тізілімдері жүйесінде цифрлық Қаржы активтерімен тіркелген мәмілелерді көрсетуді жүзеге асырады. Цифрлық қаржы активтері бойынша құқықтарды есепке алу ерекшеліктері, сондай-ақ мұндай құқықтарды растау шарттары мен тәртібі Орталық депозитарийдің қағидалар жинағында белгіленеді.</w:t>
      </w:r>
    </w:p>
    <w:bookmarkEnd w:id="59"/>
    <w:bookmarkStart w:name="z252" w:id="60"/>
    <w:p>
      <w:pPr>
        <w:spacing w:after="0"/>
        <w:ind w:left="0"/>
        <w:jc w:val="both"/>
      </w:pPr>
      <w:r>
        <w:rPr>
          <w:rFonts w:ascii="Times New Roman"/>
          <w:b w:val="false"/>
          <w:i w:val="false"/>
          <w:color w:val="000000"/>
          <w:sz w:val="28"/>
        </w:rPr>
        <w:t>
      Орталық депозитарий Эмитент және оның бағалы қағаздары, инвесторлар үшін цифрлық қаржы активтері туралы ақпарат беруді жүзеге асырады.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12-5-тармақпен толықтырылды - ҚР Қаржы нарығын реттеу және дамыту агенттігі Басқармасының 20.04.2026 </w:t>
      </w:r>
      <w:r>
        <w:rPr>
          <w:rFonts w:ascii="Times New Roman"/>
          <w:b w:val="false"/>
          <w:i w:val="false"/>
          <w:color w:val="ff0000"/>
          <w:sz w:val="28"/>
        </w:rPr>
        <w:t>№ 79</w:t>
      </w:r>
      <w:r>
        <w:rPr>
          <w:rFonts w:ascii="Times New Roman"/>
          <w:b w:val="false"/>
          <w:i w:val="false"/>
          <w:color w:val="ff0000"/>
          <w:sz w:val="28"/>
        </w:rPr>
        <w:t xml:space="preserve"> (01.05.2026 бастап қолданысқа енгізіледі) қаулысымен.</w:t>
      </w:r>
      <w:r>
        <w:br/>
      </w:r>
      <w:r>
        <w:rPr>
          <w:rFonts w:ascii="Times New Roman"/>
          <w:b w:val="false"/>
          <w:i w:val="false"/>
          <w:color w:val="000000"/>
          <w:sz w:val="28"/>
        </w:rPr>
        <w:t>
</w:t>
      </w:r>
    </w:p>
    <w:bookmarkStart w:name="z24" w:id="61"/>
    <w:p>
      <w:pPr>
        <w:spacing w:after="0"/>
        <w:ind w:left="0"/>
        <w:jc w:val="both"/>
      </w:pPr>
      <w:r>
        <w:rPr>
          <w:rFonts w:ascii="Times New Roman"/>
          <w:b w:val="false"/>
          <w:i w:val="false"/>
          <w:color w:val="000000"/>
          <w:sz w:val="28"/>
        </w:rPr>
        <w:t>
      13. Орталық депозитарий клиенттерге, клирингтік ұйымдарға, ұйымдастырылған және (немесе) ұйымдастырылмаған бағалы қағаздар нарығының орталық контрагентіне, цифрлық қаржы активтері платформаларының операторларына, цифрлық активтердің сауда платформаларының операторларына орталық депозитарийдің қағидалары мен қағидалар жинағында белгіленген шарттарда және тәртіппен қызметтер көрсетеді.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Қаржы нарығын реттеу және дамыту агенттігі Басқармасының 20.04.2026 </w:t>
      </w:r>
      <w:r>
        <w:rPr>
          <w:rFonts w:ascii="Times New Roman"/>
          <w:b w:val="false"/>
          <w:i w:val="false"/>
          <w:color w:val="ff0000"/>
          <w:sz w:val="28"/>
        </w:rPr>
        <w:t>№ 79</w:t>
      </w:r>
      <w:r>
        <w:rPr>
          <w:rFonts w:ascii="Times New Roman"/>
          <w:b w:val="false"/>
          <w:i w:val="false"/>
          <w:color w:val="ff0000"/>
          <w:sz w:val="28"/>
        </w:rPr>
        <w:t xml:space="preserve"> (01.05.2026 бастап қолданысқа енгізіледі) қаулысымен.</w:t>
      </w:r>
      <w:r>
        <w:br/>
      </w:r>
      <w:r>
        <w:rPr>
          <w:rFonts w:ascii="Times New Roman"/>
          <w:b w:val="false"/>
          <w:i w:val="false"/>
          <w:color w:val="000000"/>
          <w:sz w:val="28"/>
        </w:rPr>
        <w:t>
</w:t>
      </w:r>
    </w:p>
    <w:bookmarkStart w:name="z25" w:id="62"/>
    <w:p>
      <w:pPr>
        <w:spacing w:after="0"/>
        <w:ind w:left="0"/>
        <w:jc w:val="both"/>
      </w:pPr>
      <w:r>
        <w:rPr>
          <w:rFonts w:ascii="Times New Roman"/>
          <w:b w:val="false"/>
          <w:i w:val="false"/>
          <w:color w:val="000000"/>
          <w:sz w:val="28"/>
        </w:rPr>
        <w:t>
      14. Орталық депозитарий өз клиенттерінің эмиссиялық бағалы қағаздары мен қаржы құралдары бойынша мәмілелерді тіркеу, есепке алуды жүргізу және құқықтарды растау мақсатында жеке шоттар (қосалқы шоттар) ашады және күндерді, уақытты және оларды жүргізу үшін негіздерді көрсете отырып, жеке шоттар (қосалқы шоттар) бойынша операциялардың есебін жүргізеді.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(01.07.2021 бастап қолданысқа енгізіледі) қаулысымен.</w:t>
      </w:r>
      <w:r>
        <w:br/>
      </w:r>
      <w:r>
        <w:rPr>
          <w:rFonts w:ascii="Times New Roman"/>
          <w:b w:val="false"/>
          <w:i w:val="false"/>
          <w:color w:val="000000"/>
          <w:sz w:val="28"/>
        </w:rPr>
        <w:t>
</w:t>
      </w:r>
    </w:p>
    <w:bookmarkStart w:name="z84" w:id="63"/>
    <w:p>
      <w:pPr>
        <w:spacing w:after="0"/>
        <w:ind w:left="0"/>
        <w:jc w:val="both"/>
      </w:pPr>
      <w:r>
        <w:rPr>
          <w:rFonts w:ascii="Times New Roman"/>
          <w:b w:val="false"/>
          <w:i w:val="false"/>
          <w:color w:val="000000"/>
          <w:sz w:val="28"/>
        </w:rPr>
        <w:t>
      14-1. Жеке тұлға болып табылатын клиентті биометриялық сәйкестендіру құралдарын пайдалана отырып сәйкестендіру кезінде сәйкестендіру деректерімен алмасу орталығының (бұдан әрі – СДАО) қызметін пайдалануға жол беріледі.</w:t>
      </w:r>
    </w:p>
    <w:bookmarkEnd w:id="63"/>
    <w:p>
      <w:pPr>
        <w:spacing w:after="0"/>
        <w:ind w:left="0"/>
        <w:jc w:val="both"/>
      </w:pPr>
      <w:r>
        <w:rPr>
          <w:rFonts w:ascii="Times New Roman"/>
          <w:b w:val="false"/>
          <w:i w:val="false"/>
          <w:color w:val="000000"/>
          <w:sz w:val="28"/>
        </w:rPr>
        <w:t>
      Жеке тұлға болып табылатын клиентті сәйкестендіру кезінде мемлекет қатысатын кредиттік бюроның қызметтерін пайдалануға жол беріледі.</w:t>
      </w:r>
    </w:p>
    <w:p>
      <w:pPr>
        <w:spacing w:after="0"/>
        <w:ind w:left="0"/>
        <w:jc w:val="both"/>
      </w:pPr>
      <w:r>
        <w:rPr>
          <w:rFonts w:ascii="Times New Roman"/>
          <w:b w:val="false"/>
          <w:i w:val="false"/>
          <w:color w:val="000000"/>
          <w:sz w:val="28"/>
        </w:rPr>
        <w:t>
      Орталық депозитарийдің СДАО-мен немесе мемлекет қатысатын кредиттік бюромен өзара іс-әрекет жасауы олардың арасында жасалған шарт негізінде жүзеге асырылады, шартта мына талаптар қамтылған, алайда олармен шектелмейді:</w:t>
      </w:r>
    </w:p>
    <w:p>
      <w:pPr>
        <w:spacing w:after="0"/>
        <w:ind w:left="0"/>
        <w:jc w:val="both"/>
      </w:pPr>
      <w:r>
        <w:rPr>
          <w:rFonts w:ascii="Times New Roman"/>
          <w:b w:val="false"/>
          <w:i w:val="false"/>
          <w:color w:val="000000"/>
          <w:sz w:val="28"/>
        </w:rPr>
        <w:t>
      1) қызметті ұсыну және алу тәртібі мен мерзімі;</w:t>
      </w:r>
    </w:p>
    <w:p>
      <w:pPr>
        <w:spacing w:after="0"/>
        <w:ind w:left="0"/>
        <w:jc w:val="both"/>
      </w:pPr>
      <w:r>
        <w:rPr>
          <w:rFonts w:ascii="Times New Roman"/>
          <w:b w:val="false"/>
          <w:i w:val="false"/>
          <w:color w:val="000000"/>
          <w:sz w:val="28"/>
        </w:rPr>
        <w:t>
      2) қауіпсіздікті қамтамасыз ету рәсімдері;</w:t>
      </w:r>
    </w:p>
    <w:p>
      <w:pPr>
        <w:spacing w:after="0"/>
        <w:ind w:left="0"/>
        <w:jc w:val="both"/>
      </w:pPr>
      <w:r>
        <w:rPr>
          <w:rFonts w:ascii="Times New Roman"/>
          <w:b w:val="false"/>
          <w:i w:val="false"/>
          <w:color w:val="000000"/>
          <w:sz w:val="28"/>
        </w:rPr>
        <w:t>
      3) алынатын комиссияның мөлшері, оны алу тәртібі;</w:t>
      </w:r>
    </w:p>
    <w:p>
      <w:pPr>
        <w:spacing w:after="0"/>
        <w:ind w:left="0"/>
        <w:jc w:val="both"/>
      </w:pPr>
      <w:r>
        <w:rPr>
          <w:rFonts w:ascii="Times New Roman"/>
          <w:b w:val="false"/>
          <w:i w:val="false"/>
          <w:color w:val="000000"/>
          <w:sz w:val="28"/>
        </w:rPr>
        <w:t>
      4) тараптардың жауапкершілігі, оның ішінде конфиденциалдылық режимін сақтау, бағалы қағаздар нарығында коммерциялық құпияны сақтау және клиенттердің дербес деректерін қорғау бөлігіндегі жауапкершілігі;</w:t>
      </w:r>
    </w:p>
    <w:p>
      <w:pPr>
        <w:spacing w:after="0"/>
        <w:ind w:left="0"/>
        <w:jc w:val="both"/>
      </w:pPr>
      <w:r>
        <w:rPr>
          <w:rFonts w:ascii="Times New Roman"/>
          <w:b w:val="false"/>
          <w:i w:val="false"/>
          <w:color w:val="000000"/>
          <w:sz w:val="28"/>
        </w:rPr>
        <w:t>
      5) тараптардың құқықтары мен міндеттері;</w:t>
      </w:r>
    </w:p>
    <w:p>
      <w:pPr>
        <w:spacing w:after="0"/>
        <w:ind w:left="0"/>
        <w:jc w:val="both"/>
      </w:pPr>
      <w:r>
        <w:rPr>
          <w:rFonts w:ascii="Times New Roman"/>
          <w:b w:val="false"/>
          <w:i w:val="false"/>
          <w:color w:val="000000"/>
          <w:sz w:val="28"/>
        </w:rPr>
        <w:t>
      6) алынған сәйкестендіру нәтижелерін және (немесе) мәліметтерді сақтау тәртібі;</w:t>
      </w:r>
    </w:p>
    <w:p>
      <w:pPr>
        <w:spacing w:after="0"/>
        <w:ind w:left="0"/>
        <w:jc w:val="both"/>
      </w:pPr>
      <w:r>
        <w:rPr>
          <w:rFonts w:ascii="Times New Roman"/>
          <w:b w:val="false"/>
          <w:i w:val="false"/>
          <w:color w:val="000000"/>
          <w:sz w:val="28"/>
        </w:rPr>
        <w:t>
      7) талаптарды қою тәртібі және даулы жағдайларды шешу тәсілдері.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14-1-тармақпен толықтырылды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5" w:id="64"/>
    <w:p>
      <w:pPr>
        <w:spacing w:after="0"/>
        <w:ind w:left="0"/>
        <w:jc w:val="both"/>
      </w:pPr>
      <w:r>
        <w:rPr>
          <w:rFonts w:ascii="Times New Roman"/>
          <w:b w:val="false"/>
          <w:i w:val="false"/>
          <w:color w:val="000000"/>
          <w:sz w:val="28"/>
        </w:rPr>
        <w:t>
      14-2. Қағидалардың 14-1-тармағының бірінші бөлігінде көзделген жағдайда, сәйкестендіру құралы арқылы расталған, оның ішінде қажет болған кезде үшінші тұлғаларға дербес деректерін жинауға, өңдеуге, сақтауға және ұсынуға алынған клиенттің келісімі негізінде орталық депозитарий клиентте бар орталық депозитарийдің құрылғыларын және (немесе) құрылғыларын пайдалана отырып, клиентпен бейнеконференция сеансын өткізеді. Бейнеконференция сеансының мазмұнды бөлігін (бақылау сұрақтарының тізбесі), сондай-ақ клиенттерді қашықтан сәйкестендіру кезінде орталық депозитарий көрсететін қызметтердің тізбесі мен көлемін орталық депозитарий дербес белгілейді.</w:t>
      </w:r>
    </w:p>
    <w:bookmarkEnd w:id="64"/>
    <w:p>
      <w:pPr>
        <w:spacing w:after="0"/>
        <w:ind w:left="0"/>
        <w:jc w:val="both"/>
      </w:pPr>
      <w:r>
        <w:rPr>
          <w:rFonts w:ascii="Times New Roman"/>
          <w:b w:val="false"/>
          <w:i w:val="false"/>
          <w:color w:val="000000"/>
          <w:sz w:val="28"/>
        </w:rPr>
        <w:t>
      Орталық депозитарий СДАО-ға клиенттің жеке не бизнес-сәйкестендіру нөмірін және бейнеконференябайланысы сеансынан алынған клиенттің бейне суретін береді.</w:t>
      </w:r>
    </w:p>
    <w:p>
      <w:pPr>
        <w:spacing w:after="0"/>
        <w:ind w:left="0"/>
        <w:jc w:val="both"/>
      </w:pPr>
      <w:r>
        <w:rPr>
          <w:rFonts w:ascii="Times New Roman"/>
          <w:b w:val="false"/>
          <w:i w:val="false"/>
          <w:color w:val="000000"/>
          <w:sz w:val="28"/>
        </w:rPr>
        <w:t xml:space="preserve">
      СДАО бағдарламалық қамтамасыз ету арқылы өзінің ішкі рәсімдеріне сәйкес биометриялық көрсеткіштер бойынша сәйкестік дәрежесін анықтайды. </w:t>
      </w:r>
    </w:p>
    <w:p>
      <w:pPr>
        <w:spacing w:after="0"/>
        <w:ind w:left="0"/>
        <w:jc w:val="both"/>
      </w:pPr>
      <w:r>
        <w:rPr>
          <w:rFonts w:ascii="Times New Roman"/>
          <w:b w:val="false"/>
          <w:i w:val="false"/>
          <w:color w:val="000000"/>
          <w:sz w:val="28"/>
        </w:rPr>
        <w:t>
      Клиенттердің өтініштерінің бейнежазбалары (бейнеконференябайланысы сеансының жазбалары) орталық депозитарийдің есепке алу жүйесінде клиенттің дербес шоты (қосалқы шоттары) жабылған күннен бастап 5 (бес) күн ішінде орталық депозитарийде сақталады.</w:t>
      </w:r>
    </w:p>
    <w:p>
      <w:pPr>
        <w:spacing w:after="0"/>
        <w:ind w:left="0"/>
        <w:jc w:val="both"/>
      </w:pPr>
      <w:r>
        <w:rPr>
          <w:rFonts w:ascii="Times New Roman"/>
          <w:b w:val="false"/>
          <w:i w:val="false"/>
          <w:color w:val="000000"/>
          <w:sz w:val="28"/>
        </w:rPr>
        <w:t>
      Фотобейнелердің биометриялық көрсеткіштер бойынша сәйкестік дәрежесінің нәтижелері және СДАО қолжетімді көздерден алған клиенттің сәйкестендіру деректері орталық депозитарийге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14-2-тармақпен толықтырылды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 w:id="65"/>
    <w:p>
      <w:pPr>
        <w:spacing w:after="0"/>
        <w:ind w:left="0"/>
        <w:jc w:val="both"/>
      </w:pPr>
      <w:r>
        <w:rPr>
          <w:rFonts w:ascii="Times New Roman"/>
          <w:b w:val="false"/>
          <w:i w:val="false"/>
          <w:color w:val="000000"/>
          <w:sz w:val="28"/>
        </w:rPr>
        <w:t>
      15. Орталық депозитарий клиенттерінің қаржы құралдарын есепке алу орталық депозитарий клиенттерінің ақшасын қоспағанда, орталық депозитарийдің өзіне тиесілі қаржы құралдарынан бөлек баланстан тыс шоттарда жүзеге асырылады.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нарығын реттеу және дамыту агенттігі Басқармасының 06.02.2024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 w:id="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16. </w:t>
      </w:r>
      <w:r>
        <w:rPr>
          <w:rFonts w:ascii="Times New Roman"/>
          <w:b w:val="false"/>
          <w:i w:val="false"/>
          <w:color w:val="000000"/>
          <w:sz w:val="28"/>
        </w:rPr>
        <w:t>Орталық депозитарий номиналды ұстауды есепке алу жүйесінде мынадай тұлғаларға:</w:t>
      </w:r>
    </w:p>
    <w:bookmarkEnd w:id="66"/>
    <w:p>
      <w:pPr>
        <w:spacing w:after="0"/>
        <w:ind w:left="0"/>
        <w:jc w:val="both"/>
      </w:pPr>
      <w:r>
        <w:rPr>
          <w:rFonts w:ascii="Times New Roman"/>
          <w:b w:val="false"/>
          <w:i w:val="false"/>
          <w:color w:val="000000"/>
          <w:sz w:val="28"/>
        </w:rPr>
        <w:t>
      1) уәкілетті органның бағалы қағаздар нарығында кастодиандық қызметті жүзеге асыруға берілген лицензиясына ие;</w:t>
      </w:r>
    </w:p>
    <w:p>
      <w:pPr>
        <w:spacing w:after="0"/>
        <w:ind w:left="0"/>
        <w:jc w:val="both"/>
      </w:pPr>
      <w:r>
        <w:rPr>
          <w:rFonts w:ascii="Times New Roman"/>
          <w:b w:val="false"/>
          <w:i w:val="false"/>
          <w:color w:val="000000"/>
          <w:sz w:val="28"/>
        </w:rPr>
        <w:t>
      2) уәкілетті органның бағалы қағаздар нарығында брокерлік қызметті жүзеге асыруға берілген лицензиясына ие;</w:t>
      </w:r>
    </w:p>
    <w:p>
      <w:pPr>
        <w:spacing w:after="0"/>
        <w:ind w:left="0"/>
        <w:jc w:val="both"/>
      </w:pPr>
      <w:r>
        <w:rPr>
          <w:rFonts w:ascii="Times New Roman"/>
          <w:b w:val="false"/>
          <w:i w:val="false"/>
          <w:color w:val="000000"/>
          <w:sz w:val="28"/>
        </w:rPr>
        <w:t>
      3) Қазақстан Республикасының Ұлттық Банкіне;</w:t>
      </w:r>
    </w:p>
    <w:p>
      <w:pPr>
        <w:spacing w:after="0"/>
        <w:ind w:left="0"/>
        <w:jc w:val="both"/>
      </w:pPr>
      <w:r>
        <w:rPr>
          <w:rFonts w:ascii="Times New Roman"/>
          <w:b w:val="false"/>
          <w:i w:val="false"/>
          <w:color w:val="000000"/>
          <w:sz w:val="28"/>
        </w:rPr>
        <w:t>
      4) уәкілетті органның бағалы қағаздар нарығында дилерлік қызметті жүзеге асыруға берілген лицензиясына ие;</w:t>
      </w:r>
    </w:p>
    <w:p>
      <w:pPr>
        <w:spacing w:after="0"/>
        <w:ind w:left="0"/>
        <w:jc w:val="both"/>
      </w:pPr>
      <w:r>
        <w:rPr>
          <w:rFonts w:ascii="Times New Roman"/>
          <w:b w:val="false"/>
          <w:i w:val="false"/>
          <w:color w:val="000000"/>
          <w:sz w:val="28"/>
        </w:rPr>
        <w:t>
      5) Қазақстан Республикасының заңдарына сәйкес дилерлік қызметті лицензиясыз жүзеге асыратын;</w:t>
      </w:r>
    </w:p>
    <w:p>
      <w:pPr>
        <w:spacing w:after="0"/>
        <w:ind w:left="0"/>
        <w:jc w:val="both"/>
      </w:pPr>
      <w:r>
        <w:rPr>
          <w:rFonts w:ascii="Times New Roman"/>
          <w:b w:val="false"/>
          <w:i w:val="false"/>
          <w:color w:val="000000"/>
          <w:sz w:val="28"/>
        </w:rPr>
        <w:t>
      6) шетелдік депозитарийлер, кастодиандар және клирингтік ұйымдарға;</w:t>
      </w:r>
    </w:p>
    <w:p>
      <w:pPr>
        <w:spacing w:after="0"/>
        <w:ind w:left="0"/>
        <w:jc w:val="both"/>
      </w:pPr>
      <w:r>
        <w:rPr>
          <w:rFonts w:ascii="Times New Roman"/>
          <w:b w:val="false"/>
          <w:i w:val="false"/>
          <w:color w:val="000000"/>
          <w:sz w:val="28"/>
        </w:rPr>
        <w:t xml:space="preserve">
      7)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функцияларға ұқсас функцияларды жүзеге асыру құқығына ие шетелдік ұйымдарға;</w:t>
      </w:r>
    </w:p>
    <w:p>
      <w:pPr>
        <w:spacing w:after="0"/>
        <w:ind w:left="0"/>
        <w:jc w:val="both"/>
      </w:pPr>
      <w:r>
        <w:rPr>
          <w:rFonts w:ascii="Times New Roman"/>
          <w:b w:val="false"/>
          <w:i w:val="false"/>
          <w:color w:val="000000"/>
          <w:sz w:val="28"/>
        </w:rPr>
        <w:t>
      8) Қазақстан Республикасының мемлекеттік мүлік туралы заңнамасына сәйкес айқындалған мемлекеттік мүлікті есепке алу саласындағы бірыңғай операторға;</w:t>
      </w:r>
    </w:p>
    <w:p>
      <w:pPr>
        <w:spacing w:after="0"/>
        <w:ind w:left="0"/>
        <w:jc w:val="both"/>
      </w:pPr>
      <w:r>
        <w:rPr>
          <w:rFonts w:ascii="Times New Roman"/>
          <w:b w:val="false"/>
          <w:i w:val="false"/>
          <w:color w:val="000000"/>
          <w:sz w:val="28"/>
        </w:rPr>
        <w:t>
      9) "Астана" халықаралық қаржы орталығының аумағында бағалы қағаздармен мәмілелерді тіркеуді жүзеге асыратын ұйымға;</w:t>
      </w:r>
    </w:p>
    <w:p>
      <w:pPr>
        <w:spacing w:after="0"/>
        <w:ind w:left="0"/>
        <w:jc w:val="both"/>
      </w:pPr>
      <w:r>
        <w:rPr>
          <w:rFonts w:ascii="Times New Roman"/>
          <w:b w:val="false"/>
          <w:i w:val="false"/>
          <w:color w:val="000000"/>
          <w:sz w:val="28"/>
        </w:rPr>
        <w:t xml:space="preserve">
      10) "Астана" халықаралық қаржы орталығының аумағында тіркелген және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функцияларға ұқсас функцияларды жүзеге асыру құқығына (лицензиясына) ие ұйымдарға;</w:t>
      </w:r>
    </w:p>
    <w:p>
      <w:pPr>
        <w:spacing w:after="0"/>
        <w:ind w:left="0"/>
        <w:jc w:val="both"/>
      </w:pPr>
      <w:r>
        <w:rPr>
          <w:rFonts w:ascii="Times New Roman"/>
          <w:b w:val="false"/>
          <w:i w:val="false"/>
          <w:color w:val="000000"/>
          <w:sz w:val="28"/>
        </w:rPr>
        <w:t>
      11) клирингтік ұйымдарға;</w:t>
      </w:r>
    </w:p>
    <w:p>
      <w:pPr>
        <w:spacing w:after="0"/>
        <w:ind w:left="0"/>
        <w:jc w:val="both"/>
      </w:pPr>
      <w:r>
        <w:rPr>
          <w:rFonts w:ascii="Times New Roman"/>
          <w:b w:val="false"/>
          <w:i w:val="false"/>
          <w:color w:val="000000"/>
          <w:sz w:val="28"/>
        </w:rPr>
        <w:t>
      12) уәкілетті органның бағалы қағаздар нарығында инвестициялық портфельді басқару жөніндегі қызметті жүзеге асыруға берілген лицензиясына ие;</w:t>
      </w:r>
    </w:p>
    <w:p>
      <w:pPr>
        <w:spacing w:after="0"/>
        <w:ind w:left="0"/>
        <w:jc w:val="both"/>
      </w:pPr>
      <w:r>
        <w:rPr>
          <w:rFonts w:ascii="Times New Roman"/>
          <w:b w:val="false"/>
          <w:i w:val="false"/>
          <w:color w:val="000000"/>
          <w:sz w:val="28"/>
        </w:rPr>
        <w:t>
      13) орталық депозитарийдің орталық депозитарий кастодиандық қызмет көрсету жөнінде шарттар жасасқан клиенттеріне;</w:t>
      </w:r>
    </w:p>
    <w:p>
      <w:pPr>
        <w:spacing w:after="0"/>
        <w:ind w:left="0"/>
        <w:jc w:val="both"/>
      </w:pPr>
      <w:r>
        <w:rPr>
          <w:rFonts w:ascii="Times New Roman"/>
          <w:b w:val="false"/>
          <w:i w:val="false"/>
          <w:color w:val="000000"/>
          <w:sz w:val="28"/>
        </w:rPr>
        <w:t>
      14) цифрлық активтер қызметінің провайдерлеріне жеке шоттар ашады.</w:t>
      </w:r>
    </w:p>
    <w:bookmarkStart w:name="z176" w:id="67"/>
    <w:p>
      <w:pPr>
        <w:spacing w:after="0"/>
        <w:ind w:left="0"/>
        <w:jc w:val="both"/>
      </w:pPr>
      <w:r>
        <w:rPr>
          <w:rFonts w:ascii="Times New Roman"/>
          <w:b w:val="false"/>
          <w:i w:val="false"/>
          <w:color w:val="000000"/>
          <w:sz w:val="28"/>
        </w:rPr>
        <w:t>
      Орталық депозитарий номиналды ұстауды есепке алу жүйесінде жоғарыда көрсетілген тұлғаларға номиналды ұстаушының бір ғана жеке шотын ашады.</w:t>
      </w:r>
    </w:p>
    <w:bookmarkEnd w:id="67"/>
    <w:bookmarkStart w:name="z177" w:id="68"/>
    <w:p>
      <w:pPr>
        <w:spacing w:after="0"/>
        <w:ind w:left="0"/>
        <w:jc w:val="both"/>
      </w:pPr>
      <w:r>
        <w:rPr>
          <w:rFonts w:ascii="Times New Roman"/>
          <w:b w:val="false"/>
          <w:i w:val="false"/>
          <w:color w:val="000000"/>
          <w:sz w:val="28"/>
        </w:rPr>
        <w:t>
      Осы тармақтың екінші бөлігінің талаптары:</w:t>
      </w:r>
    </w:p>
    <w:bookmarkEnd w:id="68"/>
    <w:bookmarkStart w:name="z178" w:id="69"/>
    <w:p>
      <w:pPr>
        <w:spacing w:after="0"/>
        <w:ind w:left="0"/>
        <w:jc w:val="both"/>
      </w:pPr>
      <w:r>
        <w:rPr>
          <w:rFonts w:ascii="Times New Roman"/>
          <w:b w:val="false"/>
          <w:i w:val="false"/>
          <w:color w:val="000000"/>
          <w:sz w:val="28"/>
        </w:rPr>
        <w:t>
      бағалы қағаздар нарығында кәсіби қызмет түрлерін қоса атқаратын;</w:t>
      </w:r>
    </w:p>
    <w:bookmarkEnd w:id="69"/>
    <w:bookmarkStart w:name="z179" w:id="70"/>
    <w:p>
      <w:pPr>
        <w:spacing w:after="0"/>
        <w:ind w:left="0"/>
        <w:jc w:val="both"/>
      </w:pPr>
      <w:r>
        <w:rPr>
          <w:rFonts w:ascii="Times New Roman"/>
          <w:b w:val="false"/>
          <w:i w:val="false"/>
          <w:color w:val="000000"/>
          <w:sz w:val="28"/>
        </w:rPr>
        <w:t>
      орталық депозитарий кастодиандық қызмет көрсететін депоненттер болып табылатын заңды тұлғаларға қатысты қолданылмайды.</w:t>
      </w:r>
    </w:p>
    <w:bookmarkEnd w:id="70"/>
    <w:bookmarkStart w:name="z180" w:id="71"/>
    <w:p>
      <w:pPr>
        <w:spacing w:after="0"/>
        <w:ind w:left="0"/>
        <w:jc w:val="both"/>
      </w:pPr>
      <w:r>
        <w:rPr>
          <w:rFonts w:ascii="Times New Roman"/>
          <w:b w:val="false"/>
          <w:i w:val="false"/>
          <w:color w:val="000000"/>
          <w:sz w:val="28"/>
        </w:rPr>
        <w:t>
      Номиналды ұстаушының жеке шотын ашу орталық депозитарий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(бұдан әрі – КЖ/ТҚ/ЖҚҚТҚҚІ туралы заң) көзделген клиентті тиісті тексеру шараларын қабылдағаннан кейін жүргізіледі.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өзгеріс енгізілді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қаулыларымен.</w:t>
      </w:r>
      <w:r>
        <w:br/>
      </w:r>
      <w:r>
        <w:rPr>
          <w:rFonts w:ascii="Times New Roman"/>
          <w:b w:val="false"/>
          <w:i w:val="false"/>
          <w:color w:val="000000"/>
          <w:sz w:val="28"/>
        </w:rPr>
        <w:t>
</w:t>
      </w:r>
    </w:p>
    <w:bookmarkStart w:name="z129" w:id="72"/>
    <w:p>
      <w:pPr>
        <w:spacing w:after="0"/>
        <w:ind w:left="0"/>
        <w:jc w:val="both"/>
      </w:pPr>
      <w:r>
        <w:rPr>
          <w:rFonts w:ascii="Times New Roman"/>
          <w:b w:val="false"/>
          <w:i w:val="false"/>
          <w:color w:val="000000"/>
          <w:sz w:val="28"/>
        </w:rPr>
        <w:t>
      16-1. Қағидалардың мақсаттары үшін шот операторы деп депонент берген өкілеттіктер шегінде осы депонентке номиналды ұстаушының жеке шотын және (немесе) орталық депозитарийде депоненттің атына ашылған банктік шоттарды басқару жөнінде қызметтер көрсететін екінші деңгейдегі банк түсініледі.</w:t>
      </w:r>
    </w:p>
    <w:bookmarkEnd w:id="72"/>
    <w:p>
      <w:pPr>
        <w:spacing w:after="0"/>
        <w:ind w:left="0"/>
        <w:jc w:val="both"/>
      </w:pPr>
      <w:r>
        <w:rPr>
          <w:rFonts w:ascii="Times New Roman"/>
          <w:b w:val="false"/>
          <w:i w:val="false"/>
          <w:color w:val="000000"/>
          <w:sz w:val="28"/>
        </w:rPr>
        <w:t>
      Депонент орталық депозитарийдің қағидалар жинағында белгіленген тәртіппен және талаптармен орталық депозитарийдің клиентін шот операторы етіп тағайындайды.</w:t>
      </w:r>
    </w:p>
    <w:p>
      <w:pPr>
        <w:spacing w:after="0"/>
        <w:ind w:left="0"/>
        <w:jc w:val="both"/>
      </w:pPr>
      <w:r>
        <w:rPr>
          <w:rFonts w:ascii="Times New Roman"/>
          <w:b w:val="false"/>
          <w:i w:val="false"/>
          <w:color w:val="000000"/>
          <w:sz w:val="28"/>
        </w:rPr>
        <w:t>
      Шот операторы орталық депозитарийге депоненттің жеке шоты, депоненттің жеке шоты шеңберіндегі қосалқы шоттар бойынша операциялар жүргізу, депоненттің жеке шотында есепке алынатын қаржы құралдарымен мәмілелерді (операцияларды) тіркеу, сондай-ақ депоненттің банктік шоттарында есепке алынатын ақшамен операциялар жүргізу үшін негіз болып табылатын бұйрықтар мен басқа да құжаттарды береді.</w:t>
      </w:r>
    </w:p>
    <w:p>
      <w:pPr>
        <w:spacing w:after="0"/>
        <w:ind w:left="0"/>
        <w:jc w:val="both"/>
      </w:pPr>
      <w:r>
        <w:rPr>
          <w:rFonts w:ascii="Times New Roman"/>
          <w:b w:val="false"/>
          <w:i w:val="false"/>
          <w:color w:val="000000"/>
          <w:sz w:val="28"/>
        </w:rPr>
        <w:t>
      Шот операторы орталық депозитарийден қаржы құралдарымен және (немесе) ақшамен жасалған осы мәмілелердің (операциялардың) орындалуы туралы есептерді және, егер ол депонент берген өкілеттіктерде көзделген болса, операторы болып табылатын депоненттің шоты (шоттары) бойынша басқа да құжаттарды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16-1-тармақпен толықтырылды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 w:id="73"/>
    <w:p>
      <w:pPr>
        <w:spacing w:after="0"/>
        <w:ind w:left="0"/>
        <w:jc w:val="both"/>
      </w:pPr>
      <w:r>
        <w:rPr>
          <w:rFonts w:ascii="Times New Roman"/>
          <w:b w:val="false"/>
          <w:i w:val="false"/>
          <w:color w:val="000000"/>
          <w:sz w:val="28"/>
        </w:rPr>
        <w:t>
      17. Қағидалардың 16-тармағының 4), 5) және 13) тармақшаларында көрсетілген тұлғаның жеке шотында осы тұлғаға тиесілі қаржы құралдарын есепке алуға арналған бір қосалқы шот қана ашылады.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29" w:id="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 Депоненттердің және олардың клиенттерінің қаржы құралдарын бөлек есепке алуды қамтамасыз ету үшін депоненттің жеке шотында орталық депозитарийдің қағидалар жинағында айқындалған тәртіппен мынадай қосалқы шоттар ашылады:</w:t>
      </w:r>
    </w:p>
    <w:bookmarkEnd w:id="74"/>
    <w:p>
      <w:pPr>
        <w:spacing w:after="0"/>
        <w:ind w:left="0"/>
        <w:jc w:val="both"/>
      </w:pPr>
      <w:r>
        <w:rPr>
          <w:rFonts w:ascii="Times New Roman"/>
          <w:b w:val="false"/>
          <w:i w:val="false"/>
          <w:color w:val="000000"/>
          <w:sz w:val="28"/>
        </w:rPr>
        <w:t>
      1) депонентке тиесілі қаржы құралдарын есепке алуға арналған депоненттің қосалқы шоты;</w:t>
      </w:r>
    </w:p>
    <w:p>
      <w:pPr>
        <w:spacing w:after="0"/>
        <w:ind w:left="0"/>
        <w:jc w:val="both"/>
      </w:pPr>
      <w:r>
        <w:rPr>
          <w:rFonts w:ascii="Times New Roman"/>
          <w:b w:val="false"/>
          <w:i w:val="false"/>
          <w:color w:val="000000"/>
          <w:sz w:val="28"/>
        </w:rPr>
        <w:t>
      2) депонент бағалы қағаздардың қайталама нарығында сатып алған қаржы құралдарын есепке алуға арналған, депоненттің сатып алған меншікті бағалы қағаздарды есепке алуға арналған қосалқы шоты;</w:t>
      </w:r>
    </w:p>
    <w:p>
      <w:pPr>
        <w:spacing w:after="0"/>
        <w:ind w:left="0"/>
        <w:jc w:val="both"/>
      </w:pPr>
      <w:r>
        <w:rPr>
          <w:rFonts w:ascii="Times New Roman"/>
          <w:b w:val="false"/>
          <w:i w:val="false"/>
          <w:color w:val="000000"/>
          <w:sz w:val="28"/>
        </w:rPr>
        <w:t>
      3) осы депоненттің орналастырылмаған қаржы құралдарын есепке алуға арналған, депоненттің жарияланған бағалы қағаздарды есепке алуға арналған қосалқы шоты;</w:t>
      </w:r>
    </w:p>
    <w:p>
      <w:pPr>
        <w:spacing w:after="0"/>
        <w:ind w:left="0"/>
        <w:jc w:val="both"/>
      </w:pPr>
      <w:r>
        <w:rPr>
          <w:rFonts w:ascii="Times New Roman"/>
          <w:b w:val="false"/>
          <w:i w:val="false"/>
          <w:color w:val="000000"/>
          <w:sz w:val="28"/>
        </w:rPr>
        <w:t xml:space="preserve">
      4) депоненттің клиенттеріне тиесілі қаржы құралдарын біріктіріп есепке алуға арналған қосалқы шоты. </w:t>
      </w:r>
    </w:p>
    <w:p>
      <w:pPr>
        <w:spacing w:after="0"/>
        <w:ind w:left="0"/>
        <w:jc w:val="both"/>
      </w:pPr>
      <w:r>
        <w:rPr>
          <w:rFonts w:ascii="Times New Roman"/>
          <w:b w:val="false"/>
          <w:i w:val="false"/>
          <w:color w:val="000000"/>
          <w:sz w:val="28"/>
        </w:rPr>
        <w:t>
      Депоненттің сұрау салуы бойынша оған өз клиенттеріне тиесілі қаржы құралдарын біріктіріп есепке алуға арналған депоненттің бірнеше қосалқы шоты ашылады.</w:t>
      </w:r>
    </w:p>
    <w:p>
      <w:pPr>
        <w:spacing w:after="0"/>
        <w:ind w:left="0"/>
        <w:jc w:val="both"/>
      </w:pPr>
      <w:r>
        <w:rPr>
          <w:rFonts w:ascii="Times New Roman"/>
          <w:b w:val="false"/>
          <w:i w:val="false"/>
          <w:color w:val="000000"/>
          <w:sz w:val="28"/>
        </w:rPr>
        <w:t>
      Депоненттің клиенттеріне тиесілі қаржы құралдарын біріктіріп есепке алуға арналған қосалқы шоттарын пайдалану тәртібі орталық депозитарийдің қағидалар жинағында айқындалады;</w:t>
      </w:r>
    </w:p>
    <w:p>
      <w:pPr>
        <w:spacing w:after="0"/>
        <w:ind w:left="0"/>
        <w:jc w:val="both"/>
      </w:pPr>
      <w:r>
        <w:rPr>
          <w:rFonts w:ascii="Times New Roman"/>
          <w:b w:val="false"/>
          <w:i w:val="false"/>
          <w:color w:val="000000"/>
          <w:sz w:val="28"/>
        </w:rPr>
        <w:t xml:space="preserve">
      5) Қағидалардың </w:t>
      </w:r>
      <w:r>
        <w:rPr>
          <w:rFonts w:ascii="Times New Roman"/>
          <w:b w:val="false"/>
          <w:i w:val="false"/>
          <w:color w:val="000000"/>
          <w:sz w:val="28"/>
        </w:rPr>
        <w:t>37-1</w:t>
      </w:r>
      <w:r>
        <w:rPr>
          <w:rFonts w:ascii="Times New Roman"/>
          <w:b w:val="false"/>
          <w:i w:val="false"/>
          <w:color w:val="000000"/>
          <w:sz w:val="28"/>
        </w:rPr>
        <w:t xml:space="preserve"> және </w:t>
      </w:r>
      <w:r>
        <w:rPr>
          <w:rFonts w:ascii="Times New Roman"/>
          <w:b w:val="false"/>
          <w:i w:val="false"/>
          <w:color w:val="000000"/>
          <w:sz w:val="28"/>
        </w:rPr>
        <w:t>37-2-тармақтарына</w:t>
      </w:r>
      <w:r>
        <w:rPr>
          <w:rFonts w:ascii="Times New Roman"/>
          <w:b w:val="false"/>
          <w:i w:val="false"/>
          <w:color w:val="000000"/>
          <w:sz w:val="28"/>
        </w:rPr>
        <w:t xml:space="preserve"> сәйкес орталық депозитарий берген депонент клиентінің бірегей коды бойынша ашылатын және депоненттің осы клиентіне тиесілі қаржы құралдарын есепке алуға арналған депонент клиентінің қосалқы шоты;</w:t>
      </w:r>
    </w:p>
    <w:p>
      <w:pPr>
        <w:spacing w:after="0"/>
        <w:ind w:left="0"/>
        <w:jc w:val="both"/>
      </w:pPr>
      <w:r>
        <w:rPr>
          <w:rFonts w:ascii="Times New Roman"/>
          <w:b w:val="false"/>
          <w:i w:val="false"/>
          <w:color w:val="000000"/>
          <w:sz w:val="28"/>
        </w:rPr>
        <w:t>
      6) номиналды ұстаушы болып табылатын клиенттің номиналды ұстауға берілген қаржы құралдарын есепке алуға арналған қосалқы шоты.</w:t>
      </w:r>
    </w:p>
    <w:p>
      <w:pPr>
        <w:spacing w:after="0"/>
        <w:ind w:left="0"/>
        <w:jc w:val="both"/>
      </w:pPr>
      <w:r>
        <w:rPr>
          <w:rFonts w:ascii="Times New Roman"/>
          <w:b w:val="false"/>
          <w:i w:val="false"/>
          <w:color w:val="000000"/>
          <w:sz w:val="28"/>
        </w:rPr>
        <w:t>
      Номиналды ұстаушы болып табылатын клиенттің қосалқы шоты:</w:t>
      </w:r>
    </w:p>
    <w:p>
      <w:pPr>
        <w:spacing w:after="0"/>
        <w:ind w:left="0"/>
        <w:jc w:val="both"/>
      </w:pPr>
      <w:r>
        <w:rPr>
          <w:rFonts w:ascii="Times New Roman"/>
          <w:b w:val="false"/>
          <w:i w:val="false"/>
          <w:color w:val="000000"/>
          <w:sz w:val="28"/>
        </w:rPr>
        <w:t xml:space="preserve">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функцияларға ұқсас функцияларды жүзеге асыру құқығына ие шетелдік депозитарийге, шетелдік кастодианға немесе шетелдік ұйымға олардың клиенттеріне тиесілі қаржы құралдарын есепке алу үшін олардың жеке шотында;</w:t>
      </w:r>
    </w:p>
    <w:p>
      <w:pPr>
        <w:spacing w:after="0"/>
        <w:ind w:left="0"/>
        <w:jc w:val="both"/>
      </w:pPr>
      <w:r>
        <w:rPr>
          <w:rFonts w:ascii="Times New Roman"/>
          <w:b w:val="false"/>
          <w:i w:val="false"/>
          <w:color w:val="000000"/>
          <w:sz w:val="28"/>
        </w:rPr>
        <w:t xml:space="preserve">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функцияларға ұқсас функцияларды жүзеге асыру құқығына ие, депоненттің клиенті болып табылатын шетелдік ұйымға;</w:t>
      </w:r>
    </w:p>
    <w:p>
      <w:pPr>
        <w:spacing w:after="0"/>
        <w:ind w:left="0"/>
        <w:jc w:val="both"/>
      </w:pPr>
      <w:r>
        <w:rPr>
          <w:rFonts w:ascii="Times New Roman"/>
          <w:b w:val="false"/>
          <w:i w:val="false"/>
          <w:color w:val="000000"/>
          <w:sz w:val="28"/>
        </w:rPr>
        <w:t>
      номиналды ұстаушыға - шетелдік мемлекеттің заңнамасына сәйкес шығарылған қаржы құралдарын есепке алу үшін кастодианның клиенті болып табылатын Қазақстан Республикасының резидентіне;</w:t>
      </w:r>
    </w:p>
    <w:p>
      <w:pPr>
        <w:spacing w:after="0"/>
        <w:ind w:left="0"/>
        <w:jc w:val="both"/>
      </w:pPr>
      <w:r>
        <w:rPr>
          <w:rFonts w:ascii="Times New Roman"/>
          <w:b w:val="false"/>
          <w:i w:val="false"/>
          <w:color w:val="000000"/>
          <w:sz w:val="28"/>
        </w:rPr>
        <w:t>
      "Астана" халықаралық қаржы орталығының аумағында жұмыс істейтін қор биржасының листингіндегі қаржы құралдарын есепке алу үшін "Астана" халықаралық қаржы орталығының аумағында бағалы қағаздармен мәмілелерді тіркеуді жүзеге асыратын ұйымға;</w:t>
      </w:r>
    </w:p>
    <w:p>
      <w:pPr>
        <w:spacing w:after="0"/>
        <w:ind w:left="0"/>
        <w:jc w:val="both"/>
      </w:pPr>
      <w:r>
        <w:rPr>
          <w:rFonts w:ascii="Times New Roman"/>
          <w:b w:val="false"/>
          <w:i w:val="false"/>
          <w:color w:val="000000"/>
          <w:sz w:val="28"/>
        </w:rPr>
        <w:t xml:space="preserve">
      "Астана" халықаралық қаржы орталығының аумағында тіркелген және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функцияларға ұқсас функцияларды жүзеге асыру құқығына (лицензияға) ие ұйымға ашылады;</w:t>
      </w:r>
    </w:p>
    <w:p>
      <w:pPr>
        <w:spacing w:after="0"/>
        <w:ind w:left="0"/>
        <w:jc w:val="both"/>
      </w:pPr>
      <w:r>
        <w:rPr>
          <w:rFonts w:ascii="Times New Roman"/>
          <w:b w:val="false"/>
          <w:i w:val="false"/>
          <w:color w:val="000000"/>
          <w:sz w:val="28"/>
        </w:rPr>
        <w:t>
      7) орталық депозитарий кастодиандық қызмет көрсету бойынша қызметтер көрсететін депонент клиентінің қосалқы шоты;</w:t>
      </w:r>
    </w:p>
    <w:p>
      <w:pPr>
        <w:spacing w:after="0"/>
        <w:ind w:left="0"/>
        <w:jc w:val="both"/>
      </w:pPr>
      <w:r>
        <w:rPr>
          <w:rFonts w:ascii="Times New Roman"/>
          <w:b w:val="false"/>
          <w:i w:val="false"/>
          <w:color w:val="000000"/>
          <w:sz w:val="28"/>
        </w:rPr>
        <w:t>
      8) эмитент бағалы қағаздардың қайталама нарығында сатып алған қаржы құралдарын есепке алуға арналған, эмитенттің сатып алған бағалы қағаздарды есепке алуға арналған қосалқы шоты;</w:t>
      </w:r>
    </w:p>
    <w:p>
      <w:pPr>
        <w:spacing w:after="0"/>
        <w:ind w:left="0"/>
        <w:jc w:val="both"/>
      </w:pPr>
      <w:r>
        <w:rPr>
          <w:rFonts w:ascii="Times New Roman"/>
          <w:b w:val="false"/>
          <w:i w:val="false"/>
          <w:color w:val="000000"/>
          <w:sz w:val="28"/>
        </w:rPr>
        <w:t>
      9) осы эмитенттің орналастырылмаған қаржы құралдарын есепке алуға арналған, эмитенттің жария етілген бағалы қағаздарды есепке алуға арналған қосалқы шоты.</w:t>
      </w:r>
    </w:p>
    <w:p>
      <w:pPr>
        <w:spacing w:after="0"/>
        <w:ind w:left="0"/>
        <w:jc w:val="both"/>
      </w:pPr>
      <w:r>
        <w:rPr>
          <w:rFonts w:ascii="Times New Roman"/>
          <w:b w:val="false"/>
          <w:i w:val="false"/>
          <w:color w:val="000000"/>
          <w:sz w:val="28"/>
        </w:rPr>
        <w:t>
      Операторы Қазақстан Республикасының Ұлттық Банкі немесе Қазақстан Республикасы Ұлттық Банкінің заңды тұлғасы болып табылатын төлем жүйелерінің қатысушылары болып табылатын депоненттер немесе депоненттердің клиенттері үшін осы төлем жүйелері бойынша кепілді қамтамасыз ету болып табылатын қаржы құралдарын жеке есепке алу мақсатында депоненттің дербес шотында осы тармақтың бірінші бөлігінің 1) және 5) тармақшаларында көрсетілген жеке қосалқы шоттар ашылады.</w:t>
      </w:r>
    </w:p>
    <w:p>
      <w:pPr>
        <w:spacing w:after="0"/>
        <w:ind w:left="0"/>
        <w:jc w:val="both"/>
      </w:pPr>
      <w:r>
        <w:rPr>
          <w:rFonts w:ascii="Times New Roman"/>
          <w:b w:val="false"/>
          <w:i w:val="false"/>
          <w:color w:val="000000"/>
          <w:sz w:val="28"/>
        </w:rPr>
        <w:t>
      Қазақстан Республикасы Ұлттық Банкінің сұратуы бойынша оған Қазақстан Республикасының Ұлттық Банкіне тиесілі қаржы құралдарын есепке алуға арналған депоненттің бірнеше қосалқы шоты ашылады.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18-1. Алып тасталды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(01.01.2022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18-2. Алып тасталды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(01.01.2022 бастап қолданысқа енгізіледі) қаулысымен.</w:t>
      </w:r>
      <w:r>
        <w:br/>
      </w:r>
      <w:r>
        <w:rPr>
          <w:rFonts w:ascii="Times New Roman"/>
          <w:b w:val="false"/>
          <w:i w:val="false"/>
          <w:color w:val="000000"/>
          <w:sz w:val="28"/>
        </w:rPr>
        <w:t>
</w:t>
      </w:r>
    </w:p>
    <w:bookmarkStart w:name="z30" w:id="75"/>
    <w:p>
      <w:pPr>
        <w:spacing w:after="0"/>
        <w:ind w:left="0"/>
        <w:jc w:val="both"/>
      </w:pPr>
      <w:r>
        <w:rPr>
          <w:rFonts w:ascii="Times New Roman"/>
          <w:b w:val="false"/>
          <w:i w:val="false"/>
          <w:color w:val="000000"/>
          <w:sz w:val="28"/>
        </w:rPr>
        <w:t>
      19. Орталық депозитарийдің депоненті номиналды ұстаушы ретінде клиенттердің шоттарын жүргізу құқығымен кастодиандық, брокерлік және (немесе) дилерлік қызметті қоса атқарған кезде:</w:t>
      </w:r>
    </w:p>
    <w:bookmarkEnd w:id="75"/>
    <w:p>
      <w:pPr>
        <w:spacing w:after="0"/>
        <w:ind w:left="0"/>
        <w:jc w:val="both"/>
      </w:pPr>
      <w:r>
        <w:rPr>
          <w:rFonts w:ascii="Times New Roman"/>
          <w:b w:val="false"/>
          <w:i w:val="false"/>
          <w:color w:val="000000"/>
          <w:sz w:val="28"/>
        </w:rPr>
        <w:t xml:space="preserve">
      1) Қағидалардың </w:t>
      </w:r>
      <w:r>
        <w:rPr>
          <w:rFonts w:ascii="Times New Roman"/>
          <w:b w:val="false"/>
          <w:i w:val="false"/>
          <w:color w:val="000000"/>
          <w:sz w:val="28"/>
        </w:rPr>
        <w:t>18-тармағының</w:t>
      </w:r>
      <w:r>
        <w:rPr>
          <w:rFonts w:ascii="Times New Roman"/>
          <w:b w:val="false"/>
          <w:i w:val="false"/>
          <w:color w:val="000000"/>
          <w:sz w:val="28"/>
        </w:rPr>
        <w:t xml:space="preserve"> 4), 5), 6), 7), 8) және 9) тармақшаларында көрсетілген қосалқы шоттар номиналды ұстау немесе шот операторы қызметтерін көрсете отырып брокерлік қызметті көрсету туралы шартқа сәйкес депонент ұсынған қосалқы шотты ашу жөніндегі бұйрық негізінде ашылады;</w:t>
      </w:r>
    </w:p>
    <w:p>
      <w:pPr>
        <w:spacing w:after="0"/>
        <w:ind w:left="0"/>
        <w:jc w:val="both"/>
      </w:pPr>
      <w:r>
        <w:rPr>
          <w:rFonts w:ascii="Times New Roman"/>
          <w:b w:val="false"/>
          <w:i w:val="false"/>
          <w:color w:val="000000"/>
          <w:sz w:val="28"/>
        </w:rPr>
        <w:t xml:space="preserve">
      2) Қағидалардың </w:t>
      </w:r>
      <w:r>
        <w:rPr>
          <w:rFonts w:ascii="Times New Roman"/>
          <w:b w:val="false"/>
          <w:i w:val="false"/>
          <w:color w:val="000000"/>
          <w:sz w:val="28"/>
        </w:rPr>
        <w:t>18-тармағының</w:t>
      </w:r>
      <w:r>
        <w:rPr>
          <w:rFonts w:ascii="Times New Roman"/>
          <w:b w:val="false"/>
          <w:i w:val="false"/>
          <w:color w:val="000000"/>
          <w:sz w:val="28"/>
        </w:rPr>
        <w:t xml:space="preserve"> 5) және 6) тармақшаларында көрсетілген қосалқы шоттар депонент кастодиандық немесе шот операторы қызметін көрсету шартына сәйкес:</w:t>
      </w:r>
    </w:p>
    <w:p>
      <w:pPr>
        <w:spacing w:after="0"/>
        <w:ind w:left="0"/>
        <w:jc w:val="both"/>
      </w:pPr>
      <w:r>
        <w:rPr>
          <w:rFonts w:ascii="Times New Roman"/>
          <w:b w:val="false"/>
          <w:i w:val="false"/>
          <w:color w:val="000000"/>
          <w:sz w:val="28"/>
        </w:rPr>
        <w:t>
      Қазақстан Республикасының резиденттеріне кастодиандық қызмет көрсетуге берілген, тиесілі қаржы құралдарын есепке алу үшін оларға;</w:t>
      </w:r>
    </w:p>
    <w:p>
      <w:pPr>
        <w:spacing w:after="0"/>
        <w:ind w:left="0"/>
        <w:jc w:val="both"/>
      </w:pPr>
      <w:r>
        <w:rPr>
          <w:rFonts w:ascii="Times New Roman"/>
          <w:b w:val="false"/>
          <w:i w:val="false"/>
          <w:color w:val="000000"/>
          <w:sz w:val="28"/>
        </w:rPr>
        <w:t>
      шетелдік мемлекеттердің заңнамасына сәйкес шығарылған қаржы құралдарын есепке алу үшін Қазақстан Республикасының резидент – номиналды ұстаушыларына;</w:t>
      </w:r>
    </w:p>
    <w:p>
      <w:pPr>
        <w:spacing w:after="0"/>
        <w:ind w:left="0"/>
        <w:jc w:val="both"/>
      </w:pPr>
      <w:r>
        <w:rPr>
          <w:rFonts w:ascii="Times New Roman"/>
          <w:b w:val="false"/>
          <w:i w:val="false"/>
          <w:color w:val="000000"/>
          <w:sz w:val="28"/>
        </w:rPr>
        <w:t>
      Қазақстан Республикасының бейрезидент – номиналды ұстаушыларына ұсынған, қосалқы шот ашу жөніндегі бұйрық негізінде ашылады.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қаулыларымен.</w:t>
      </w:r>
      <w:r>
        <w:br/>
      </w: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31" w:id="76"/>
    <w:p>
      <w:pPr>
        <w:spacing w:after="0"/>
        <w:ind w:left="0"/>
        <w:jc w:val="both"/>
      </w:pPr>
      <w:r>
        <w:rPr>
          <w:rFonts w:ascii="Times New Roman"/>
          <w:b w:val="false"/>
          <w:i w:val="false"/>
          <w:color w:val="000000"/>
          <w:sz w:val="28"/>
        </w:rPr>
        <w:t xml:space="preserve">
      20. Орталық депозитарий клиенттерінің (депоненттер клиенттерінің) жеке шоттарын (қосалқы шоттарын) номиналды ұстауды есепке алу жүйесінде ашу және жүргізу тәртібі Бағалы қағаздар рыногы туралы заңның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және </w:t>
      </w:r>
      <w:r>
        <w:rPr>
          <w:rFonts w:ascii="Times New Roman"/>
          <w:b w:val="false"/>
          <w:i w:val="false"/>
          <w:color w:val="000000"/>
          <w:sz w:val="28"/>
        </w:rPr>
        <w:t>82-баптарында</w:t>
      </w:r>
      <w:r>
        <w:rPr>
          <w:rFonts w:ascii="Times New Roman"/>
          <w:b w:val="false"/>
          <w:i w:val="false"/>
          <w:color w:val="000000"/>
          <w:sz w:val="28"/>
        </w:rPr>
        <w:t>, Нормативтік құқықтық актілерді мемлекеттік тіркеу тізілімінде № 9876 болып тіркелген, Қазақстан Республикасы Ұлттық Банкі Басқармасының 2014 жылғы 22 қазандағы № 210 қаулысымен бекітілген 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номиналды ұстауды есепке алу жүйесінде және бағалы қағаздарды ұстаушылардың тізілімі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 көшірмені беру және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қағидаларында (бұдан әрі – № 210 қағида), Қағидаларда және орталық депозитарий қағидаларының жинағында белгіленеді.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86" w:id="77"/>
    <w:p>
      <w:pPr>
        <w:spacing w:after="0"/>
        <w:ind w:left="0"/>
        <w:jc w:val="both"/>
      </w:pPr>
      <w:r>
        <w:rPr>
          <w:rFonts w:ascii="Times New Roman"/>
          <w:b w:val="false"/>
          <w:i w:val="false"/>
          <w:color w:val="000000"/>
          <w:sz w:val="28"/>
        </w:rPr>
        <w:t>
      20-1. Орталық депозитарий СДАО, мемлекет қатысатын кредиттік бюро немесе мемлекеттік дерекқордан операторлар айқындаған тәртіппен, орталық депозитарийдің ішкі қағидаларында айқындалған мерзімдерде орталық депозитарийдің есепке алу жүйесіндегі өз клиенттері туралы деректерді орталық депозитарий жоғарыда көрсетілген көздерден алатын осындай клиенттер туралы ақпаратпен салыстырып тексеруді жүзеге асырады.</w:t>
      </w:r>
    </w:p>
    <w:bookmarkEnd w:id="77"/>
    <w:p>
      <w:pPr>
        <w:spacing w:after="0"/>
        <w:ind w:left="0"/>
        <w:jc w:val="both"/>
      </w:pPr>
      <w:r>
        <w:rPr>
          <w:rFonts w:ascii="Times New Roman"/>
          <w:b w:val="false"/>
          <w:i w:val="false"/>
          <w:color w:val="000000"/>
          <w:sz w:val="28"/>
        </w:rPr>
        <w:t>
      Осы салыстырып тексерудің қорытындысы бойынша клиент туралы деректерде сәйкессіздіктер анықталған кезде орталық депозитарий оның ішкі құжаттарында көзделген тәртіппен клиент туралы жаңартылуға тиіс деректердің болуын айқындайды және өзінің есептік жүйесіне тиісті өзгерістер енгізеді, содан кейін мұндай клиентке СДАО-ның немесе мемлекеттің қатысуымен кредиттік бюроның қызметтерін пайдаланумен немесе орталық депозитарийдің қағидалар жинағында белгіленген тәртіппен, мерзімде және тәсілмен тікелей мемлекеттік дерекқордан алынған ақпарат негізінде оның деректері жаңартылған жағдайда хабарлама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20-1-тармақпен толықтырылды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20-2. Алып тасталды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 w:id="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Қаржы құралдарымен мәмілелерді тіркеу жөніндегі операцияларды және ақпараттық операцияларды орталық депозитарий мыналардың негізінде жүзеге асырады:</w:t>
      </w:r>
    </w:p>
    <w:bookmarkEnd w:id="78"/>
    <w:p>
      <w:pPr>
        <w:spacing w:after="0"/>
        <w:ind w:left="0"/>
        <w:jc w:val="both"/>
      </w:pPr>
      <w:r>
        <w:rPr>
          <w:rFonts w:ascii="Times New Roman"/>
          <w:b w:val="false"/>
          <w:i w:val="false"/>
          <w:color w:val="000000"/>
          <w:sz w:val="28"/>
        </w:rPr>
        <w:t>
      1)депоненттердің немесе шот операторларының тиісті бұйрықтары;</w:t>
      </w:r>
    </w:p>
    <w:p>
      <w:pPr>
        <w:spacing w:after="0"/>
        <w:ind w:left="0"/>
        <w:jc w:val="both"/>
      </w:pPr>
      <w:r>
        <w:rPr>
          <w:rFonts w:ascii="Times New Roman"/>
          <w:b w:val="false"/>
          <w:i w:val="false"/>
          <w:color w:val="000000"/>
          <w:sz w:val="28"/>
        </w:rPr>
        <w:t>
      2)сауда-саттықты ұйымдастырушының бұйрықтары;</w:t>
      </w:r>
    </w:p>
    <w:p>
      <w:pPr>
        <w:spacing w:after="0"/>
        <w:ind w:left="0"/>
        <w:jc w:val="both"/>
      </w:pPr>
      <w:r>
        <w:rPr>
          <w:rFonts w:ascii="Times New Roman"/>
          <w:b w:val="false"/>
          <w:i w:val="false"/>
          <w:color w:val="000000"/>
          <w:sz w:val="28"/>
        </w:rPr>
        <w:t xml:space="preserve">
      3)клирингтік ұйымның және (немесе) орталық контрагенттің </w:t>
      </w:r>
    </w:p>
    <w:p>
      <w:pPr>
        <w:spacing w:after="0"/>
        <w:ind w:left="0"/>
        <w:jc w:val="both"/>
      </w:pPr>
      <w:r>
        <w:rPr>
          <w:rFonts w:ascii="Times New Roman"/>
          <w:b w:val="false"/>
          <w:i w:val="false"/>
          <w:color w:val="000000"/>
          <w:sz w:val="28"/>
        </w:rPr>
        <w:t>
      бұйрықтары;</w:t>
      </w:r>
    </w:p>
    <w:p>
      <w:pPr>
        <w:spacing w:after="0"/>
        <w:ind w:left="0"/>
        <w:jc w:val="both"/>
      </w:pPr>
      <w:r>
        <w:rPr>
          <w:rFonts w:ascii="Times New Roman"/>
          <w:b w:val="false"/>
          <w:i w:val="false"/>
          <w:color w:val="000000"/>
          <w:sz w:val="28"/>
        </w:rPr>
        <w:t>
      4) ақпараттық жүйелер деректерінің провайдерлері мен орталық депозитарий арасында жасалған шартта айқындалған тәртіппен және талаптармен Bloomberg (Блумберг) және (немесе) Reuters (Рейтер) ақпараттық жүйелері арқылы алынған бұйрықтар және (немесе) өзге де нұсқаулар (құжаттар);</w:t>
      </w:r>
    </w:p>
    <w:p>
      <w:pPr>
        <w:spacing w:after="0"/>
        <w:ind w:left="0"/>
        <w:jc w:val="both"/>
      </w:pPr>
      <w:r>
        <w:rPr>
          <w:rFonts w:ascii="Times New Roman"/>
          <w:b w:val="false"/>
          <w:i w:val="false"/>
          <w:color w:val="000000"/>
          <w:sz w:val="28"/>
        </w:rPr>
        <w:t>
      5) осы қор биржасы немесе клирингтік ұйым мен орталық депозитарий арасында жасалған шартта айқындалған тәртіппен және шарттарда "Астана" халықаралық қаржы орталығының аумағында жұмыс істейтін қор биржасының немесе клирингтік ұйымның бұйрықтары;</w:t>
      </w:r>
    </w:p>
    <w:p>
      <w:pPr>
        <w:spacing w:after="0"/>
        <w:ind w:left="0"/>
        <w:jc w:val="both"/>
      </w:pPr>
      <w:r>
        <w:rPr>
          <w:rFonts w:ascii="Times New Roman"/>
          <w:b w:val="false"/>
          <w:i w:val="false"/>
          <w:color w:val="000000"/>
          <w:sz w:val="28"/>
        </w:rPr>
        <w:t>
      6) шет мемлекеттің аумағында бағалы қағаздармен және өзге де қаржы құралдарымен сауданы ұйымдастыру жөніндегі қызметті жүзеге асыруға уәкілетті шетелдік ұйымның немесе шет мемлекеттің аумағында қызметті жүзеге асыруға уәкілетті клирингтік ұйымның бұйрықтары және (немесе) өзге де нұсқаулары (құжаттары) осы шетелдік ұйымның немесе клирингтік ұйым және орталық депозитарий арасында жасалған шартта айқындалған тәртіппен және шарттарда;</w:t>
      </w:r>
    </w:p>
    <w:p>
      <w:pPr>
        <w:spacing w:after="0"/>
        <w:ind w:left="0"/>
        <w:jc w:val="both"/>
      </w:pPr>
      <w:r>
        <w:rPr>
          <w:rFonts w:ascii="Times New Roman"/>
          <w:b w:val="false"/>
          <w:i w:val="false"/>
          <w:color w:val="000000"/>
          <w:sz w:val="28"/>
        </w:rPr>
        <w:t>
      7) орталық депозитариймен орталық депозитарийдің қағидалар жинағында белгіленген тәртіппен шарт жасасқан депонент клиентінің бұйрығы;</w:t>
      </w:r>
    </w:p>
    <w:p>
      <w:pPr>
        <w:spacing w:after="0"/>
        <w:ind w:left="0"/>
        <w:jc w:val="both"/>
      </w:pPr>
      <w:r>
        <w:rPr>
          <w:rFonts w:ascii="Times New Roman"/>
          <w:b w:val="false"/>
          <w:i w:val="false"/>
          <w:color w:val="000000"/>
          <w:sz w:val="28"/>
        </w:rPr>
        <w:t>
      8) орталық депозитарий кастодиандық қызмет көрсету бойынша қызметтер көрсететін заңды және жеке тұлғалардың тиісті бұйрықтары;</w:t>
      </w:r>
    </w:p>
    <w:p>
      <w:pPr>
        <w:spacing w:after="0"/>
        <w:ind w:left="0"/>
        <w:jc w:val="both"/>
      </w:pPr>
      <w:r>
        <w:rPr>
          <w:rFonts w:ascii="Times New Roman"/>
          <w:b w:val="false"/>
          <w:i w:val="false"/>
          <w:color w:val="000000"/>
          <w:sz w:val="28"/>
        </w:rPr>
        <w:t xml:space="preserve">
      9)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Атқарушылық іс жүргізу туралы заң) сәйкес мемлекеттік органдар мен осындай құқыққа ие тұлғалардың актілері;</w:t>
      </w:r>
    </w:p>
    <w:p>
      <w:pPr>
        <w:spacing w:after="0"/>
        <w:ind w:left="0"/>
        <w:jc w:val="both"/>
      </w:pPr>
      <w:r>
        <w:rPr>
          <w:rFonts w:ascii="Times New Roman"/>
          <w:b w:val="false"/>
          <w:i w:val="false"/>
          <w:color w:val="000000"/>
          <w:sz w:val="28"/>
        </w:rPr>
        <w:t>
      10) орталық депозитарийдің атқарушы органының оның қағидалар жинағында көзделген жағдайларда түзету жазбаларын енгізу мақсатында шешімдері.</w:t>
      </w:r>
    </w:p>
    <w:p>
      <w:pPr>
        <w:spacing w:after="0"/>
        <w:ind w:left="0"/>
        <w:jc w:val="both"/>
      </w:pPr>
      <w:r>
        <w:rPr>
          <w:rFonts w:ascii="Times New Roman"/>
          <w:b w:val="false"/>
          <w:i w:val="false"/>
          <w:color w:val="000000"/>
          <w:sz w:val="28"/>
        </w:rPr>
        <w:t>
      Депоненттің клиенттері орталық депозитарийге оның қағидалар жинағында көзделген тәртіппен және шарттарда жүгінген кезде орталық депозитарий депонент клиенттерінің бұйрықтары негізінде ақпараттық операцияларды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92" w:id="79"/>
    <w:p>
      <w:pPr>
        <w:spacing w:after="0"/>
        <w:ind w:left="0"/>
        <w:jc w:val="both"/>
      </w:pPr>
      <w:r>
        <w:rPr>
          <w:rFonts w:ascii="Times New Roman"/>
          <w:b w:val="false"/>
          <w:i w:val="false"/>
          <w:color w:val="000000"/>
          <w:sz w:val="28"/>
        </w:rPr>
        <w:t>
      21-1. Эмиссиялық бағалы қағаздармен мәмілені орталық депозитарийдің есепке алу жүйесінде тіркеу мыналарды қамтиды:</w:t>
      </w:r>
    </w:p>
    <w:bookmarkEnd w:id="79"/>
    <w:bookmarkStart w:name="z137" w:id="80"/>
    <w:p>
      <w:pPr>
        <w:spacing w:after="0"/>
        <w:ind w:left="0"/>
        <w:jc w:val="both"/>
      </w:pPr>
      <w:r>
        <w:rPr>
          <w:rFonts w:ascii="Times New Roman"/>
          <w:b w:val="false"/>
          <w:i w:val="false"/>
          <w:color w:val="000000"/>
          <w:sz w:val="28"/>
        </w:rPr>
        <w:t>
      1) бағалы қағаздармен мәмілені тіркеуге бұйрық берген адамның өкілеттіктерін және осы бұйрық нысанының белгіленген талаптарға сәйкестігін тексеру;</w:t>
      </w:r>
    </w:p>
    <w:bookmarkEnd w:id="80"/>
    <w:bookmarkStart w:name="z138" w:id="81"/>
    <w:p>
      <w:pPr>
        <w:spacing w:after="0"/>
        <w:ind w:left="0"/>
        <w:jc w:val="both"/>
      </w:pPr>
      <w:r>
        <w:rPr>
          <w:rFonts w:ascii="Times New Roman"/>
          <w:b w:val="false"/>
          <w:i w:val="false"/>
          <w:color w:val="000000"/>
          <w:sz w:val="28"/>
        </w:rPr>
        <w:t>
      2) бағалы қағаздармен мәмілені тіркеуге бұйрықты тіркеу;</w:t>
      </w:r>
    </w:p>
    <w:bookmarkEnd w:id="81"/>
    <w:bookmarkStart w:name="z139" w:id="82"/>
    <w:p>
      <w:pPr>
        <w:spacing w:after="0"/>
        <w:ind w:left="0"/>
        <w:jc w:val="both"/>
      </w:pPr>
      <w:r>
        <w:rPr>
          <w:rFonts w:ascii="Times New Roman"/>
          <w:b w:val="false"/>
          <w:i w:val="false"/>
          <w:color w:val="000000"/>
          <w:sz w:val="28"/>
        </w:rPr>
        <w:t>
      3) бағалы қағаздармен мәмілені орындаудан бас тарту үшін негіздер болмаған кезде оны тіркеуге бұйрықта көрсетілген іс-әрекеттерді жүзеге асыру;</w:t>
      </w:r>
    </w:p>
    <w:bookmarkEnd w:id="82"/>
    <w:bookmarkStart w:name="z140" w:id="83"/>
    <w:p>
      <w:pPr>
        <w:spacing w:after="0"/>
        <w:ind w:left="0"/>
        <w:jc w:val="both"/>
      </w:pPr>
      <w:r>
        <w:rPr>
          <w:rFonts w:ascii="Times New Roman"/>
          <w:b w:val="false"/>
          <w:i w:val="false"/>
          <w:color w:val="000000"/>
          <w:sz w:val="28"/>
        </w:rPr>
        <w:t>
      4) клиентке немесе шот операторына бағалы қағаздармен мәмілені тіркеуге оның бұйрығының орындалуы туралы есепті жіберу.</w:t>
      </w:r>
    </w:p>
    <w:bookmarkEnd w:id="83"/>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22-тармағында</w:t>
      </w:r>
      <w:r>
        <w:rPr>
          <w:rFonts w:ascii="Times New Roman"/>
          <w:b w:val="false"/>
          <w:i w:val="false"/>
          <w:color w:val="000000"/>
          <w:sz w:val="28"/>
        </w:rPr>
        <w:t xml:space="preserve"> көрсетілген бағалы қағаздармен мәмілені тіркеуге арналған бұйрықты орындаудан бас тарту үшін негіздер болмаған жағдайда, егер Қағидаларда және (немесе) орталық депозитарийдің қағидалар жинағында бұйрықты орындаудың өзге мерзімі көзделмесе, бағалы қағаздармен мәмілені тіркеуге арналған бұйрықты орындауды орталық депозитарий қарсы бұйрықты алған күннен кейін екі жұмыс күнінен аспайтын мерзімде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21-1-тармақпен толықтырылды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3" w:id="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Орталық депозитарий бұйрықты алған күннен бастап 2 (екі) жұмыс күні ішінде Қазақстан Республикасының </w:t>
      </w:r>
      <w:r>
        <w:rPr>
          <w:rFonts w:ascii="Times New Roman"/>
          <w:b w:val="false"/>
          <w:i w:val="false"/>
          <w:color w:val="000000"/>
          <w:sz w:val="28"/>
        </w:rPr>
        <w:t>Цифрлық кодексіне</w:t>
      </w:r>
      <w:r>
        <w:rPr>
          <w:rFonts w:ascii="Times New Roman"/>
          <w:b w:val="false"/>
          <w:i w:val="false"/>
          <w:color w:val="000000"/>
          <w:sz w:val="28"/>
        </w:rPr>
        <w:t xml:space="preserve"> сәйкес цифрлық жүйелерді пайдалана отырып, оны орындамау себептерін көрсетіп, мынадай:</w:t>
      </w:r>
    </w:p>
    <w:bookmarkEnd w:id="84"/>
    <w:p>
      <w:pPr>
        <w:spacing w:after="0"/>
        <w:ind w:left="0"/>
        <w:jc w:val="both"/>
      </w:pPr>
      <w:r>
        <w:rPr>
          <w:rFonts w:ascii="Times New Roman"/>
          <w:b w:val="false"/>
          <w:i w:val="false"/>
          <w:color w:val="000000"/>
          <w:sz w:val="28"/>
        </w:rPr>
        <w:t>
      1) орталық депозитарий клиентінің бағалы қағаздар нарығында кәсіби қызметті жүзеге асыруға лицензиясының және (немесе) лицензиясына қосымшаның қолданысы тоқтатыла тұрған немесе одан айырылған (қайтарып алынған) (қаржы құралдарын басқа депоненттерге номиналды ұстауға аудару немесе орталық депозитарийдің номиналды ұстауынан қаржы құралдарын шығару жөніндегі операцияларды және ақпараттық операцияларды қоспағанда);</w:t>
      </w:r>
    </w:p>
    <w:p>
      <w:pPr>
        <w:spacing w:after="0"/>
        <w:ind w:left="0"/>
        <w:jc w:val="both"/>
      </w:pPr>
      <w:r>
        <w:rPr>
          <w:rFonts w:ascii="Times New Roman"/>
          <w:b w:val="false"/>
          <w:i w:val="false"/>
          <w:color w:val="000000"/>
          <w:sz w:val="28"/>
        </w:rPr>
        <w:t>
      2) уәкілетті орган немесе бағалы қағаздардың айналысын тоқтата тұруға немесе тоқтатуға уәкілеттік берілген мемлекеттік органдар (ақпараттық операцияларды қоспағанда) бағалы қағаздардың айналысы тоқтатыла тұрған немесе тоқтатылған;</w:t>
      </w:r>
    </w:p>
    <w:p>
      <w:pPr>
        <w:spacing w:after="0"/>
        <w:ind w:left="0"/>
        <w:jc w:val="both"/>
      </w:pPr>
      <w:r>
        <w:rPr>
          <w:rFonts w:ascii="Times New Roman"/>
          <w:b w:val="false"/>
          <w:i w:val="false"/>
          <w:color w:val="000000"/>
          <w:sz w:val="28"/>
        </w:rPr>
        <w:t>
      3) бағалы қағаздар шығарылымы тоқтатыла тұрған немесе тоқтатылған (ақпараттық операцияларды, номиналды ұстаушыны ауыстыру кезінде қажетті немесе осындай бағалы қағаздарды өтеу кезінде жүргізілетін операцияларды, сондай-ақ ерікті жинақтаушы зейнетақы қорларына ашылған қосалқы шоттардан бағалы қағаздарды есептен шығару және бірыңғай жинақтаушы зейнетақы қорына ашылған қосалқы шотқа есепке жатқызу жөніндегі операцияларды қоспағанда);</w:t>
      </w:r>
    </w:p>
    <w:p>
      <w:pPr>
        <w:spacing w:after="0"/>
        <w:ind w:left="0"/>
        <w:jc w:val="both"/>
      </w:pPr>
      <w:r>
        <w:rPr>
          <w:rFonts w:ascii="Times New Roman"/>
          <w:b w:val="false"/>
          <w:i w:val="false"/>
          <w:color w:val="000000"/>
          <w:sz w:val="28"/>
        </w:rPr>
        <w:t>
      4) бұйрық орталық депозитарийдің қағидалар жинағында белгіленген нысанға сәйкес келмеген;</w:t>
      </w:r>
    </w:p>
    <w:p>
      <w:pPr>
        <w:spacing w:after="0"/>
        <w:ind w:left="0"/>
        <w:jc w:val="both"/>
      </w:pPr>
      <w:r>
        <w:rPr>
          <w:rFonts w:ascii="Times New Roman"/>
          <w:b w:val="false"/>
          <w:i w:val="false"/>
          <w:color w:val="000000"/>
          <w:sz w:val="28"/>
        </w:rPr>
        <w:t>
      5) толтыру үшін міндетті бұйрықтың деректемелері болмаған, сондай-ақ түзетулер немесе боялған жерлер болған;</w:t>
      </w:r>
    </w:p>
    <w:p>
      <w:pPr>
        <w:spacing w:after="0"/>
        <w:ind w:left="0"/>
        <w:jc w:val="both"/>
      </w:pPr>
      <w:r>
        <w:rPr>
          <w:rFonts w:ascii="Times New Roman"/>
          <w:b w:val="false"/>
          <w:i w:val="false"/>
          <w:color w:val="000000"/>
          <w:sz w:val="28"/>
        </w:rPr>
        <w:t>
      6) бұйрықтардағы қолдардың үлгілері нотариат куәландырған үлгілерге сәйкес келмеген;</w:t>
      </w:r>
    </w:p>
    <w:p>
      <w:pPr>
        <w:spacing w:after="0"/>
        <w:ind w:left="0"/>
        <w:jc w:val="both"/>
      </w:pPr>
      <w:r>
        <w:rPr>
          <w:rFonts w:ascii="Times New Roman"/>
          <w:b w:val="false"/>
          <w:i w:val="false"/>
          <w:color w:val="000000"/>
          <w:sz w:val="28"/>
        </w:rPr>
        <w:t>
      7) Атқарушылық іс жүргізу туралы заңының 65-бабында көрсетілген жағдайларды қоспағанда, бұйрықта көрсетілген бағалы қағаздар және (немесе) жеке шот (қосалқы шот) бұғатталған;</w:t>
      </w:r>
    </w:p>
    <w:p>
      <w:pPr>
        <w:spacing w:after="0"/>
        <w:ind w:left="0"/>
        <w:jc w:val="both"/>
      </w:pPr>
      <w:r>
        <w:rPr>
          <w:rFonts w:ascii="Times New Roman"/>
          <w:b w:val="false"/>
          <w:i w:val="false"/>
          <w:color w:val="000000"/>
          <w:sz w:val="28"/>
        </w:rPr>
        <w:t xml:space="preserve">
      8) банктерді біріктіру нысанында қайта ұйымдастыру кезінде тіркелген тұлғалардың біреуіне қатысты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қайта құрылымдау жүргізілген жеке шоттарынан (шоттарына) (қосалқы шоттарынан (қосалқы шоттарына) қаржы құралдарын есептен шығару (есепке жатқызу) жөніндегі операцияларды жүргізуді қоспағанда, бұйрықта көрсетілген қаржы құралдарына ауыртпалықтар болған;</w:t>
      </w:r>
    </w:p>
    <w:p>
      <w:pPr>
        <w:spacing w:after="0"/>
        <w:ind w:left="0"/>
        <w:jc w:val="both"/>
      </w:pPr>
      <w:r>
        <w:rPr>
          <w:rFonts w:ascii="Times New Roman"/>
          <w:b w:val="false"/>
          <w:i w:val="false"/>
          <w:color w:val="000000"/>
          <w:sz w:val="28"/>
        </w:rPr>
        <w:t>
      9) есептеулерін есепке алу ұйымы жүзеге асыратын бұйрықтардың жекелеген түрлеріне қатысты орталық депозитарий қағидаларының жинағында белгіленген жағдайларды қоспағанда, орталық депозитарий клиенттерінің қаржы құралдарының және (немесе) шоттарында (қосалқы шоттарында) қажетті ақша саны болмаған;</w:t>
      </w:r>
    </w:p>
    <w:p>
      <w:pPr>
        <w:spacing w:after="0"/>
        <w:ind w:left="0"/>
        <w:jc w:val="both"/>
      </w:pPr>
      <w:r>
        <w:rPr>
          <w:rFonts w:ascii="Times New Roman"/>
          <w:b w:val="false"/>
          <w:i w:val="false"/>
          <w:color w:val="000000"/>
          <w:sz w:val="28"/>
        </w:rPr>
        <w:t>
      10) алып тасталды;</w:t>
      </w:r>
    </w:p>
    <w:p>
      <w:pPr>
        <w:spacing w:after="0"/>
        <w:ind w:left="0"/>
        <w:jc w:val="both"/>
      </w:pPr>
      <w:r>
        <w:rPr>
          <w:rFonts w:ascii="Times New Roman"/>
          <w:b w:val="false"/>
          <w:i w:val="false"/>
          <w:color w:val="000000"/>
          <w:sz w:val="28"/>
        </w:rPr>
        <w:t>
      11) алып тасталды;</w:t>
      </w:r>
    </w:p>
    <w:p>
      <w:pPr>
        <w:spacing w:after="0"/>
        <w:ind w:left="0"/>
        <w:jc w:val="both"/>
      </w:pPr>
      <w:r>
        <w:rPr>
          <w:rFonts w:ascii="Times New Roman"/>
          <w:b w:val="false"/>
          <w:i w:val="false"/>
          <w:color w:val="000000"/>
          <w:sz w:val="28"/>
        </w:rPr>
        <w:t>
      12) мәміле Қазақстан Республикасының Бағалы қағаздар рыногы туралы заңнамасына сәйкес келмеген;</w:t>
      </w:r>
    </w:p>
    <w:p>
      <w:pPr>
        <w:spacing w:after="0"/>
        <w:ind w:left="0"/>
        <w:jc w:val="both"/>
      </w:pPr>
      <w:r>
        <w:rPr>
          <w:rFonts w:ascii="Times New Roman"/>
          <w:b w:val="false"/>
          <w:i w:val="false"/>
          <w:color w:val="000000"/>
          <w:sz w:val="28"/>
        </w:rPr>
        <w:t>
      13) орталық депозитарийдің қағидалар жинағында белгіленген жағдайларда жазбаша түрде немесе электрондық құжат нысанында осы бұйрықты орындаудан бас тартуды ресімдейді.</w:t>
      </w:r>
    </w:p>
    <w:p>
      <w:pPr>
        <w:spacing w:after="0"/>
        <w:ind w:left="0"/>
        <w:jc w:val="both"/>
      </w:pPr>
      <w:r>
        <w:rPr>
          <w:rFonts w:ascii="Times New Roman"/>
          <w:b w:val="false"/>
          <w:i w:val="false"/>
          <w:color w:val="000000"/>
          <w:sz w:val="28"/>
        </w:rPr>
        <w:t>
      Жазбаша түрдегі бас тарту орталық депозитарийдің қағидалар жинағында көзделген байланыс түрлерімен жіберіледі.</w:t>
      </w:r>
    </w:p>
    <w:p>
      <w:pPr>
        <w:spacing w:after="0"/>
        <w:ind w:left="0"/>
        <w:jc w:val="both"/>
      </w:pPr>
      <w:r>
        <w:rPr>
          <w:rFonts w:ascii="Times New Roman"/>
          <w:b w:val="false"/>
          <w:i w:val="false"/>
          <w:color w:val="000000"/>
          <w:sz w:val="28"/>
        </w:rPr>
        <w:t>
      Осы тармақтың цифрлық қаржы активтеріне қатысты бөлігіндегі ережелері, егер орталық депозитарий қызметті цифрлық қаржы активтері платформасының операторы ретінде жүзеге асырған жағдайда ғана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279" w:id="85"/>
    <w:p>
      <w:pPr>
        <w:spacing w:after="0"/>
        <w:ind w:left="0"/>
        <w:jc w:val="both"/>
      </w:pPr>
      <w:r>
        <w:rPr>
          <w:rFonts w:ascii="Times New Roman"/>
          <w:b w:val="false"/>
          <w:i w:val="false"/>
          <w:color w:val="000000"/>
          <w:sz w:val="28"/>
        </w:rPr>
        <w:t>
      22-1. Орталық депозитарий бұйрықтың орындалмағаны туралы есепті Цифрлық кодекске сәйкес цифрлық жүйелерді пайдалана отырып, оны орындамау себептерін көрсетіп, мынадай:</w:t>
      </w:r>
    </w:p>
    <w:bookmarkEnd w:id="85"/>
    <w:p>
      <w:pPr>
        <w:spacing w:after="0"/>
        <w:ind w:left="0"/>
        <w:jc w:val="both"/>
      </w:pPr>
      <w:r>
        <w:rPr>
          <w:rFonts w:ascii="Times New Roman"/>
          <w:b w:val="false"/>
          <w:i w:val="false"/>
          <w:color w:val="000000"/>
          <w:sz w:val="28"/>
        </w:rPr>
        <w:t>
      1) егер бұйрықты ұсыну қажеттілігі Қазақстан Республикасының Бағалы қағаздар рыногы туралы заңнамасында белгіленген болса, бұйрық берілген күннен бастап күнтізбелік 30 (отыз) күн ішінде, қарсы бұйрық болмаған;</w:t>
      </w:r>
    </w:p>
    <w:p>
      <w:pPr>
        <w:spacing w:after="0"/>
        <w:ind w:left="0"/>
        <w:jc w:val="both"/>
      </w:pPr>
      <w:r>
        <w:rPr>
          <w:rFonts w:ascii="Times New Roman"/>
          <w:b w:val="false"/>
          <w:i w:val="false"/>
          <w:color w:val="000000"/>
          <w:sz w:val="28"/>
        </w:rPr>
        <w:t>
      2) орталық депозитарийдің қаржы құралдарын номиналды ұстауға (шығаруға) енгізу (шығару) туралы бұйрығын есепке алу ұйымының орындамағаны туралы хабарлама алған;</w:t>
      </w:r>
    </w:p>
    <w:p>
      <w:pPr>
        <w:spacing w:after="0"/>
        <w:ind w:left="0"/>
        <w:jc w:val="both"/>
      </w:pPr>
      <w:r>
        <w:rPr>
          <w:rFonts w:ascii="Times New Roman"/>
          <w:b w:val="false"/>
          <w:i w:val="false"/>
          <w:color w:val="000000"/>
          <w:sz w:val="28"/>
        </w:rPr>
        <w:t>
      3) орталық депозитарийдің қағидалар жинағында белгіленген жағдайларда жазбаша түрде немесе электрондық құжат нысанында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22-1-тармақпен толықтырылды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34" w:id="86"/>
    <w:p>
      <w:pPr>
        <w:spacing w:after="0"/>
        <w:ind w:left="0"/>
        <w:jc w:val="both"/>
      </w:pPr>
      <w:r>
        <w:rPr>
          <w:rFonts w:ascii="Times New Roman"/>
          <w:b w:val="false"/>
          <w:i w:val="false"/>
          <w:color w:val="000000"/>
          <w:sz w:val="28"/>
        </w:rPr>
        <w:t>
      23. Орталық депозитарий құжаттама нысанында шығарылған қаржы құралдарын және клиенттердің олар бойынша құқықтары туралы жазбаларды, оның ішінде көрсетілген ақпаратты көшіру жүйесін және жазбаларды сақтаудың қауіпсіз жүйесін пайдалану арқылы сақтау үшін қажетті жағдайларды қамтамасыз етеді.</w:t>
      </w:r>
    </w:p>
    <w:bookmarkEnd w:id="86"/>
    <w:bookmarkStart w:name="z35" w:id="87"/>
    <w:p>
      <w:pPr>
        <w:spacing w:after="0"/>
        <w:ind w:left="0"/>
        <w:jc w:val="both"/>
      </w:pPr>
      <w:r>
        <w:rPr>
          <w:rFonts w:ascii="Times New Roman"/>
          <w:b w:val="false"/>
          <w:i w:val="false"/>
          <w:color w:val="000000"/>
          <w:sz w:val="28"/>
        </w:rPr>
        <w:t xml:space="preserve">
      24. Орталық депозитарий құжаттама нысанында шығарылған қаржы құралдарын материалсыздандыруды аталған қаржы құралдары бойынша құқықтарды орталық депозитарий клиенттерінің жеке шоттарында (қосалқы шоттарында) номиналды ұстауды өзінің есепке алу жүйесінде есепке алу және куәландыру арқылы жүзеге асырады. </w:t>
      </w:r>
    </w:p>
    <w:bookmarkEnd w:id="87"/>
    <w:p>
      <w:pPr>
        <w:spacing w:after="0"/>
        <w:ind w:left="0"/>
        <w:jc w:val="both"/>
      </w:pPr>
      <w:r>
        <w:rPr>
          <w:rFonts w:ascii="Times New Roman"/>
          <w:b w:val="false"/>
          <w:i w:val="false"/>
          <w:color w:val="000000"/>
          <w:sz w:val="28"/>
        </w:rPr>
        <w:t>
      Орталық депозитарий қаржы құралдары бойынша клиенттердің құқықтарын орталық депозитарийдің есепке алу жүйесінде жеке шоттан (қосалқы шоттан) үзінді-көшірмені беру арқылы растайды.</w:t>
      </w:r>
    </w:p>
    <w:bookmarkStart w:name="z36" w:id="88"/>
    <w:p>
      <w:pPr>
        <w:spacing w:after="0"/>
        <w:ind w:left="0"/>
        <w:jc w:val="both"/>
      </w:pPr>
      <w:r>
        <w:rPr>
          <w:rFonts w:ascii="Times New Roman"/>
          <w:b w:val="false"/>
          <w:i w:val="false"/>
          <w:color w:val="000000"/>
          <w:sz w:val="28"/>
        </w:rPr>
        <w:t xml:space="preserve">
      25. Орталық депозитарий материалсыздандырылған қаржы құралдарын Қазақстан Республикасының бағалы қағаздар нарығы туралы заңнамасында белгіленген тәртіппен сақтауды жүзеге асырады. </w:t>
      </w:r>
    </w:p>
    <w:bookmarkEnd w:id="88"/>
    <w:bookmarkStart w:name="z37" w:id="89"/>
    <w:p>
      <w:pPr>
        <w:spacing w:after="0"/>
        <w:ind w:left="0"/>
        <w:jc w:val="both"/>
      </w:pPr>
      <w:r>
        <w:rPr>
          <w:rFonts w:ascii="Times New Roman"/>
          <w:b w:val="false"/>
          <w:i w:val="false"/>
          <w:color w:val="000000"/>
          <w:sz w:val="28"/>
        </w:rPr>
        <w:t>
      26. Номиналды ұстаудағы қаржы құралдарымен мәмілелер бойынша, сондай-ақ бағалы қағаздар бойынша кірісті төлеу бойынша және оларды өтеген кезде төлем агентінің функцияларын орындау мақсатында орталық депозитарий бірмезгілде клиенттерге номиналдық ұстауды есепке алу жүйесінде жеке шоттар (қосалқы шоттар) мен банк шоттарын ашады.</w:t>
      </w:r>
    </w:p>
    <w:bookmarkEnd w:id="89"/>
    <w:bookmarkStart w:name="z154" w:id="90"/>
    <w:p>
      <w:pPr>
        <w:spacing w:after="0"/>
        <w:ind w:left="0"/>
        <w:jc w:val="both"/>
      </w:pPr>
      <w:r>
        <w:rPr>
          <w:rFonts w:ascii="Times New Roman"/>
          <w:b w:val="false"/>
          <w:i w:val="false"/>
          <w:color w:val="000000"/>
          <w:sz w:val="28"/>
        </w:rPr>
        <w:t>
      26-1. Шет мемлекеттердің заңнамасына сәйкес шығарылған қаржы құралдары бойынша кірістер төлемдерін алу шеңберінде орталық депозитарий қағидалар жинағында белгіленген тәртіппен және талаптармен шет мемлекеттердің заңнамасына сәйкес төленетін қаржы құралдары бойынша кірістерден алынатын салықтарды әкімшілендіру функцияларын жүзеге асырады.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26-1-тармақпен толықтырылды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8" w:id="91"/>
    <w:p>
      <w:pPr>
        <w:spacing w:after="0"/>
        <w:ind w:left="0"/>
        <w:jc w:val="both"/>
      </w:pPr>
      <w:r>
        <w:rPr>
          <w:rFonts w:ascii="Times New Roman"/>
          <w:b w:val="false"/>
          <w:i w:val="false"/>
          <w:color w:val="000000"/>
          <w:sz w:val="28"/>
        </w:rPr>
        <w:t>
      27. Орталық депозитарий клиенттерінің, депоненттер клиенттерінің ақшасын есепке алу, сондай-ақ талап етілмеген ақшаны баланстан тыс шоттарда орталық депозитарийде жүзеге асырылады.</w:t>
      </w:r>
    </w:p>
    <w:bookmarkEnd w:id="91"/>
    <w:p>
      <w:pPr>
        <w:spacing w:after="0"/>
        <w:ind w:left="0"/>
        <w:jc w:val="both"/>
      </w:pPr>
      <w:r>
        <w:rPr>
          <w:rFonts w:ascii="Times New Roman"/>
          <w:b w:val="false"/>
          <w:i w:val="false"/>
          <w:color w:val="000000"/>
          <w:sz w:val="28"/>
        </w:rPr>
        <w:t>
      Депоненттің және оның клиенттерінің ақшасын есепке алуды орталық депозитарий бөлек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 нарығын реттеу және дамыту агенттігі Басқармасының 26.06.2023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9" w:id="92"/>
    <w:p>
      <w:pPr>
        <w:spacing w:after="0"/>
        <w:ind w:left="0"/>
        <w:jc w:val="both"/>
      </w:pPr>
      <w:r>
        <w:rPr>
          <w:rFonts w:ascii="Times New Roman"/>
          <w:b w:val="false"/>
          <w:i w:val="false"/>
          <w:color w:val="000000"/>
          <w:sz w:val="28"/>
        </w:rPr>
        <w:t>
      28. Орталық депозитарий күн сайын брокерлерден және (немесе) дилерлерден әрбір клиенттің орталық депозитарийде ашылған шотындағы және эмиссиялық бағалы қағаздармен және өзге қаржы құралдарымен мәмілелер жасауға арналған ақша сомасы туралы мәліметтерді қабылдауды қамтамасыз етеді.</w:t>
      </w:r>
    </w:p>
    <w:bookmarkEnd w:id="92"/>
    <w:p>
      <w:pPr>
        <w:spacing w:after="0"/>
        <w:ind w:left="0"/>
        <w:jc w:val="both"/>
      </w:pPr>
      <w:r>
        <w:rPr>
          <w:rFonts w:ascii="Times New Roman"/>
          <w:b w:val="false"/>
          <w:i w:val="false"/>
          <w:color w:val="000000"/>
          <w:sz w:val="28"/>
        </w:rPr>
        <w:t>
      Брокерлер және (немесе) дилерлер әрбір клиенттің орталық депозитарийде ашылған шотындағы және эмиссиялық бағалы қағаздармен және өзге қаржы құралдарымен мәмілелер жасауға арналған ақша сомасы туралы ұсынған мәліметтерді орталық депозитарий орталық депозитарийдің есепке алу жүйесіндегі клиенттің қосалқы шоты жабылған күннен бастап 5 (бес жыл) ішінде сақтауы тиіс.</w:t>
      </w:r>
    </w:p>
    <w:bookmarkStart w:name="z93" w:id="93"/>
    <w:p>
      <w:pPr>
        <w:spacing w:after="0"/>
        <w:ind w:left="0"/>
        <w:jc w:val="both"/>
      </w:pPr>
      <w:r>
        <w:rPr>
          <w:rFonts w:ascii="Times New Roman"/>
          <w:b w:val="false"/>
          <w:i w:val="false"/>
          <w:color w:val="000000"/>
          <w:sz w:val="28"/>
        </w:rPr>
        <w:t>
      28-1. Орталық депозитарий орталық депозитарийдің қағидалар жинағында белгіленген тәртіппен депоненттің клиенттеріне тиесілі қаржы құралдарын біріктірілген есепке алуға арналған депоненттің қосалқы шоты бойынша депонентті есепке алу жүйесінен:</w:t>
      </w:r>
    </w:p>
    <w:bookmarkEnd w:id="93"/>
    <w:p>
      <w:pPr>
        <w:spacing w:after="0"/>
        <w:ind w:left="0"/>
        <w:jc w:val="both"/>
      </w:pPr>
      <w:r>
        <w:rPr>
          <w:rFonts w:ascii="Times New Roman"/>
          <w:b w:val="false"/>
          <w:i w:val="false"/>
          <w:color w:val="000000"/>
          <w:sz w:val="28"/>
        </w:rPr>
        <w:t>
      есепті күннің басында және соңында осы қосалқы шотта есепте тұрған қаржы құралдарының қалдықтары туралы;</w:t>
      </w:r>
    </w:p>
    <w:p>
      <w:pPr>
        <w:spacing w:after="0"/>
        <w:ind w:left="0"/>
        <w:jc w:val="both"/>
      </w:pPr>
      <w:r>
        <w:rPr>
          <w:rFonts w:ascii="Times New Roman"/>
          <w:b w:val="false"/>
          <w:i w:val="false"/>
          <w:color w:val="000000"/>
          <w:sz w:val="28"/>
        </w:rPr>
        <w:t>
      депонент клиенттерінің жеке шоттары бойынша тіркелген және есепті күн ішінде осы қосалқы шот бойынша жасалған қаржы құралдарымен операциялар туралы электрондық деректерді өзінің есепке алу жүйесіне күн сайын қабылдауды, сақтауды және пайдалануды жүзеге асырады.</w:t>
      </w:r>
    </w:p>
    <w:p>
      <w:pPr>
        <w:spacing w:after="0"/>
        <w:ind w:left="0"/>
        <w:jc w:val="both"/>
      </w:pPr>
      <w:r>
        <w:rPr>
          <w:rFonts w:ascii="Times New Roman"/>
          <w:b w:val="false"/>
          <w:i w:val="false"/>
          <w:color w:val="000000"/>
          <w:sz w:val="28"/>
        </w:rPr>
        <w:t>
      Орталық депозитарий орталық депозитарий қағидаларының жиынтығында айқындалған тәртіппен бағалы қағаздарды ұстаушылардың тізімдерін (тізілімдерін) қалыптастыру кезінде депоненттерден алынған, осы тармақтың бірінші бөлігінде көрсетілген электрондық деректерді пайдалануды жүзеге асырады. Бағалы қағаздарды ұстаушылардың тізімін (тізілімін) қалыптастыру үшін депоненттің клиенті туралы мәліметтер жеткіліксіз болған кезде орталық депозитарий № 210 қағидалардың 52-тармағында айқындалған тәртіппен депоненттерге сұрау салулар жібереді.</w:t>
      </w:r>
    </w:p>
    <w:p>
      <w:pPr>
        <w:spacing w:after="0"/>
        <w:ind w:left="0"/>
        <w:jc w:val="both"/>
      </w:pPr>
      <w:r>
        <w:rPr>
          <w:rFonts w:ascii="Times New Roman"/>
          <w:b w:val="false"/>
          <w:i w:val="false"/>
          <w:color w:val="000000"/>
          <w:sz w:val="28"/>
        </w:rPr>
        <w:t>
      Орталық депозитарий уәкілетті органды осы тармақтың бірінші бөлігінде көрсетілген мәліметтерді депоненттің ұсынбауы не № 210 қағидалардың 16-тармағында белгіленген ұсыну мерзімдерін бұзу фактілері туралы бұзған күннен кейінгі бір жұмыс күнінен кешіктірмей хабардар етеді.</w:t>
      </w:r>
    </w:p>
    <w:p>
      <w:pPr>
        <w:spacing w:after="0"/>
        <w:ind w:left="0"/>
        <w:jc w:val="both"/>
      </w:pPr>
      <w:r>
        <w:rPr>
          <w:rFonts w:ascii="Times New Roman"/>
          <w:b w:val="false"/>
          <w:i w:val="false"/>
          <w:color w:val="000000"/>
          <w:sz w:val="28"/>
        </w:rPr>
        <w:t>
      Орталық депозитарий орталық депозитарий қағидаларының жиынтығында белгіленген тәртіппен депонент түзеткен, осы тармақтың бірінші бөлігінде көрсетілген электрондық деректерді қабылдауды, сақтауды және өзінің есепке алу жүйесінде пайдалануды жүзеге асырады және осындай түзету туралы уәкілетті органды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28-1-тармақпен толықтырылды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(01.07.2021 бастап қолданысқа енгізіледі);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қаулыларымен.</w:t>
      </w:r>
      <w:r>
        <w:br/>
      </w:r>
      <w:r>
        <w:rPr>
          <w:rFonts w:ascii="Times New Roman"/>
          <w:b w:val="false"/>
          <w:i w:val="false"/>
          <w:color w:val="000000"/>
          <w:sz w:val="28"/>
        </w:rPr>
        <w:t>
</w:t>
      </w:r>
    </w:p>
    <w:bookmarkStart w:name="z280" w:id="94"/>
    <w:p>
      <w:pPr>
        <w:spacing w:after="0"/>
        <w:ind w:left="0"/>
        <w:jc w:val="both"/>
      </w:pPr>
      <w:r>
        <w:rPr>
          <w:rFonts w:ascii="Times New Roman"/>
          <w:b w:val="false"/>
          <w:i w:val="false"/>
          <w:color w:val="000000"/>
          <w:sz w:val="28"/>
        </w:rPr>
        <w:t>
      28-2. орталық депозитарий өзінің есепке алу жүйесінде бар мәліметтер негізінде орталық депозитарийдің қағидалар жинағында белгіленген тәртіппен активтері орталық депозитарийде есепке алынуға жататын инвесторлар туралы әр айдың бірінші күніндегі жағдай бойынша ақпарат қалыптастыруды жүзеге асырады және осы ақпаратты уәкілетті органға айдың 10 жұмыс күнінен кешіктірмей ұсынады.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28-2-тармақпен толықтырылды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40" w:id="95"/>
    <w:p>
      <w:pPr>
        <w:spacing w:after="0"/>
        <w:ind w:left="0"/>
        <w:jc w:val="both"/>
      </w:pPr>
      <w:r>
        <w:rPr>
          <w:rFonts w:ascii="Times New Roman"/>
          <w:b w:val="false"/>
          <w:i w:val="false"/>
          <w:color w:val="000000"/>
          <w:sz w:val="28"/>
        </w:rPr>
        <w:t>
      29. Орталық депозитарий немесе есеп айырысу ұйымы орталық депозитарийдің тапсырмасы бойынша қаржы құралдарымен мәмілелер жасалған кезде ақша бойынша есеп айырысуды жүзеге асырады.</w:t>
      </w:r>
    </w:p>
    <w:bookmarkEnd w:id="95"/>
    <w:bookmarkStart w:name="z41" w:id="96"/>
    <w:p>
      <w:pPr>
        <w:spacing w:after="0"/>
        <w:ind w:left="0"/>
        <w:jc w:val="both"/>
      </w:pPr>
      <w:r>
        <w:rPr>
          <w:rFonts w:ascii="Times New Roman"/>
          <w:b w:val="false"/>
          <w:i w:val="false"/>
          <w:color w:val="000000"/>
          <w:sz w:val="28"/>
        </w:rPr>
        <w:t>
      30. Орталық депозитарий бағалы қағаздарды номиналды ұстау бойынша функцияларды орындау шеңберінде шетелдік номиналды ұстаушы болып табылатын депонент клиентінің артықшылықпен сатып алу құқығын іске асыруға өтінімді депоненттен немесе шот операторынан алғаннан кейінгі келесі жұмыс күнінен кешіктірмей осы өтінімді эмитентке жібереді.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2" w:id="97"/>
    <w:p>
      <w:pPr>
        <w:spacing w:after="0"/>
        <w:ind w:left="0"/>
        <w:jc w:val="both"/>
      </w:pPr>
      <w:r>
        <w:rPr>
          <w:rFonts w:ascii="Times New Roman"/>
          <w:b w:val="false"/>
          <w:i w:val="false"/>
          <w:color w:val="000000"/>
          <w:sz w:val="28"/>
        </w:rPr>
        <w:t>
      31. Орталық депозитарий номиналды ұстау қызметін көрсету мақсатында өз атына:</w:t>
      </w:r>
    </w:p>
    <w:bookmarkEnd w:id="97"/>
    <w:p>
      <w:pPr>
        <w:spacing w:after="0"/>
        <w:ind w:left="0"/>
        <w:jc w:val="both"/>
      </w:pPr>
      <w:r>
        <w:rPr>
          <w:rFonts w:ascii="Times New Roman"/>
          <w:b w:val="false"/>
          <w:i w:val="false"/>
          <w:color w:val="000000"/>
          <w:sz w:val="28"/>
        </w:rPr>
        <w:t>
      1) қаржы құралдарын есепке алу үшін кастодиан банктерде, халықаралық және шетелдік депозитарийлердегі, сондай-ақ "Астана" Халықаралық қаржы орталығының актілеріне сәйкес депозитарийлiк қызметті жүзеге асыратын ұйымда номиналды ұстаудың жеке шоттарын;</w:t>
      </w:r>
    </w:p>
    <w:p>
      <w:pPr>
        <w:spacing w:after="0"/>
        <w:ind w:left="0"/>
        <w:jc w:val="both"/>
      </w:pPr>
      <w:r>
        <w:rPr>
          <w:rFonts w:ascii="Times New Roman"/>
          <w:b w:val="false"/>
          <w:i w:val="false"/>
          <w:color w:val="000000"/>
          <w:sz w:val="28"/>
        </w:rPr>
        <w:t>
      2) орталық депозитарий кірісті төлеген кезде және (немесе) орталық депозитарийдің номиналды ұстауындағы қаржы құралдарын өтеген кезде алатын ақшаны есептеу үшін, сондай-ақ Қазақстан Республикасынан тыс жерлерде қаржы құралдарымен мәмілелерді жасау үшін кастодиан банктерде, халықаралық және шетелдік депозитарийлерде банк шоттарын ашады.</w:t>
      </w:r>
    </w:p>
    <w:bookmarkStart w:name="z128" w:id="98"/>
    <w:p>
      <w:pPr>
        <w:spacing w:after="0"/>
        <w:ind w:left="0"/>
        <w:jc w:val="both"/>
      </w:pPr>
      <w:r>
        <w:rPr>
          <w:rFonts w:ascii="Times New Roman"/>
          <w:b w:val="false"/>
          <w:i w:val="false"/>
          <w:color w:val="000000"/>
          <w:sz w:val="28"/>
        </w:rPr>
        <w:t>
      31-1. Клиентпен жасалған шартта орталық депозитарийдің өз меншігіне осы шартта айқындалған операциялардан кіріс алуы көзделуі мүмкін.</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31-1-тармақпен толықтырылды - ҚР Қаржы нарығын реттеу және дамыту агенттігі Басқармасының 06.02.2024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3" w:id="99"/>
    <w:p>
      <w:pPr>
        <w:spacing w:after="0"/>
        <w:ind w:left="0"/>
        <w:jc w:val="both"/>
      </w:pPr>
      <w:r>
        <w:rPr>
          <w:rFonts w:ascii="Times New Roman"/>
          <w:b w:val="false"/>
          <w:i w:val="false"/>
          <w:color w:val="000000"/>
          <w:sz w:val="28"/>
        </w:rPr>
        <w:t xml:space="preserve">
      32. Орталық депозитарий мемлекеттік бағалы қағаздарды (оның ішінде электрондық-цифрлық нысанда шығарылған) және олар бойынша құқықтарды есепке алады. Орталық депозитарийдің мемлекеттік бағалы қағаздарға (оның ішінде электрондық-цифрлық нысанда шығарылған) депозиторлық қызмет көрсетуді жүзеге асыру талаптары мен тәртібі Бағалы қағаздар нарығы туралы заңның </w:t>
      </w:r>
      <w:r>
        <w:rPr>
          <w:rFonts w:ascii="Times New Roman"/>
          <w:b w:val="false"/>
          <w:i w:val="false"/>
          <w:color w:val="000000"/>
          <w:sz w:val="28"/>
        </w:rPr>
        <w:t>7-бабында</w:t>
      </w:r>
      <w:r>
        <w:rPr>
          <w:rFonts w:ascii="Times New Roman"/>
          <w:b w:val="false"/>
          <w:i w:val="false"/>
          <w:color w:val="000000"/>
          <w:sz w:val="28"/>
        </w:rPr>
        <w:t xml:space="preserve"> орталық депозитарийдің қағидалар жиынтығында айқындалады.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нарығын реттеу және дамыту агенттігі Басқармасының 20.04.2026 </w:t>
      </w:r>
      <w:r>
        <w:rPr>
          <w:rFonts w:ascii="Times New Roman"/>
          <w:b w:val="false"/>
          <w:i w:val="false"/>
          <w:color w:val="ff0000"/>
          <w:sz w:val="28"/>
        </w:rPr>
        <w:t>№ 79</w:t>
      </w:r>
      <w:r>
        <w:rPr>
          <w:rFonts w:ascii="Times New Roman"/>
          <w:b w:val="false"/>
          <w:i w:val="false"/>
          <w:color w:val="ff0000"/>
          <w:sz w:val="28"/>
        </w:rPr>
        <w:t xml:space="preserve"> (01.05.2026 бастап қолданысқа енгізіледі) қаулысымен.</w:t>
      </w:r>
      <w:r>
        <w:br/>
      </w:r>
      <w:r>
        <w:rPr>
          <w:rFonts w:ascii="Times New Roman"/>
          <w:b w:val="false"/>
          <w:i w:val="false"/>
          <w:color w:val="000000"/>
          <w:sz w:val="28"/>
        </w:rPr>
        <w:t>
</w:t>
      </w:r>
    </w:p>
    <w:bookmarkStart w:name="z44" w:id="100"/>
    <w:p>
      <w:pPr>
        <w:spacing w:after="0"/>
        <w:ind w:left="0"/>
        <w:jc w:val="both"/>
      </w:pPr>
      <w:r>
        <w:rPr>
          <w:rFonts w:ascii="Times New Roman"/>
          <w:b w:val="false"/>
          <w:i w:val="false"/>
          <w:color w:val="000000"/>
          <w:sz w:val="28"/>
        </w:rPr>
        <w:t>
      33. Орталық депозитарий орталық депозитарийдің қағидалар жинағында белгіленген тәртіппен клиенттер (шоттар операторлары) және (немесе) бағалы қағаздарды және (немесе) цифрлық қаржы активтерін ұстаушылар алдында олардың жеке шоттарының (қосалқы шоттарының), банк шоттарының және орталық депозитарийдің есепке алу жүйесінде олар туралы мәліметтер бар көрсетілген шоттар бойынша жүргізілетін операциялардың жай-күйі туралы есеп береді.</w:t>
      </w:r>
    </w:p>
    <w:bookmarkEnd w:id="100"/>
    <w:p>
      <w:pPr>
        <w:spacing w:after="0"/>
        <w:ind w:left="0"/>
        <w:jc w:val="both"/>
      </w:pPr>
      <w:r>
        <w:rPr>
          <w:rFonts w:ascii="Times New Roman"/>
          <w:b w:val="false"/>
          <w:i w:val="false"/>
          <w:color w:val="000000"/>
          <w:sz w:val="28"/>
        </w:rPr>
        <w:t>
      Клиенттердің және (немесе) бағалы қағаздарды және (немесе) цифрлық қаржы активтерін ұстаушылардың жеке шоттарынан (қосалқы шоттарынан) және банктік шоттарынан үзінді-көшірмелер ұсыну мерзімдері орталық депозитарийдің қағидалар жинағында белгіленеді.</w:t>
      </w:r>
    </w:p>
    <w:p>
      <w:pPr>
        <w:spacing w:after="0"/>
        <w:ind w:left="0"/>
        <w:jc w:val="both"/>
      </w:pPr>
      <w:r>
        <w:rPr>
          <w:rFonts w:ascii="Times New Roman"/>
          <w:b w:val="false"/>
          <w:i w:val="false"/>
          <w:color w:val="000000"/>
          <w:sz w:val="28"/>
        </w:rPr>
        <w:t>
      Осы тармақтың цифрлық қаржы активтеріне қатысты бөлігіндегі ережелері, егер орталық депозитарий қызметті цифрлық қаржы активтері платформасының операторы ретінде жүзеге асырған жағдайда ғана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нарығын реттеу және дамыту агенттігі Басқармасының 20.04.2026 </w:t>
      </w:r>
      <w:r>
        <w:rPr>
          <w:rFonts w:ascii="Times New Roman"/>
          <w:b w:val="false"/>
          <w:i w:val="false"/>
          <w:color w:val="ff0000"/>
          <w:sz w:val="28"/>
        </w:rPr>
        <w:t>№ 79</w:t>
      </w:r>
      <w:r>
        <w:rPr>
          <w:rFonts w:ascii="Times New Roman"/>
          <w:b w:val="false"/>
          <w:i w:val="false"/>
          <w:color w:val="ff0000"/>
          <w:sz w:val="28"/>
        </w:rPr>
        <w:t xml:space="preserve"> (01.05.2026 бастап қолданысқа енгізіледі) қаулысымен.</w:t>
      </w:r>
      <w:r>
        <w:br/>
      </w:r>
      <w:r>
        <w:rPr>
          <w:rFonts w:ascii="Times New Roman"/>
          <w:b w:val="false"/>
          <w:i w:val="false"/>
          <w:color w:val="000000"/>
          <w:sz w:val="28"/>
        </w:rPr>
        <w:t>
</w:t>
      </w:r>
    </w:p>
    <w:bookmarkStart w:name="z45" w:id="101"/>
    <w:p>
      <w:pPr>
        <w:spacing w:after="0"/>
        <w:ind w:left="0"/>
        <w:jc w:val="both"/>
      </w:pPr>
      <w:r>
        <w:rPr>
          <w:rFonts w:ascii="Times New Roman"/>
          <w:b w:val="false"/>
          <w:i w:val="false"/>
          <w:color w:val="000000"/>
          <w:sz w:val="28"/>
        </w:rPr>
        <w:t>
      34. Орталық депозитарий орталық депозитарийдің қағидалар жинағында белгіленген тәртіппен айналыс мерзімі өткен, эмитенттің оларды өтеу бойынша міндеттемелерді орындамауы нәтижесінде осы талап ету құқығы туындаған эмитенттің эмиссиялық бағалы қағаздар бойынша міндеттемелері жөніндегі талап ету құқықтарына идентификаторларды береді және уәкілетті органға осындай эмиссиялық бағалы қағаздардың идентификаттау нөмірін көрсете отырып, эмитенттің эмиссиялық бағалы қағаздар бойынша міндеттемелері жөніндегі талап ету құқықтарына берілген идентификатор туралы мәліметтерді жібереді.</w:t>
      </w:r>
    </w:p>
    <w:bookmarkEnd w:id="101"/>
    <w:bookmarkStart w:name="z46" w:id="102"/>
    <w:p>
      <w:pPr>
        <w:spacing w:after="0"/>
        <w:ind w:left="0"/>
        <w:jc w:val="both"/>
      </w:pPr>
      <w:r>
        <w:rPr>
          <w:rFonts w:ascii="Times New Roman"/>
          <w:b w:val="false"/>
          <w:i w:val="false"/>
          <w:color w:val="000000"/>
          <w:sz w:val="28"/>
        </w:rPr>
        <w:t xml:space="preserve">
      35. Орталық депозитарий бағалы қағаздар ұстаушыларының тізілімі жүйесінде ашылған жеке шот бойынша айналыс мерзімі өткен эмиссиялық бағалы қағаздарды есептен шығару және эмитенттің эмиссиялық бағалы қағаздар бойынша міндеттемелері жөніндегі талап ету құқықтарын есепке жатқызу бойынша операцияларды жүргізгеннен кейін депоненттердің және олардың клиенттерінің қосалқы шоттарынан осындай эмиссиялық бағалы қағаздарды (номиналды ұстауды есепке алу жүйесінде мемлекеттік органдардың актілері және КЖ/ТҚ/ЖҚҚТҚҚІ туралы заңның </w:t>
      </w:r>
      <w:r>
        <w:rPr>
          <w:rFonts w:ascii="Times New Roman"/>
          <w:b w:val="false"/>
          <w:i w:val="false"/>
          <w:color w:val="000000"/>
          <w:sz w:val="28"/>
        </w:rPr>
        <w:t>12-бабында</w:t>
      </w:r>
      <w:r>
        <w:rPr>
          <w:rFonts w:ascii="Times New Roman"/>
          <w:b w:val="false"/>
          <w:i w:val="false"/>
          <w:color w:val="000000"/>
          <w:sz w:val="28"/>
        </w:rPr>
        <w:t xml:space="preserve"> көзделген терроризмді және экстремизмді қаржыландырумен байланысты ұйымдар мен тұлғалар тізбесінің негізінде бұғаттау операциясы жүргізілген эмиссиялық бағалы қағаздарды қоспағанда) есептен шығару және осындай бағалы қағаздар бойынша туындаған міндеттемелерді (ауыртпалық салу, сенімгерлік басқару) сақтай отырып, эмитенттің осындай эмиссиялық бағалы қағаздар бойынша міндеттемелері жөніндегі талап ету құқықтарын есепке жатқызу бойынша операцияларды жүргізеді және депоненттерге немесе шот операторларына:</w:t>
      </w:r>
    </w:p>
    <w:bookmarkEnd w:id="102"/>
    <w:p>
      <w:pPr>
        <w:spacing w:after="0"/>
        <w:ind w:left="0"/>
        <w:jc w:val="both"/>
      </w:pPr>
      <w:r>
        <w:rPr>
          <w:rFonts w:ascii="Times New Roman"/>
          <w:b w:val="false"/>
          <w:i w:val="false"/>
          <w:color w:val="000000"/>
          <w:sz w:val="28"/>
        </w:rPr>
        <w:t>
      айналыс мерзімі өткен және эмитент оларды өтеу бойынша міндеттемелерін орындамаған эмиссиялық бағалы қағаздар бойынша эмитент жол берген дефолт;</w:t>
      </w:r>
    </w:p>
    <w:p>
      <w:pPr>
        <w:spacing w:after="0"/>
        <w:ind w:left="0"/>
        <w:jc w:val="both"/>
      </w:pPr>
      <w:r>
        <w:rPr>
          <w:rFonts w:ascii="Times New Roman"/>
          <w:b w:val="false"/>
          <w:i w:val="false"/>
          <w:color w:val="000000"/>
          <w:sz w:val="28"/>
        </w:rPr>
        <w:t>
      эмитенттің осындай эмиссиялық бағалы қағаздар бойынша міндеттемелері жөніндегі талап ету құқықтарына берілген идентификатор;</w:t>
      </w:r>
    </w:p>
    <w:p>
      <w:pPr>
        <w:spacing w:after="0"/>
        <w:ind w:left="0"/>
        <w:jc w:val="both"/>
      </w:pPr>
      <w:r>
        <w:rPr>
          <w:rFonts w:ascii="Times New Roman"/>
          <w:b w:val="false"/>
          <w:i w:val="false"/>
          <w:color w:val="000000"/>
          <w:sz w:val="28"/>
        </w:rPr>
        <w:t>
      орталық депозитарийдің есепке алу жүйесінде депоненттердің және олардың клиенттерінің қосалқы шоттарынан айналыс мерзімі өткен эмиссиялық бағалы қағаздарды есептен шығару және эмитенттің осындай эмиссиялық бағалы қағаздар бойынша міндеттемелері жөніндегі талап ету құқықтарын есепке жатқызу бойынша жүргізілген операциялар туралы мәліметтер қамтылған хабарлама жібереді.</w:t>
      </w:r>
    </w:p>
    <w:p>
      <w:pPr>
        <w:spacing w:after="0"/>
        <w:ind w:left="0"/>
        <w:jc w:val="both"/>
      </w:pPr>
      <w:r>
        <w:rPr>
          <w:rFonts w:ascii="Times New Roman"/>
          <w:b w:val="false"/>
          <w:i w:val="false"/>
          <w:color w:val="000000"/>
          <w:sz w:val="28"/>
        </w:rPr>
        <w:t>
      Орталық депозитарий эмитенттің айналыс мерзімі өткен эмиссиялық бағалы қағаздар бойынша міндеттемелері бойынша талап ету құқықтары идентификаторларының тізілімін орталық депозитарийдің қағидалар жинағында белгіленген тәртіппен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7" w:id="103"/>
    <w:p>
      <w:pPr>
        <w:spacing w:after="0"/>
        <w:ind w:left="0"/>
        <w:jc w:val="both"/>
      </w:pPr>
      <w:r>
        <w:rPr>
          <w:rFonts w:ascii="Times New Roman"/>
          <w:b w:val="false"/>
          <w:i w:val="false"/>
          <w:color w:val="000000"/>
          <w:sz w:val="28"/>
        </w:rPr>
        <w:t>
      36. Орталық депозитарий қайта ұйымдастырылатын қаржы ұйымдары акционерлерінің жалпы жиналысы шешімінің көшірмесін алған күні операцияларды номиналды ұстауды есепке алу жүйесінде тиісті жеке шоттарда (қосалқы шоттарда) көрсетеді және депоненттерге немесе шоттар операторларына номиналды ұстауды есепке алу жүйесінде тіркелген операциялар туралы есептерді жібереді.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8" w:id="104"/>
    <w:p>
      <w:pPr>
        <w:spacing w:after="0"/>
        <w:ind w:left="0"/>
        <w:jc w:val="both"/>
      </w:pPr>
      <w:r>
        <w:rPr>
          <w:rFonts w:ascii="Times New Roman"/>
          <w:b w:val="false"/>
          <w:i w:val="false"/>
          <w:color w:val="000000"/>
          <w:sz w:val="28"/>
        </w:rPr>
        <w:t>
      37. Орталық депозитарий уәкілетті орган берген қызметтің бір лицензияланатын түріне (шағын түріне) лицензиялары бар және Қағидалардың 16-тармағының 1) және (немесе) 2) тармақшаларында көрсетілген қаржы ұйымдары қайта ұйымдастырылған жағдайда, қайта ұйымдастыру нәтижесінде құрылған және оған қайта ұйымдастырылған қаржы ұйымдарының лицензиясы қайта ресімделген қаржы ұйымынан алынған бұйрықтың негізінде, сол күні:</w:t>
      </w:r>
    </w:p>
    <w:bookmarkEnd w:id="104"/>
    <w:p>
      <w:pPr>
        <w:spacing w:after="0"/>
        <w:ind w:left="0"/>
        <w:jc w:val="both"/>
      </w:pPr>
      <w:r>
        <w:rPr>
          <w:rFonts w:ascii="Times New Roman"/>
          <w:b w:val="false"/>
          <w:i w:val="false"/>
          <w:color w:val="000000"/>
          <w:sz w:val="28"/>
        </w:rPr>
        <w:t>
      1) қаржы ұйымдары қосылған кезде:</w:t>
      </w:r>
    </w:p>
    <w:p>
      <w:pPr>
        <w:spacing w:after="0"/>
        <w:ind w:left="0"/>
        <w:jc w:val="both"/>
      </w:pPr>
      <w:r>
        <w:rPr>
          <w:rFonts w:ascii="Times New Roman"/>
          <w:b w:val="false"/>
          <w:i w:val="false"/>
          <w:color w:val="000000"/>
          <w:sz w:val="28"/>
        </w:rPr>
        <w:t>
      қосылу нәтижесінде пайда болған қаржы ұйымының жеке шоты шеңберінде қайта ұйымдастырылған қаржы ұйымдарының клиенттеріне қосалқы шоттарды ашады;</w:t>
      </w:r>
    </w:p>
    <w:p>
      <w:pPr>
        <w:spacing w:after="0"/>
        <w:ind w:left="0"/>
        <w:jc w:val="both"/>
      </w:pPr>
      <w:r>
        <w:rPr>
          <w:rFonts w:ascii="Times New Roman"/>
          <w:b w:val="false"/>
          <w:i w:val="false"/>
          <w:color w:val="000000"/>
          <w:sz w:val="28"/>
        </w:rPr>
        <w:t xml:space="preserve">
      қайта ұйымдастырылған қаржы ұйымдарының жеке шоттары шеңберінде ашылған клиенттердің қосалқы шоттарындағы бағалы қағаздарды (эмитенттің эмиссиялық бағалы қағаздар бойынша міндеттемелері жөніндегі талап ету құқықтарын) есептен шығарады және қаржы ұйымы қосылу нәтижесінде жаңадан пайда болған жеке шоты шеңберінде ашылған осы клиенттердің қосалқы шоттарына оларды одан әрі есепке алады; </w:t>
      </w:r>
    </w:p>
    <w:p>
      <w:pPr>
        <w:spacing w:after="0"/>
        <w:ind w:left="0"/>
        <w:jc w:val="both"/>
      </w:pPr>
      <w:r>
        <w:rPr>
          <w:rFonts w:ascii="Times New Roman"/>
          <w:b w:val="false"/>
          <w:i w:val="false"/>
          <w:color w:val="000000"/>
          <w:sz w:val="28"/>
        </w:rPr>
        <w:t>
      қайта ұйымдастырылған қаржы ұйымдарының жеке шоттары шеңберінде ашылған клиенттердің қосалқы шоттарын жабады;</w:t>
      </w:r>
    </w:p>
    <w:p>
      <w:pPr>
        <w:spacing w:after="0"/>
        <w:ind w:left="0"/>
        <w:jc w:val="both"/>
      </w:pPr>
      <w:r>
        <w:rPr>
          <w:rFonts w:ascii="Times New Roman"/>
          <w:b w:val="false"/>
          <w:i w:val="false"/>
          <w:color w:val="000000"/>
          <w:sz w:val="28"/>
        </w:rPr>
        <w:t>
      2) бір қаржы ұйымын екінші қаржы ұйымына қосқан кезде:</w:t>
      </w:r>
    </w:p>
    <w:p>
      <w:pPr>
        <w:spacing w:after="0"/>
        <w:ind w:left="0"/>
        <w:jc w:val="both"/>
      </w:pPr>
      <w:r>
        <w:rPr>
          <w:rFonts w:ascii="Times New Roman"/>
          <w:b w:val="false"/>
          <w:i w:val="false"/>
          <w:color w:val="000000"/>
          <w:sz w:val="28"/>
        </w:rPr>
        <w:t>
      қосылу сәтінде қосылу жүзеге асырылатын қаржы ұйымының жеке шоты шеңберінде қосалқы шоттары ашылған клиенттерді қоспағанда, қосылу жүзеге асырылатын қаржы ұйымының жеке шоты шеңберінде қосылатын қаржы ұйымының клиенттеріне қосалқы шоттар ашады;</w:t>
      </w:r>
    </w:p>
    <w:p>
      <w:pPr>
        <w:spacing w:after="0"/>
        <w:ind w:left="0"/>
        <w:jc w:val="both"/>
      </w:pPr>
      <w:r>
        <w:rPr>
          <w:rFonts w:ascii="Times New Roman"/>
          <w:b w:val="false"/>
          <w:i w:val="false"/>
          <w:color w:val="000000"/>
          <w:sz w:val="28"/>
        </w:rPr>
        <w:t xml:space="preserve">
      қосылатын қаржы ұйымының жеке шоты шеңберінде ашылған клиенттердің қосалқы шоттарындағы бағалы қағаздарды (эмитенттің эмиссиялық бағалы қағаздар бойынша міндеттемелері жөніндегі талап ету құқықтарын) есептен шығарады және қосылу жүзеге асырылатын қаржы ұйымының жеке шоты шеңберінде ашылған осы клиенттердің қосалқы шоттарына оларды одан әрі есепке алады; </w:t>
      </w:r>
    </w:p>
    <w:p>
      <w:pPr>
        <w:spacing w:after="0"/>
        <w:ind w:left="0"/>
        <w:jc w:val="both"/>
      </w:pPr>
      <w:r>
        <w:rPr>
          <w:rFonts w:ascii="Times New Roman"/>
          <w:b w:val="false"/>
          <w:i w:val="false"/>
          <w:color w:val="000000"/>
          <w:sz w:val="28"/>
        </w:rPr>
        <w:t>
      қосылған қаржы ұйымының жеке шоты шеңберінде ашылған клиенттердің қосалқы шоттарын жабады.</w:t>
      </w:r>
    </w:p>
    <w:p>
      <w:pPr>
        <w:spacing w:after="0"/>
        <w:ind w:left="0"/>
        <w:jc w:val="both"/>
      </w:pPr>
      <w:r>
        <w:rPr>
          <w:rFonts w:ascii="Times New Roman"/>
          <w:b w:val="false"/>
          <w:i w:val="false"/>
          <w:color w:val="000000"/>
          <w:sz w:val="28"/>
        </w:rPr>
        <w:t>
      Қағидалардың 16-тармағының 1) және (немесе) 2) тармақшаларында көрсетілген уәкілетті органның лицензиясы бар қаржы ұйымы бөлу нысанында қайта ұйымдастырылған кезде орталық депозитарий бөлу нәтижесінде жаңадан құрылған және оған қайта ұйымдастырылған қаржы ұйымының лицензиясы қайта ресімделген қаржы ұйымының бұйрығы негізінде және оны алған күні:</w:t>
      </w:r>
    </w:p>
    <w:p>
      <w:pPr>
        <w:spacing w:after="0"/>
        <w:ind w:left="0"/>
        <w:jc w:val="both"/>
      </w:pPr>
      <w:r>
        <w:rPr>
          <w:rFonts w:ascii="Times New Roman"/>
          <w:b w:val="false"/>
          <w:i w:val="false"/>
          <w:color w:val="000000"/>
          <w:sz w:val="28"/>
        </w:rPr>
        <w:t>
      уәкілетті органның лицензиясы қайта ресімделген, бөлу нәтижесінде жаңадан пайда болған қаржы ұйымының жеке шоты шеңберінде бөлу нысанында қайта ұйымдастырылған қаржы ұйымының клиенттеріне қосалқы шоттар ашады;</w:t>
      </w:r>
    </w:p>
    <w:p>
      <w:pPr>
        <w:spacing w:after="0"/>
        <w:ind w:left="0"/>
        <w:jc w:val="both"/>
      </w:pPr>
      <w:r>
        <w:rPr>
          <w:rFonts w:ascii="Times New Roman"/>
          <w:b w:val="false"/>
          <w:i w:val="false"/>
          <w:color w:val="000000"/>
          <w:sz w:val="28"/>
        </w:rPr>
        <w:t>
      бөлу нысанында қайта ұйымдастырылған қаржы ұйымының жеке шоты шеңберінде ашылған клиенттердің қосалқы шоттарындағы бағалы қағаздарды (эмитенттің эмиссиялық бағалы қағаздар бойынша міндеттемелері жөніндегі талап ету құқықтарын) есептен шығару және бөлу нәтижесінде жаңадан пайда болған, оған уәкілетті органның лицензиясы қайта ресімделген қаржы ұйымының жеке шоты шеңберінде ашылған осы клиенттердің қосалқы шоттарына оларды одан әрі есепке жазады;</w:t>
      </w:r>
    </w:p>
    <w:p>
      <w:pPr>
        <w:spacing w:after="0"/>
        <w:ind w:left="0"/>
        <w:jc w:val="both"/>
      </w:pPr>
      <w:r>
        <w:rPr>
          <w:rFonts w:ascii="Times New Roman"/>
          <w:b w:val="false"/>
          <w:i w:val="false"/>
          <w:color w:val="000000"/>
          <w:sz w:val="28"/>
        </w:rPr>
        <w:t>
      бөлу нысанында қайта ұйымдастырылған қаржы ұйымының жеке шоты шеңберінде ашылған клиенттердің қосалқы шоттарын жабады.</w:t>
      </w:r>
    </w:p>
    <w:p>
      <w:pPr>
        <w:spacing w:after="0"/>
        <w:ind w:left="0"/>
        <w:jc w:val="both"/>
      </w:pPr>
      <w:r>
        <w:rPr>
          <w:rFonts w:ascii="Times New Roman"/>
          <w:b w:val="false"/>
          <w:i w:val="false"/>
          <w:color w:val="000000"/>
          <w:sz w:val="28"/>
        </w:rPr>
        <w:t>
      Қаржы ұйымы бөлініп шығу нысанында қайта ұйымдастырылған кезде бағалы қағаздарын (эмитенттің эмиссиялық бағалы қағаздар бойынша міндеттемелері жөніндегі талап ету құқықтарын) бөліп шығарылуы жүргізілген қаржы ұйымы клиенттерінің қосалқы шоттарында есепке алу жалғастырылады.</w:t>
      </w:r>
    </w:p>
    <w:p>
      <w:pPr>
        <w:spacing w:after="0"/>
        <w:ind w:left="0"/>
        <w:jc w:val="both"/>
      </w:pPr>
      <w:r>
        <w:rPr>
          <w:rFonts w:ascii="Times New Roman"/>
          <w:b w:val="false"/>
          <w:i w:val="false"/>
          <w:color w:val="000000"/>
          <w:sz w:val="28"/>
        </w:rPr>
        <w:t>
      Қаржы ұйымдары қосылу нысанында қайта ұйымдастырылған кезде мұндай қаржы ұйымдарының клиенттерінде екі және одан көп қосалқы шот болған жағдайда, орталық депозитарий қаржы ұйымы қосылу нәтижесінде жаңадан пайда болған жеке шоты шеңберінде осы клиентке бір қосалқы шот ашады. Қосалқы шот деректемелері ретінде қайта ұйымдастырылған қаржы ұйымдарының клиенті орталық депозитарийге өзгерістерін ұсынған қосалқы шоттың деректері қабылданады.</w:t>
      </w:r>
    </w:p>
    <w:p>
      <w:pPr>
        <w:spacing w:after="0"/>
        <w:ind w:left="0"/>
        <w:jc w:val="both"/>
      </w:pPr>
      <w:r>
        <w:rPr>
          <w:rFonts w:ascii="Times New Roman"/>
          <w:b w:val="false"/>
          <w:i w:val="false"/>
          <w:color w:val="000000"/>
          <w:sz w:val="28"/>
        </w:rPr>
        <w:t>
      Қаржы ұйымдары қосылу нысанында қайта ұйымдастырылған кезде қосылатын ұйым клиентінде біріктіруі жүзеге асырылатын қаржы ұйымының қосалқы шоты болған жағдайда, орталық депозитарий осы клиенттің бағалы қағаздарын (эмитенттің эмиссиялық бағалы қағаздар бойынша міндеттемелері жөніндегі талап ету құқықтарын) көрсетілген қосалқы шотқа есепке алады.</w:t>
      </w:r>
    </w:p>
    <w:p>
      <w:pPr>
        <w:spacing w:after="0"/>
        <w:ind w:left="0"/>
        <w:jc w:val="both"/>
      </w:pPr>
      <w:r>
        <w:rPr>
          <w:rFonts w:ascii="Times New Roman"/>
          <w:b w:val="false"/>
          <w:i w:val="false"/>
          <w:color w:val="000000"/>
          <w:sz w:val="28"/>
        </w:rPr>
        <w:t>
      Осы тармақтың бірінші және екінші бөліктерінде көрсетілген қайта ұйымдастырылатын қаржы ұйымдары клиенттерінің қосалқы шоттарынан (қосалқы шоттарына) бағалы қағаздарды есептен шығару (есепке жазу) операцияларын орталық депозитарий егер мұндай операцияларды тіркеу бағалы қағаздардың меншік иелерін ауыстыруға әкеп соқпаған жағдайда ғана жүзеге асырады.</w:t>
      </w:r>
    </w:p>
    <w:p>
      <w:pPr>
        <w:spacing w:after="0"/>
        <w:ind w:left="0"/>
        <w:jc w:val="both"/>
      </w:pPr>
      <w:r>
        <w:rPr>
          <w:rFonts w:ascii="Times New Roman"/>
          <w:b w:val="false"/>
          <w:i w:val="false"/>
          <w:color w:val="000000"/>
          <w:sz w:val="28"/>
        </w:rPr>
        <w:t>
      Егер қайта ұйымдастырылатын қаржы ұйымының және (немесе) оның клиенттерінің қосалқы шоттарында мәмілелер жасауға шектеулер белгіленген бағалы қағаздар (эмитенттің эмиссиялық бағалы қағаздар жөніндегі міндеттемелері бойынша талап ету құқықтар) есепте болса, Қағидалардың осы тармағында көрсетілген іс-қимылдарды орталық депозитарий осы бағалы қағаздарды (эмитенттің эмиссиялық бағалы қағаздар жөніндегі міндеттемелері бойынша талап ету құқықтарын) есепке алу жүзеге асырылатын қаржы ұйымының және (немесе) оның клиенттерінің қосалқы шоттарында осындай салынған шектеулер туралы және осы шектеулерді салған адамдарға осындай бағалы қағаздарды (эмитенттің эмиссиялық бағалы қағаздар жөніндегі міндеттемелері бойынша талап ету құқықтарын) оларға салынған шектеулермен одан әрі есепке алу жүзеге асырылатын қосалқы шоттардың жаңа деректемелері көрсетіле отырып жүргізілген операциялар туралы мәліметтерді бір мезгілде көрсете отырып, жүзеге асырады.</w:t>
      </w:r>
    </w:p>
    <w:p>
      <w:pPr>
        <w:spacing w:after="0"/>
        <w:ind w:left="0"/>
        <w:jc w:val="both"/>
      </w:pPr>
      <w:r>
        <w:rPr>
          <w:rFonts w:ascii="Times New Roman"/>
          <w:b w:val="false"/>
          <w:i w:val="false"/>
          <w:color w:val="000000"/>
          <w:sz w:val="28"/>
        </w:rPr>
        <w:t>
      Осы тармақтың бірінші және екінші бөліктерінде көрсетілген операциялар жүргізілгеннен кейін орталық депозитарий қайта ұйымдастырылатын қаржы ұйымдарына орталық депозитарийдің есепке алу жүйесінде тіркелген операциялар туралы есептерді операция жүргізілген күннен кейінгі келесі жұмыс күнінен кешіктірмей жібереді.</w:t>
      </w:r>
    </w:p>
    <w:bookmarkStart w:name="z108" w:id="105"/>
    <w:p>
      <w:pPr>
        <w:spacing w:after="0"/>
        <w:ind w:left="0"/>
        <w:jc w:val="left"/>
      </w:pPr>
      <w:r>
        <w:rPr>
          <w:rFonts w:ascii="Times New Roman"/>
          <w:b/>
          <w:i w:val="false"/>
          <w:color w:val="000000"/>
        </w:rPr>
        <w:t xml:space="preserve"> 2.1-тарау. Орталық депозитарий клиенттеріне және депоненттердің клиенттеріне бірегей кодтарды тағайындау</w:t>
      </w:r>
    </w:p>
    <w:bookmarkEnd w:id="105"/>
    <w:p>
      <w:pPr>
        <w:spacing w:after="0"/>
        <w:ind w:left="0"/>
        <w:jc w:val="both"/>
      </w:pPr>
      <w:r>
        <w:rPr>
          <w:rFonts w:ascii="Times New Roman"/>
          <w:b w:val="false"/>
          <w:i w:val="false"/>
          <w:color w:val="ff0000"/>
          <w:sz w:val="28"/>
        </w:rPr>
        <w:t xml:space="preserve">
      Ескерту. Қағида 2.1-тараумен толықтырылды – ҚР Қаржы нарығын реттеу және дамыту агенттігі Басқармасының 24.09.2021 </w:t>
      </w:r>
      <w:r>
        <w:rPr>
          <w:rFonts w:ascii="Times New Roman"/>
          <w:b w:val="false"/>
          <w:i w:val="false"/>
          <w:color w:val="ff0000"/>
          <w:sz w:val="28"/>
        </w:rPr>
        <w:t>№ 95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қаулысымен. </w:t>
      </w:r>
    </w:p>
    <w:bookmarkStart w:name="z109" w:id="106"/>
    <w:p>
      <w:pPr>
        <w:spacing w:after="0"/>
        <w:ind w:left="0"/>
        <w:jc w:val="both"/>
      </w:pPr>
      <w:r>
        <w:rPr>
          <w:rFonts w:ascii="Times New Roman"/>
          <w:b w:val="false"/>
          <w:i w:val="false"/>
          <w:color w:val="000000"/>
          <w:sz w:val="28"/>
        </w:rPr>
        <w:t>
      37-1. Депоненттердің клиенттеріне, соның ішінде оның клиенттеріне тиесілі қаржылық құралдарды біріктіріп есепке алу үшін депоненттің қосалқы шотының шеңберінде қызмет көрсетілетін депоненттердің клиенттеріне, сондай-ақ орталық депозитарий клиенттеріне бірегей кодтарды тағайындау тәртібі орталық депозитарий қағидаларының жиынтығымен белгіленеді.</w:t>
      </w:r>
    </w:p>
    <w:bookmarkEnd w:id="106"/>
    <w:bookmarkStart w:name="z110" w:id="107"/>
    <w:p>
      <w:pPr>
        <w:spacing w:after="0"/>
        <w:ind w:left="0"/>
        <w:jc w:val="both"/>
      </w:pPr>
      <w:r>
        <w:rPr>
          <w:rFonts w:ascii="Times New Roman"/>
          <w:b w:val="false"/>
          <w:i w:val="false"/>
          <w:color w:val="000000"/>
          <w:sz w:val="28"/>
        </w:rPr>
        <w:t>
      37-2. Орталық депозитарий орталық депозитарийдің қағидалар жинағында белгіленген тәртіппен депоненттің мыналар:</w:t>
      </w:r>
    </w:p>
    <w:bookmarkEnd w:id="107"/>
    <w:p>
      <w:pPr>
        <w:spacing w:after="0"/>
        <w:ind w:left="0"/>
        <w:jc w:val="both"/>
      </w:pPr>
      <w:r>
        <w:rPr>
          <w:rFonts w:ascii="Times New Roman"/>
          <w:b w:val="false"/>
          <w:i w:val="false"/>
          <w:color w:val="000000"/>
          <w:sz w:val="28"/>
        </w:rPr>
        <w:t>
      Қазақстан Республикасының резиденті – жеке тұлға депоненті клиентінің жеке сәйкестендіру нөмірі;</w:t>
      </w:r>
    </w:p>
    <w:p>
      <w:pPr>
        <w:spacing w:after="0"/>
        <w:ind w:left="0"/>
        <w:jc w:val="both"/>
      </w:pPr>
      <w:r>
        <w:rPr>
          <w:rFonts w:ascii="Times New Roman"/>
          <w:b w:val="false"/>
          <w:i w:val="false"/>
          <w:color w:val="000000"/>
          <w:sz w:val="28"/>
        </w:rPr>
        <w:t>
      Қазақстан Республикасының резиденті немесе "Астана" халықаралық қаржы орталығының аумағында тіркелген заңды тұлғаның бизнес сәйкестендіру нөмірі;</w:t>
      </w:r>
    </w:p>
    <w:p>
      <w:pPr>
        <w:spacing w:after="0"/>
        <w:ind w:left="0"/>
        <w:jc w:val="both"/>
      </w:pPr>
      <w:r>
        <w:rPr>
          <w:rFonts w:ascii="Times New Roman"/>
          <w:b w:val="false"/>
          <w:i w:val="false"/>
          <w:color w:val="000000"/>
          <w:sz w:val="28"/>
        </w:rPr>
        <w:t>
      жеке тұлғаның депоненті клиентінің жеке сәйкестендіру нөмірі немесе ол болмаған жағдайда, Қазақстан Республикасының бейрезидент жеке тұлға депоненті клиентінің шетелдік паспорты;</w:t>
      </w:r>
    </w:p>
    <w:p>
      <w:pPr>
        <w:spacing w:after="0"/>
        <w:ind w:left="0"/>
        <w:jc w:val="both"/>
      </w:pPr>
      <w:r>
        <w:rPr>
          <w:rFonts w:ascii="Times New Roman"/>
          <w:b w:val="false"/>
          <w:i w:val="false"/>
          <w:color w:val="000000"/>
          <w:sz w:val="28"/>
        </w:rPr>
        <w:t>
      заңды тұлғаның толық атауы және бизнес сәйкестендіру нөмірі немесе ол болмаған жағдайда, Қазақстан Республикасының бейрезидент заңды тұлғасының тіркелуін растайтын құжат туралы депонент ұсынған бұйрық және мәліметтер негізінде депонентке және (немесе) оның клиентіне бірегей код беруді жүзеге асырады.</w:t>
      </w:r>
    </w:p>
    <w:p>
      <w:pPr>
        <w:spacing w:after="0"/>
        <w:ind w:left="0"/>
        <w:jc w:val="both"/>
      </w:pPr>
      <w:r>
        <w:rPr>
          <w:rFonts w:ascii="Times New Roman"/>
          <w:b w:val="false"/>
          <w:i w:val="false"/>
          <w:color w:val="000000"/>
          <w:sz w:val="28"/>
        </w:rPr>
        <w:t>
      Депонент орталық депозитарийдің қағидалар жинағында айқындалған тәртіппен клиент туралы мәліметтерді өзгертуге бұйрық береді, оның негізінде осы клиентке осындай өзгерістер туралы белгілі болған күннен кейінгі жұмыс күнінен кешіктірмей бірегей код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37-2-тармақ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111" w:id="108"/>
    <w:p>
      <w:pPr>
        <w:spacing w:after="0"/>
        <w:ind w:left="0"/>
        <w:jc w:val="both"/>
      </w:pPr>
      <w:r>
        <w:rPr>
          <w:rFonts w:ascii="Times New Roman"/>
          <w:b w:val="false"/>
          <w:i w:val="false"/>
          <w:color w:val="000000"/>
          <w:sz w:val="28"/>
        </w:rPr>
        <w:t>
      37-3. Орталық депозитарий қағидаларының жинағында белгіленген тәртіппен және мерзімде орталық депозитарий депонентке және сауда-саттықты ұйымдастырушыға депоненттің клиентіне тағайындалған бірегей код туралы ақпаратты жібереді.</w:t>
      </w:r>
    </w:p>
    <w:bookmarkEnd w:id="108"/>
    <w:p>
      <w:pPr>
        <w:spacing w:after="0"/>
        <w:ind w:left="0"/>
        <w:jc w:val="both"/>
      </w:pPr>
      <w:r>
        <w:rPr>
          <w:rFonts w:ascii="Times New Roman"/>
          <w:b w:val="false"/>
          <w:i w:val="false"/>
          <w:color w:val="000000"/>
          <w:sz w:val="28"/>
        </w:rPr>
        <w:t>
      Орталық депозитарий уәкілетті органға:</w:t>
      </w:r>
    </w:p>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37-2-тармағында</w:t>
      </w:r>
      <w:r>
        <w:rPr>
          <w:rFonts w:ascii="Times New Roman"/>
          <w:b w:val="false"/>
          <w:i w:val="false"/>
          <w:color w:val="000000"/>
          <w:sz w:val="28"/>
        </w:rPr>
        <w:t xml:space="preserve"> көрсетілген депоненттер ұсынған мәліметтер;</w:t>
      </w:r>
    </w:p>
    <w:p>
      <w:pPr>
        <w:spacing w:after="0"/>
        <w:ind w:left="0"/>
        <w:jc w:val="both"/>
      </w:pPr>
      <w:r>
        <w:rPr>
          <w:rFonts w:ascii="Times New Roman"/>
          <w:b w:val="false"/>
          <w:i w:val="false"/>
          <w:color w:val="000000"/>
          <w:sz w:val="28"/>
        </w:rPr>
        <w:t>
      кодты беру күні;</w:t>
      </w:r>
    </w:p>
    <w:p>
      <w:pPr>
        <w:spacing w:after="0"/>
        <w:ind w:left="0"/>
        <w:jc w:val="both"/>
      </w:pPr>
      <w:r>
        <w:rPr>
          <w:rFonts w:ascii="Times New Roman"/>
          <w:b w:val="false"/>
          <w:i w:val="false"/>
          <w:color w:val="000000"/>
          <w:sz w:val="28"/>
        </w:rPr>
        <w:t>
      дербес шотта (қосалқы шотта) қаржы құралдарының болуы (болмауы) туралы ақпаратиты ашумен депоненттерге және (немесе) олардың клиенттеріне берілген бірегей кодтар туралы мәліметтерді ұсынуды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37-3-тармақ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112" w:id="109"/>
    <w:p>
      <w:pPr>
        <w:spacing w:after="0"/>
        <w:ind w:left="0"/>
        <w:jc w:val="both"/>
      </w:pPr>
      <w:r>
        <w:rPr>
          <w:rFonts w:ascii="Times New Roman"/>
          <w:b w:val="false"/>
          <w:i w:val="false"/>
          <w:color w:val="000000"/>
          <w:sz w:val="28"/>
        </w:rPr>
        <w:t>
      37-4. Орталық депозитарийдің номиналды ұстауды есепке алу жүйесінде оның бірегей коды бойынша қосалқы шот ашылған және (немесе) қаржы құралдарын біріктірілген есепке алу үшін депоненттің қосалқы шоты шеңберінде қызмет көрсетілетін депоненттің клиенті бойынша эмитенттің бағалы қағаздарын ұстаушылардың тізілімінде (акционерлер тізімінде) депоненттің осы клиентіне бірегей код берілген немесе олардың жаңарту барысында депоненттен алынған мәліметтерді көрсете отырып, белгілі бір номиналды ұстаушының клиенті ретінде көрсетіледі.";</w:t>
      </w:r>
    </w:p>
    <w:bookmarkEnd w:id="109"/>
    <w:p>
      <w:pPr>
        <w:spacing w:after="0"/>
        <w:ind w:left="0"/>
        <w:jc w:val="both"/>
      </w:pPr>
      <w:r>
        <w:rPr>
          <w:rFonts w:ascii="Times New Roman"/>
          <w:b w:val="false"/>
          <w:i w:val="false"/>
          <w:color w:val="000000"/>
          <w:sz w:val="28"/>
        </w:rPr>
        <w:t>
      Егер орталық депозитарийдің есепке алу жүйесінде акционерлердің тізімін жасау үшін қажетті көлемде және уақтылы оның номиналды ұстаушысы туралы белгісі бар ол туралы мәліметтер ашылса, эмитент акционерлерінің тізімінде акционер – депоненттің клиенті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37-4-тармақ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281" w:id="110"/>
    <w:p>
      <w:pPr>
        <w:spacing w:after="0"/>
        <w:ind w:left="0"/>
        <w:jc w:val="both"/>
      </w:pPr>
      <w:r>
        <w:rPr>
          <w:rFonts w:ascii="Times New Roman"/>
          <w:b w:val="false"/>
          <w:i w:val="false"/>
          <w:color w:val="000000"/>
          <w:sz w:val="28"/>
        </w:rPr>
        <w:t>
      37-5. Орталық депозитарий қағидалар жинағында белгіленген тәртіппен Қағидалардың 37-2-тармағына сәйкес берілген депоненттер клиенттерінің бірегей кодтарына қатысты дербес шоттың (қосалқы шоттың) мәртебесін – ашық немесе жабық деп көрсете отырып, орталық депозитарийдің есепке алу жүйесінде депоненттердің осындай клиенттеріне ашылған кодты, дербес шоттардың (қосалқы шоттардың) нөмірлерін беру күнін көрсете отырып, берілген кодтарды есепке алуды жүзеге асырады.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37-5-тармақпен толықтырылды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49" w:id="111"/>
    <w:p>
      <w:pPr>
        <w:spacing w:after="0"/>
        <w:ind w:left="0"/>
        <w:jc w:val="left"/>
      </w:pPr>
      <w:r>
        <w:rPr>
          <w:rFonts w:ascii="Times New Roman"/>
          <w:b/>
          <w:i w:val="false"/>
          <w:color w:val="000000"/>
        </w:rPr>
        <w:t xml:space="preserve"> 3-тарау. Депозитарлық қызмет көрсету шарты және банк шотының шарты</w:t>
      </w:r>
    </w:p>
    <w:bookmarkEnd w:id="111"/>
    <w:bookmarkStart w:name="z50" w:id="112"/>
    <w:p>
      <w:pPr>
        <w:spacing w:after="0"/>
        <w:ind w:left="0"/>
        <w:jc w:val="both"/>
      </w:pPr>
      <w:r>
        <w:rPr>
          <w:rFonts w:ascii="Times New Roman"/>
          <w:b w:val="false"/>
          <w:i w:val="false"/>
          <w:color w:val="000000"/>
          <w:sz w:val="28"/>
        </w:rPr>
        <w:t xml:space="preserve">
      38. Депозитарлық қызметті жүзеге асырған кезде орталық депозитарийдің клиенттері Бағалы қағаздар рыногы туралы заңның 78-бабының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тұлғалар болып табылады.</w:t>
      </w:r>
    </w:p>
    <w:bookmarkEnd w:id="112"/>
    <w:p>
      <w:pPr>
        <w:spacing w:after="0"/>
        <w:ind w:left="0"/>
        <w:jc w:val="both"/>
      </w:pPr>
      <w:r>
        <w:rPr>
          <w:rFonts w:ascii="Times New Roman"/>
          <w:b w:val="false"/>
          <w:i w:val="false"/>
          <w:color w:val="000000"/>
          <w:sz w:val="28"/>
        </w:rPr>
        <w:t xml:space="preserve">
      Орталық депозитарий жеке және заңды тұлғалардың банк шоттарын ашу және жүргізу операцияларын жүргізген кезде орталық депозитарийдің клиенттері Бағалы қағаздар рыногы туралы заңның 78-бабының 3-тармағында көрсетілген, орталық депозитариймен банк шоты шартын жасасқан ұйымдар болып табылады. </w:t>
      </w:r>
    </w:p>
    <w:bookmarkStart w:name="z51" w:id="113"/>
    <w:p>
      <w:pPr>
        <w:spacing w:after="0"/>
        <w:ind w:left="0"/>
        <w:jc w:val="both"/>
      </w:pPr>
      <w:r>
        <w:rPr>
          <w:rFonts w:ascii="Times New Roman"/>
          <w:b w:val="false"/>
          <w:i w:val="false"/>
          <w:color w:val="000000"/>
          <w:sz w:val="28"/>
        </w:rPr>
        <w:t xml:space="preserve">
      39. Орталық депозитарий Бағалы қағаздар рыногы туралы заңның 78-бабының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клиенттермен депозитарлық қызмет көрсету шарттарын және (немесе) банк шоты шарттарын жасайды. Шарттар жазбаша түрде немесе электрондық құжат нысанында жасалады.</w:t>
      </w:r>
    </w:p>
    <w:bookmarkEnd w:id="113"/>
    <w:p>
      <w:pPr>
        <w:spacing w:after="0"/>
        <w:ind w:left="0"/>
        <w:jc w:val="both"/>
      </w:pPr>
      <w:r>
        <w:rPr>
          <w:rFonts w:ascii="Times New Roman"/>
          <w:b w:val="false"/>
          <w:i w:val="false"/>
          <w:color w:val="000000"/>
          <w:sz w:val="28"/>
        </w:rPr>
        <w:t xml:space="preserve">
      Орталық депозитарий бағалы қағаздарды номиналды ұстау қызметтерін көрсеткен кезде депозитарлық қызмет көрсету шартында Бағалы қағаздар рыногы туралы заңның </w:t>
      </w:r>
      <w:r>
        <w:rPr>
          <w:rFonts w:ascii="Times New Roman"/>
          <w:b w:val="false"/>
          <w:i w:val="false"/>
          <w:color w:val="000000"/>
          <w:sz w:val="28"/>
        </w:rPr>
        <w:t>60-бабына</w:t>
      </w:r>
      <w:r>
        <w:rPr>
          <w:rFonts w:ascii="Times New Roman"/>
          <w:b w:val="false"/>
          <w:i w:val="false"/>
          <w:color w:val="000000"/>
          <w:sz w:val="28"/>
        </w:rPr>
        <w:t xml:space="preserve"> сәйкес номиналды ұстау туралы шартының нормалары қамтылады.</w:t>
      </w:r>
    </w:p>
    <w:p>
      <w:pPr>
        <w:spacing w:after="0"/>
        <w:ind w:left="0"/>
        <w:jc w:val="both"/>
      </w:pPr>
      <w:r>
        <w:rPr>
          <w:rFonts w:ascii="Times New Roman"/>
          <w:b w:val="false"/>
          <w:i w:val="false"/>
          <w:color w:val="000000"/>
          <w:sz w:val="28"/>
        </w:rPr>
        <w:t xml:space="preserve">
      Банк шоты шартын жасаудың талаптары мен тәртібі Нормативтік құқықтық актілерді мемлекеттік тіркеу тізілімінде № 14422 болып тіркелген, Қазақстан Республикасы Ұлттық Банкі Басқармасының 2016 жылғы 31 тамыздағы № 207 </w:t>
      </w:r>
      <w:r>
        <w:rPr>
          <w:rFonts w:ascii="Times New Roman"/>
          <w:b w:val="false"/>
          <w:i w:val="false"/>
          <w:color w:val="000000"/>
          <w:sz w:val="28"/>
        </w:rPr>
        <w:t>қаулысымен</w:t>
      </w:r>
      <w:r>
        <w:rPr>
          <w:rFonts w:ascii="Times New Roman"/>
          <w:b w:val="false"/>
          <w:i w:val="false"/>
          <w:color w:val="000000"/>
          <w:sz w:val="28"/>
        </w:rPr>
        <w:t xml:space="preserve"> бекітілген Клиенттердің банктік шоттарын ашу, жүргізу және жабу қағидаларында және орталық депозитарий қағидаларының жинағында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қаулыларымен.</w:t>
      </w:r>
      <w:r>
        <w:br/>
      </w:r>
      <w:r>
        <w:rPr>
          <w:rFonts w:ascii="Times New Roman"/>
          <w:b w:val="false"/>
          <w:i w:val="false"/>
          <w:color w:val="000000"/>
          <w:sz w:val="28"/>
        </w:rPr>
        <w:t>
</w:t>
      </w:r>
    </w:p>
    <w:bookmarkStart w:name="z52" w:id="114"/>
    <w:p>
      <w:pPr>
        <w:spacing w:after="0"/>
        <w:ind w:left="0"/>
        <w:jc w:val="both"/>
      </w:pPr>
      <w:r>
        <w:rPr>
          <w:rFonts w:ascii="Times New Roman"/>
          <w:b w:val="false"/>
          <w:i w:val="false"/>
          <w:color w:val="000000"/>
          <w:sz w:val="28"/>
        </w:rPr>
        <w:t xml:space="preserve">
      40. Орталық депозитарий банктердің, Қазақстан Республикасының бейрезидент-банктері филиалдарының және банк операцияларының жекелеген түрлерін жүзеге асыратын ұйымдардың корреспонденттік шоттарын ашу және жүргізуді, сондай-ақ жеке және заңды тұлғалардың төлемдер мен ақша аударымдары бойынша тапсырмаларын орындау бойынша аударым операцияларын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Нормативтік құқықтық актілерді мемлекеттік тіркеу тізілімінде № 14335 болып тіркелген, Қазақстан Республикасының Ұлттық Банкі Басқармасының 2016 жылғы 31 тамыздағы № 210 </w:t>
      </w:r>
      <w:r>
        <w:rPr>
          <w:rFonts w:ascii="Times New Roman"/>
          <w:b w:val="false"/>
          <w:i w:val="false"/>
          <w:color w:val="000000"/>
          <w:sz w:val="28"/>
        </w:rPr>
        <w:t>қаулысымен</w:t>
      </w:r>
      <w:r>
        <w:rPr>
          <w:rFonts w:ascii="Times New Roman"/>
          <w:b w:val="false"/>
          <w:i w:val="false"/>
          <w:color w:val="000000"/>
          <w:sz w:val="28"/>
        </w:rPr>
        <w:t xml:space="preserve"> бекітілген Банктер, Қазақстан Республикасы бейрезидент-банктерінің филиалдары және банктік операциялардың жекелеген түрлерін жүзеге асыратын ұйымдар арасында корреспонденттік қатынастар орнату, сондай-ақ банктердің "Астана" халықаралық қаржы орталығына қатысушы банктермен корреспонденттік қатынастар орнату қағидаларында және орталық депозитарийдің қағидалар жинағында көзделген тәртіппен жүзеге асырады.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Қаржы нарығын реттеу және дамыту агенттігі Басқармасының 26.06.2023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2" w:id="115"/>
    <w:p>
      <w:pPr>
        <w:spacing w:after="0"/>
        <w:ind w:left="0"/>
        <w:jc w:val="left"/>
      </w:pPr>
      <w:r>
        <w:rPr>
          <w:rFonts w:ascii="Times New Roman"/>
          <w:b/>
          <w:i w:val="false"/>
          <w:color w:val="000000"/>
        </w:rPr>
        <w:t xml:space="preserve"> 3-1-тарау. Талап етілмеген ақшаны орталық депозитарийдің есепке алу жүйесінде есепке алу тәртібі</w:t>
      </w:r>
    </w:p>
    <w:bookmarkEnd w:id="115"/>
    <w:p>
      <w:pPr>
        <w:spacing w:after="0"/>
        <w:ind w:left="0"/>
        <w:jc w:val="both"/>
      </w:pPr>
      <w:r>
        <w:rPr>
          <w:rFonts w:ascii="Times New Roman"/>
          <w:b w:val="false"/>
          <w:i w:val="false"/>
          <w:color w:val="ff0000"/>
          <w:sz w:val="28"/>
        </w:rPr>
        <w:t xml:space="preserve">
      Ескерту. 3-1-тараумен толықтырылды – ҚР Ұлттық Банкі Басқармасының 26.07.2019 </w:t>
      </w:r>
      <w:r>
        <w:rPr>
          <w:rFonts w:ascii="Times New Roman"/>
          <w:b w:val="false"/>
          <w:i w:val="false"/>
          <w:color w:val="ff0000"/>
          <w:sz w:val="28"/>
        </w:rPr>
        <w:t>№ 125</w:t>
      </w:r>
      <w:r>
        <w:rPr>
          <w:rFonts w:ascii="Times New Roman"/>
          <w:b w:val="false"/>
          <w:i w:val="false"/>
          <w:color w:val="ff0000"/>
          <w:sz w:val="28"/>
        </w:rPr>
        <w:t xml:space="preserve"> (01.07.2019 бастап қолданысқа енгізіледі) қаулысымен.</w:t>
      </w:r>
    </w:p>
    <w:bookmarkStart w:name="z73" w:id="116"/>
    <w:p>
      <w:pPr>
        <w:spacing w:after="0"/>
        <w:ind w:left="0"/>
        <w:jc w:val="both"/>
      </w:pPr>
      <w:r>
        <w:rPr>
          <w:rFonts w:ascii="Times New Roman"/>
          <w:b w:val="false"/>
          <w:i w:val="false"/>
          <w:color w:val="000000"/>
          <w:sz w:val="28"/>
        </w:rPr>
        <w:t>
      40-1. Қоғамда және (немесе) бағалы қағаздарды ұстаушылар тізілімдерінің жүйесінде және (немесе) нақтылы ұстауды есепке алу жүйесінде акционердің бағалы қағаздармен операциялардан түскен ақшаны есепке жатқызуға арналған банктік шоты туралы мәліметтер болмаған кезде, қоғамның ірі акционерінің қалған акционерлерден сатып алған дауыс беретін акцияларына ақы төлеуге арналған ақша орталық депозитарийдің есепке алу жүйесінде ашылған талап етілмеген ақшаны есепке алу үшін шотқа аударылады.</w:t>
      </w:r>
    </w:p>
    <w:bookmarkEnd w:id="116"/>
    <w:p>
      <w:pPr>
        <w:spacing w:after="0"/>
        <w:ind w:left="0"/>
        <w:jc w:val="both"/>
      </w:pPr>
      <w:r>
        <w:rPr>
          <w:rFonts w:ascii="Times New Roman"/>
          <w:b w:val="false"/>
          <w:i w:val="false"/>
          <w:color w:val="000000"/>
          <w:sz w:val="28"/>
        </w:rPr>
        <w:t>
      Қоғамда, бағалы қағаздарды ұстаушылар тізілімдерінің жүйесінде және (немесе) нақтылы ұстауды есепке алу жүйесінде акционердің өзекті деректемелері туралы мәліметтер болмаған кезде, қоғамның жай акциялары бойынша дивидендтер төлеу акционерлердің жалпы жиналысы қоғамның жай акциялары бойынша дивидендтер төлеу туралы шешім қабылдаған күннен кейінгі күннен бастап күнтізбелік тоқсан күн өткеннен кейін бес жұмыс күні ішінде орталық депозитарийдің есепке алу жүйесінде ашылған талап етілмеген ақшаны есепке алуға арналған шотқа жүзеге асырылады.</w:t>
      </w:r>
    </w:p>
    <w:p>
      <w:pPr>
        <w:spacing w:after="0"/>
        <w:ind w:left="0"/>
        <w:jc w:val="both"/>
      </w:pPr>
      <w:r>
        <w:rPr>
          <w:rFonts w:ascii="Times New Roman"/>
          <w:b w:val="false"/>
          <w:i w:val="false"/>
          <w:color w:val="000000"/>
          <w:sz w:val="28"/>
        </w:rPr>
        <w:t>
      Қоғамда, бағалы қағаздарды ұстаушылар тізілімдерінің жүйесінде және (немесе) нақтылы ұстауды есепке алу жүйесінде акционердің өзекті деректемелері туралы мәліметтер болмаған кезде, қоғамның артықшылықты акциялары бойынша дивидендтер төлеу орталық депозитарийдің есепке алу жүйесінде ашылған талап етілмеген ақшаны есепке алуға арналған шотқа дивидендтер алуға құқығы бар акционерлердің тізімі жасалған күннен кейін күнтізбелік тоқсан күн өткеннен кейін бес жұмыс күні ішінде жүзеге асырылады.</w:t>
      </w:r>
    </w:p>
    <w:p>
      <w:pPr>
        <w:spacing w:after="0"/>
        <w:ind w:left="0"/>
        <w:jc w:val="both"/>
      </w:pPr>
      <w:r>
        <w:rPr>
          <w:rFonts w:ascii="Times New Roman"/>
          <w:b w:val="false"/>
          <w:i w:val="false"/>
          <w:color w:val="000000"/>
          <w:sz w:val="28"/>
        </w:rPr>
        <w:t>
      Таратылатын қоғамда, қағаздарды ұстаушылар тізілімдерінің жүйесінде және (немесе) нақтылы ұстауды есепке алу жүйесінде акционердің өзекті деректемелері туралы мәліметтер болмаған кезде, кредиторлардың талаптары қанағаттандырылғаннан кейін осы акционерге төленуге жататын ақша, тарату комиссиясы осындай ақшаны төлеу туралы шешім қабылдаған күннен кейінгі күннен бастап бес жұмыс күні ішінде орталық депозитарийде ашылған, талап етілмеген ақшаны есепке алуға арналған шотқа аударылады.</w:t>
      </w:r>
    </w:p>
    <w:p>
      <w:pPr>
        <w:spacing w:after="0"/>
        <w:ind w:left="0"/>
        <w:jc w:val="both"/>
      </w:pPr>
      <w:r>
        <w:rPr>
          <w:rFonts w:ascii="Times New Roman"/>
          <w:b w:val="false"/>
          <w:i w:val="false"/>
          <w:color w:val="000000"/>
          <w:sz w:val="28"/>
        </w:rPr>
        <w:t>
      Эмитентте банктік аударым операцияларын жүзеге асыруға лицензиясы бар және (немесе) бағалы қағаздарды ұстаушылар тізілімдерінің жүйесінде және (немесе) номиналды ұстауды есепке алу жүйесінде облигацияларды ұстаушының өзекті деректемелері туралы мәліметтер болмаған кезде, соңғы купондық сыйақыны қоса алғанда, облигацияларды өтеуге арналған осы ұстаушыларға тиесілі сомаларды төлеу облигацияларды ұстаушылардың шоттарына жүзеге асырылады орталық депозитарийдің қағидалар жинағында белгіленген тәртіппен және мерзімдерде орталық депозитарийдің есепке алу жүйесінде ашылған талап етілмеген ақшаны есепке алу үшін.</w:t>
      </w:r>
    </w:p>
    <w:p>
      <w:pPr>
        <w:spacing w:after="0"/>
        <w:ind w:left="0"/>
        <w:jc w:val="both"/>
      </w:pPr>
      <w:r>
        <w:rPr>
          <w:rFonts w:ascii="Times New Roman"/>
          <w:b w:val="false"/>
          <w:i w:val="false"/>
          <w:color w:val="000000"/>
          <w:sz w:val="28"/>
        </w:rPr>
        <w:t>
      Номиналды ұстаушының клиентіне тиесілі талап етілмеген ақшаны төлеуді Орталық депозитарий номиналды ұстаушының өз клиентіне ақша аударуды дербес жүзеге асыратын шотына жүзеге асырады, орталық депозитарий талап етілмеген ақшаны аудару сәтінде:</w:t>
      </w:r>
    </w:p>
    <w:p>
      <w:pPr>
        <w:spacing w:after="0"/>
        <w:ind w:left="0"/>
        <w:jc w:val="both"/>
      </w:pPr>
      <w:r>
        <w:rPr>
          <w:rFonts w:ascii="Times New Roman"/>
          <w:b w:val="false"/>
          <w:i w:val="false"/>
          <w:color w:val="000000"/>
          <w:sz w:val="28"/>
        </w:rPr>
        <w:t>
      1) номиналды ұстаушы клиентінің қосалқы шоты жабық;</w:t>
      </w:r>
    </w:p>
    <w:p>
      <w:pPr>
        <w:spacing w:after="0"/>
        <w:ind w:left="0"/>
        <w:jc w:val="both"/>
      </w:pPr>
      <w:r>
        <w:rPr>
          <w:rFonts w:ascii="Times New Roman"/>
          <w:b w:val="false"/>
          <w:i w:val="false"/>
          <w:color w:val="000000"/>
          <w:sz w:val="28"/>
        </w:rPr>
        <w:t>
      2) номиналды ұстаушы лицензиясының қолданылуы тоқтатыла тұрған;</w:t>
      </w:r>
    </w:p>
    <w:p>
      <w:pPr>
        <w:spacing w:after="0"/>
        <w:ind w:left="0"/>
        <w:jc w:val="both"/>
      </w:pPr>
      <w:r>
        <w:rPr>
          <w:rFonts w:ascii="Times New Roman"/>
          <w:b w:val="false"/>
          <w:i w:val="false"/>
          <w:color w:val="000000"/>
          <w:sz w:val="28"/>
        </w:rPr>
        <w:t>
      3) номиналды ұстаушы лицензиясының қолданылуы тоқтатылған жағдайларды қоспағанда.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40-1-тармақ жаңа редакцияда – ҚР Қаржы нарығын реттеу және дамыту агенттігі Басқармасының 28.10.2022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қаулыларымен.</w:t>
      </w:r>
      <w:r>
        <w:br/>
      </w:r>
      <w:r>
        <w:rPr>
          <w:rFonts w:ascii="Times New Roman"/>
          <w:b w:val="false"/>
          <w:i w:val="false"/>
          <w:color w:val="000000"/>
          <w:sz w:val="28"/>
        </w:rPr>
        <w:t>
</w:t>
      </w:r>
    </w:p>
    <w:bookmarkStart w:name="z74" w:id="117"/>
    <w:p>
      <w:pPr>
        <w:spacing w:after="0"/>
        <w:ind w:left="0"/>
        <w:jc w:val="both"/>
      </w:pPr>
      <w:r>
        <w:rPr>
          <w:rFonts w:ascii="Times New Roman"/>
          <w:b w:val="false"/>
          <w:i w:val="false"/>
          <w:color w:val="000000"/>
          <w:sz w:val="28"/>
        </w:rPr>
        <w:t xml:space="preserve">
      40-2. Қоғамның ірі акционері Акционерлік қоғамдар туралы заңның </w:t>
      </w:r>
      <w:r>
        <w:rPr>
          <w:rFonts w:ascii="Times New Roman"/>
          <w:b w:val="false"/>
          <w:i w:val="false"/>
          <w:color w:val="000000"/>
          <w:sz w:val="28"/>
        </w:rPr>
        <w:t>25-1-бабына</w:t>
      </w:r>
      <w:r>
        <w:rPr>
          <w:rFonts w:ascii="Times New Roman"/>
          <w:b w:val="false"/>
          <w:i w:val="false"/>
          <w:color w:val="000000"/>
          <w:sz w:val="28"/>
        </w:rPr>
        <w:t xml:space="preserve"> сәйкес қалған акционерлерден сатып алған дауыс беретін акцияларына ақы төлеуге арналған ақшаны және қоғамда және (немесе) бағалы қағаздарды ұстаушылар тізілімдерінің жүйесінде және (немесе) нақтылы ұстауды есепке алу жүйесінде олар туралы өзекті мәліметтер жоқ акционерлерге дивидендтер төлеуге арналған ақшаны есепке алу орталық депозитарийдің есепке алу жүйесінде әрбір тұлға бойынша бөлек жүзеге асырылады.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40-2-тармақ жаңа редакцияда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5" w:id="118"/>
    <w:p>
      <w:pPr>
        <w:spacing w:after="0"/>
        <w:ind w:left="0"/>
        <w:jc w:val="both"/>
      </w:pPr>
      <w:r>
        <w:rPr>
          <w:rFonts w:ascii="Times New Roman"/>
          <w:b w:val="false"/>
          <w:i w:val="false"/>
          <w:color w:val="000000"/>
          <w:sz w:val="28"/>
        </w:rPr>
        <w:t xml:space="preserve">
      40-3. Акционерлік қоғамдар туралы заңның </w:t>
      </w:r>
      <w:r>
        <w:rPr>
          <w:rFonts w:ascii="Times New Roman"/>
          <w:b w:val="false"/>
          <w:i w:val="false"/>
          <w:color w:val="000000"/>
          <w:sz w:val="28"/>
        </w:rPr>
        <w:t>25-1-бабына</w:t>
      </w:r>
      <w:r>
        <w:rPr>
          <w:rFonts w:ascii="Times New Roman"/>
          <w:b w:val="false"/>
          <w:i w:val="false"/>
          <w:color w:val="000000"/>
          <w:sz w:val="28"/>
        </w:rPr>
        <w:t xml:space="preserve"> сәйкес ірі акционер акционердің бағалы қағаздармен операциялардан түскен ақшаны есепке жатқызуға арналған банк шоты туралы өзекті деректемелері жоқ қалған акционерлерден сатып алған қоғамның дауыс беретін акцияларына ақы төлеу үшін осы тұлға бірмезгілде орталық депозитарийге қоғамның акцияларын сатып алу бұйрығын береді және орталық депозитарийдің есепке алу жүйесінде ашылған талап етілмеген ақшаны есепке алуға арналған шотқа қажетті ақша сомасын аударады.</w:t>
      </w:r>
    </w:p>
    <w:bookmarkEnd w:id="118"/>
    <w:p>
      <w:pPr>
        <w:spacing w:after="0"/>
        <w:ind w:left="0"/>
        <w:jc w:val="both"/>
      </w:pPr>
      <w:r>
        <w:rPr>
          <w:rFonts w:ascii="Times New Roman"/>
          <w:b w:val="false"/>
          <w:i w:val="false"/>
          <w:color w:val="000000"/>
          <w:sz w:val="28"/>
        </w:rPr>
        <w:t>
      Осы тармақтың бірінші бөлігінде көрсетілген бұйрыққа акционерлердің өздеріне тиесілі дауыс беретін акцияларды Акционерлік қоғамдар туралы заңның 25-1-бабының 4-</w:t>
      </w:r>
      <w:r>
        <w:rPr>
          <w:rFonts w:ascii="Times New Roman"/>
          <w:b w:val="false"/>
          <w:i w:val="false"/>
          <w:color w:val="000000"/>
          <w:sz w:val="28"/>
        </w:rPr>
        <w:t>тармағына</w:t>
      </w:r>
      <w:r>
        <w:rPr>
          <w:rFonts w:ascii="Times New Roman"/>
          <w:b w:val="false"/>
          <w:i w:val="false"/>
          <w:color w:val="000000"/>
          <w:sz w:val="28"/>
        </w:rPr>
        <w:t xml:space="preserve"> сәйкес айқындалған ірі акционерге сату бағасын растайтын құжат қоса беріледі.</w:t>
      </w:r>
    </w:p>
    <w:p>
      <w:pPr>
        <w:spacing w:after="0"/>
        <w:ind w:left="0"/>
        <w:jc w:val="both"/>
      </w:pPr>
      <w:r>
        <w:rPr>
          <w:rFonts w:ascii="Times New Roman"/>
          <w:b w:val="false"/>
          <w:i w:val="false"/>
          <w:color w:val="000000"/>
          <w:sz w:val="28"/>
        </w:rPr>
        <w:t xml:space="preserve">
      Акционерлік қоғамдар туралы заңның </w:t>
      </w:r>
      <w:r>
        <w:rPr>
          <w:rFonts w:ascii="Times New Roman"/>
          <w:b w:val="false"/>
          <w:i w:val="false"/>
          <w:color w:val="000000"/>
          <w:sz w:val="28"/>
        </w:rPr>
        <w:t>25-1-бабына</w:t>
      </w:r>
      <w:r>
        <w:rPr>
          <w:rFonts w:ascii="Times New Roman"/>
          <w:b w:val="false"/>
          <w:i w:val="false"/>
          <w:color w:val="000000"/>
          <w:sz w:val="28"/>
        </w:rPr>
        <w:t xml:space="preserve"> сәйкес акциялары ірі акционерге сатылған акционер болып табылатын тұлғаның талап етуі бойынша орталық депозитарий осындай талапты алған күннен бастап үш жұмыс күні ішінде оған осы тармақтың екінші бөлігінде көрсетілген құжаттың көшірмесін ұсынады. Орталық депозитарий оның қағидалар жинағында белгіленген жағдайларда құжаттың көшірмесін бергені үшін ақы алады, ол оны дайындауға жұмсалған шығыстардан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40-3-тармақ жаңа редакцияда – ҚР Қаржы нарығын реттеу және дамыту агенттігі Басқармасының 28.10.2022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6" w:id="119"/>
    <w:p>
      <w:pPr>
        <w:spacing w:after="0"/>
        <w:ind w:left="0"/>
        <w:jc w:val="both"/>
      </w:pPr>
      <w:r>
        <w:rPr>
          <w:rFonts w:ascii="Times New Roman"/>
          <w:b w:val="false"/>
          <w:i w:val="false"/>
          <w:color w:val="000000"/>
          <w:sz w:val="28"/>
        </w:rPr>
        <w:t xml:space="preserve">
      40-4. Акционердің бағалы қағаздармен жасалатын операциялардан түсетін ақшаны есепке алуға арналған банктік шоты туралы өзекті мәліметтері жоқ акционерлердің өздеріне тиесілі қоғамның дауыс беретін акцияларын ірі акционердің талап етуі бойынша Акционерлік қоғамдар туралы заңның </w:t>
      </w:r>
      <w:r>
        <w:rPr>
          <w:rFonts w:ascii="Times New Roman"/>
          <w:b w:val="false"/>
          <w:i w:val="false"/>
          <w:color w:val="000000"/>
          <w:sz w:val="28"/>
        </w:rPr>
        <w:t>25-1-бабына</w:t>
      </w:r>
      <w:r>
        <w:rPr>
          <w:rFonts w:ascii="Times New Roman"/>
          <w:b w:val="false"/>
          <w:i w:val="false"/>
          <w:color w:val="000000"/>
          <w:sz w:val="28"/>
        </w:rPr>
        <w:t xml:space="preserve"> сәйкес сату мәмілесін тіркеуді жүзеге асырғанға дейін орталық депозитарий орталық депозитарийдің есепке алу жүйесінде ашылған талап етілмеген ақшаны есепке алуға арналған шотқа аударылған ақша сомасын ірі акционердің тиісті бұйрығындағы ақпаратпен салыстырып тексереді.</w:t>
      </w:r>
    </w:p>
    <w:bookmarkEnd w:id="119"/>
    <w:p>
      <w:pPr>
        <w:spacing w:after="0"/>
        <w:ind w:left="0"/>
        <w:jc w:val="both"/>
      </w:pPr>
      <w:r>
        <w:rPr>
          <w:rFonts w:ascii="Times New Roman"/>
          <w:b w:val="false"/>
          <w:i w:val="false"/>
          <w:color w:val="000000"/>
          <w:sz w:val="28"/>
        </w:rPr>
        <w:t>
      Осы тармақтың бірінші бөлігінде көрсетілген соманың алшақтығы анықталған кезде ірі акционер орталық депозитарийден осы алшақтық туралы хабарламаны алған күннен бастап 1 (бір) жұмыс күні ішінде бұйрыққа қажетті түзету енгізеді не орталық депозитарийдің есепке алу жүйесінде ашылған талап етілмеген ақшаны есепке алуға арналған шотқа жетпей тұрған ақша сомасын аударады.</w:t>
      </w:r>
    </w:p>
    <w:p>
      <w:pPr>
        <w:spacing w:after="0"/>
        <w:ind w:left="0"/>
        <w:jc w:val="both"/>
      </w:pPr>
      <w:r>
        <w:rPr>
          <w:rFonts w:ascii="Times New Roman"/>
          <w:b w:val="false"/>
          <w:i w:val="false"/>
          <w:color w:val="000000"/>
          <w:sz w:val="28"/>
        </w:rPr>
        <w:t xml:space="preserve">
      Егер Акционерлік қоғамдар туралы заңның </w:t>
      </w:r>
      <w:r>
        <w:rPr>
          <w:rFonts w:ascii="Times New Roman"/>
          <w:b w:val="false"/>
          <w:i w:val="false"/>
          <w:color w:val="000000"/>
          <w:sz w:val="28"/>
        </w:rPr>
        <w:t>25-1-бабына</w:t>
      </w:r>
      <w:r>
        <w:rPr>
          <w:rFonts w:ascii="Times New Roman"/>
          <w:b w:val="false"/>
          <w:i w:val="false"/>
          <w:color w:val="000000"/>
          <w:sz w:val="28"/>
        </w:rPr>
        <w:t xml:space="preserve"> сәйкес ірі акционер қалған акционерлерден сатып алған қоғамның дауыс беретін акцияларына ақы төлеуге арналған ақшаның сомасы талап етілетін сомадан артық болса, онда осындай айырмашылық ірі акционерге оның банктік шотына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40-4-тармақ жаңа редакцияда – ҚР Қаржы нарығын реттеу және дамыту агенттігі Басқармасының 28.10.2022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7" w:id="120"/>
    <w:p>
      <w:pPr>
        <w:spacing w:after="0"/>
        <w:ind w:left="0"/>
        <w:jc w:val="both"/>
      </w:pPr>
      <w:r>
        <w:rPr>
          <w:rFonts w:ascii="Times New Roman"/>
          <w:b w:val="false"/>
          <w:i w:val="false"/>
          <w:color w:val="000000"/>
          <w:sz w:val="28"/>
        </w:rPr>
        <w:t>
      40-5. Орталық депозитарий эмитентке төлем агентінің қызметін көрсетпейтін болса, эмитент Қағидалардың 40-1-тармағының екінші және үшінші бөліктерінде көзделген мерзім ішінде орталық депозитарийге орталық депозитарийдің ішкі құжатымен бекітілген нысанға сәйкес қоғамда және (немесе) бағалы қағаздарды ұстаушылар тізілімдерінің жүйесінде және (немесе) номиналды ұстауды есепке алу жүйесінде өзекті деректемелері туралы мәліметтердің болмауына байланысты дивиденд төленбеген акционерлер туралы мәліметтерді жібереді, сондай-ақ қоғамда және (немесе) бағалы қағаздарды ұстаушылар тізілімдерінің жүйесінде және (немесе) номиналды ұстауды есепке алу жүйесінде олардың өзекті деректемелері туралы мәліметтер жоқ акционерлерге дивиденд төлеуге арналған ақшаны орталық депозитарийдің есепке алу жүйесінде ашылған талап етілмеген ақшаны есепке алуға арналған шотқа аударады.</w:t>
      </w:r>
    </w:p>
    <w:bookmarkEnd w:id="120"/>
    <w:p>
      <w:pPr>
        <w:spacing w:after="0"/>
        <w:ind w:left="0"/>
        <w:jc w:val="both"/>
      </w:pPr>
      <w:r>
        <w:rPr>
          <w:rFonts w:ascii="Times New Roman"/>
          <w:b w:val="false"/>
          <w:i w:val="false"/>
          <w:color w:val="000000"/>
          <w:sz w:val="28"/>
        </w:rPr>
        <w:t>
      Өз облигацияларын өтеу жөніндегі міндеттемелерді орындағаннан кейін банктік аударым операцияларын жүзеге асыруға лицензиясы бар эмитент орталық депозитарийдің ережелер жинағында белгіленген тәртіппен және мерзімде орталық депозитарийдің ішкі құжатымен бекітілген нысанға сәйкес соңғы купондық сыйақыны қоса алғанда, облигацияларды өтеуге арналған сомалар төленбеген облигацияларды ұстаушылар туралы мәліметтерді орталық депозитарийге жібереді қоғамда және (немесе) бағалы қағаздарды ұстаушылар тізілімдерінің жүйесінде олардың өзекті деректемелері туралы мәліметтердің болмауына байланысты, сондай-ақ орталық депозитарийдің есепке алу жүйесінде ашылған талап етілмеген ақшаны есепке алуға арналған шотқа осы сомаларды төлеуге арналған ақшаны аударуды жүзеге асырады.</w:t>
      </w:r>
    </w:p>
    <w:p>
      <w:pPr>
        <w:spacing w:after="0"/>
        <w:ind w:left="0"/>
        <w:jc w:val="both"/>
      </w:pPr>
      <w:r>
        <w:rPr>
          <w:rFonts w:ascii="Times New Roman"/>
          <w:b w:val="false"/>
          <w:i w:val="false"/>
          <w:color w:val="000000"/>
          <w:sz w:val="28"/>
        </w:rPr>
        <w:t>
      Орталық депозитарий облигацилар бойынша дивидендтер және (немесе) сыйақы, және (немесе) облигацияны өтеу үшін арналған сома төленбеген қаржы құралдарының ұстаушылары жөнінде эмитенттен алған мәліметтерді орталық депозитарийдің есепке алу жүйесіндегі ақпаратпен салыстырып тексереді, сондай-ақ эмитенттен орталық депозитарийдің есепке алу жүйесінде ашылған талап етілмеген ақшаны есепке алуға арналған шотқа түскен ақша сомасын осы эмитенттің ұсынған мәліметтерінде көрсетілген ақша сомасымен салыстырып тексереді.</w:t>
      </w:r>
    </w:p>
    <w:p>
      <w:pPr>
        <w:spacing w:after="0"/>
        <w:ind w:left="0"/>
        <w:jc w:val="both"/>
      </w:pPr>
      <w:r>
        <w:rPr>
          <w:rFonts w:ascii="Times New Roman"/>
          <w:b w:val="false"/>
          <w:i w:val="false"/>
          <w:color w:val="000000"/>
          <w:sz w:val="28"/>
        </w:rPr>
        <w:t>
      Осы тармақтың үшінші бөлігіне сәйкес орталық депозитарий жүргізген салыстырып тексеру қорытындысы бойынша алшақтықтар болмаған кезде орталық депозитарий эмитенттің төлем тапсырмасын қабылдайды, орталық депозитарийдің есепке алу жүйесіне тиісті мәліметтерді енгізеді және бір мезгілде эмитентке осы операциялардың орындалғаны туралы есепті жібереді.</w:t>
      </w:r>
    </w:p>
    <w:p>
      <w:pPr>
        <w:spacing w:after="0"/>
        <w:ind w:left="0"/>
        <w:jc w:val="both"/>
      </w:pPr>
      <w:r>
        <w:rPr>
          <w:rFonts w:ascii="Times New Roman"/>
          <w:b w:val="false"/>
          <w:i w:val="false"/>
          <w:color w:val="000000"/>
          <w:sz w:val="28"/>
        </w:rPr>
        <w:t>
      Осы тармақтың үшінші бөлігінде көрсетілген соманың алшақтығы анықталған кезде осы ақпарат түзету шараларын қабылдау үшін эмитентке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40-5-тармақ жаңа редакцияда – ҚР Қаржы нарығын реттеу және дамыту агенттігі Басқармасының 28.10.2022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8" w:id="121"/>
    <w:p>
      <w:pPr>
        <w:spacing w:after="0"/>
        <w:ind w:left="0"/>
        <w:jc w:val="both"/>
      </w:pPr>
      <w:r>
        <w:rPr>
          <w:rFonts w:ascii="Times New Roman"/>
          <w:b w:val="false"/>
          <w:i w:val="false"/>
          <w:color w:val="000000"/>
          <w:sz w:val="28"/>
        </w:rPr>
        <w:t xml:space="preserve">
      40-6. Егер орталық депозитарий эмитентке төлем агентінің қызметін көрсететін болса, қоғамда және (немесе) бағалы қағаздарды ұстаушылар тізілімдерінің жүйесінде және (немесе) номиналды ұстауды есепке алу жүйесінде олардың өзекті деректемелері туралы мәліметтер жоқ қаржы құралдарының ұстаушыларына облигациялар бойынша дивидентер, және (немесе) сыйақылар, және (немесе) облигацияларды өтеу үшін арналған сомаларды орталық депозитарийдің есепке алу жүйесінде ашылған талап етілмеген ақшаны есепке алуға арналған шотқа аудару бойынша операция "Төлем агентінің қызметін жүзеге асыру қағидаларын бекіту туралы" Қазақстан Республикасы Ұлттық Банкі Басқармасының 2003 жылғы 2 желтоқсандағы № 409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2632 болып тіркелген) және орталық депозитарий қағидаларының жинағына сәйкес жүзеге асырылады.</w:t>
      </w:r>
    </w:p>
    <w:bookmarkEnd w:id="121"/>
    <w:p>
      <w:pPr>
        <w:spacing w:after="0"/>
        <w:ind w:left="0"/>
        <w:jc w:val="both"/>
      </w:pPr>
      <w:r>
        <w:rPr>
          <w:rFonts w:ascii="Times New Roman"/>
          <w:b w:val="false"/>
          <w:i w:val="false"/>
          <w:color w:val="000000"/>
          <w:sz w:val="28"/>
        </w:rPr>
        <w:t>
      Орталық депозитарий қоғамда және (немесе) бағалы қағаздарды ұстаушылар тізілімдерінің жүйесінде және (немесе) номиналды ұстауды есепке алу жүйесінде олардың өзекті деректемелері туралы мәліметтер жоқ қаржы құралдарының ұстаушыларына облигациялар бойынша дивидентер, және (немесе) сыйақылар, және (немесе) облигацияларды өтеу үшін арналған сомаларды төлеуге арналған ақшаны орталық депозитарийдің есепке алу жүйесінде ашылған талап етілмеген ақшаны есепке алуға арналған шотқа аударады, сондай-ақ орталық депозитарийдің есепке алу жүйесіне тиісті мәліметтерді енгізеді және бір мезгілде эмитентке осы операциялардың орындалғаны туралы есепті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40-6-тармақ жаңа редакцияда – ҚР Қаржы нарығын реттеу және дамыту агенттігі Басқармасының 28.10.2022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9" w:id="122"/>
    <w:p>
      <w:pPr>
        <w:spacing w:after="0"/>
        <w:ind w:left="0"/>
        <w:jc w:val="both"/>
      </w:pPr>
      <w:r>
        <w:rPr>
          <w:rFonts w:ascii="Times New Roman"/>
          <w:b w:val="false"/>
          <w:i w:val="false"/>
          <w:color w:val="000000"/>
          <w:sz w:val="28"/>
        </w:rPr>
        <w:t>
      40-7. Эмитент 2019 жылғы 1 шілдеде төленбеген дивидендтер болған кезде орталық депозитарийге орталық депозитарийдің ішкі құжатымен бекітілген нысанға сәйкес қоғамда немесе бағалы қағаздарды ұстаушылар тізілімдерінің жүйесінде және (немесе) номиналды ұстауды есепке алу жүйесінде олардың өзекті деректемелері туралы мәліметтердің болмауына байланысты дивиденд төленбеген акционерлер туралы мәліметтерді жібереді, сондай-ақ қоғамда немесе бағалы қағаздарды ұстаушылар тізілімдерінің жүйесінде және (немесе) номиналды ұстауды есепке алу жүйесінде олардың өзекті деректемелері туралы мәліметтер жоқ акционерлерге дивиденд төлеуге арналған ақшаны орталық депозитарийдің есепке алу жүйесінде ашылған талап етілмеген ақшаны есепке алуға арналған шотқа аударады.</w:t>
      </w:r>
    </w:p>
    <w:bookmarkEnd w:id="122"/>
    <w:p>
      <w:pPr>
        <w:spacing w:after="0"/>
        <w:ind w:left="0"/>
        <w:jc w:val="both"/>
      </w:pPr>
      <w:r>
        <w:rPr>
          <w:rFonts w:ascii="Times New Roman"/>
          <w:b w:val="false"/>
          <w:i w:val="false"/>
          <w:color w:val="000000"/>
          <w:sz w:val="28"/>
        </w:rPr>
        <w:t>
      Орталық депозитарий эмитенттен алған дивиденд төленбеген акционерлер туралы мәліметтерді орталық депозитарийдің есепке алу жүйесіндегі ақпаратпен (бар болса) салыстырып тексереді, сондай-ақ эмитенттен орталық депозитарийдің есепке алу жүйесінде ашылған талап етілмеген ақшаны есепке алуға арналған шотқа түскен ақша сомасын осы эмитенттің ұсынған мәліметтерінде көрсетілген ақша сомасымен салыстырып тексереді.</w:t>
      </w:r>
    </w:p>
    <w:p>
      <w:pPr>
        <w:spacing w:after="0"/>
        <w:ind w:left="0"/>
        <w:jc w:val="both"/>
      </w:pPr>
      <w:r>
        <w:rPr>
          <w:rFonts w:ascii="Times New Roman"/>
          <w:b w:val="false"/>
          <w:i w:val="false"/>
          <w:color w:val="000000"/>
          <w:sz w:val="28"/>
        </w:rPr>
        <w:t>
      Осы тармақтың екінші бөлігіне сәйкес орталық депозитарий жүргізген салыстырып тексеру қорытындысы бойынша алшақтықтар болмаған кезде орталық депозитарий эмитенттің төлем тапсырмасын қабылдайды, орталық депозитарийдің есепке алу жүйесіне тиісті мәліметтерді енгізеді және бір мезгілде эмитентке осы операциялардың орындалғаны туралы есепті жібереді.</w:t>
      </w:r>
    </w:p>
    <w:p>
      <w:pPr>
        <w:spacing w:after="0"/>
        <w:ind w:left="0"/>
        <w:jc w:val="both"/>
      </w:pPr>
      <w:r>
        <w:rPr>
          <w:rFonts w:ascii="Times New Roman"/>
          <w:b w:val="false"/>
          <w:i w:val="false"/>
          <w:color w:val="000000"/>
          <w:sz w:val="28"/>
        </w:rPr>
        <w:t>
      Осы тармақтың екінші бөлігінде көрсетілген соманың алшақтығы анықталған кезде осы ақпарат түзету шараларын қабылдау үшін эмитентке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40-7-тармақ жаңа редакцияда – ҚР Қаржы нарығын реттеу және дамыту агенттігі Басқармасының 28.10.2022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0" w:id="123"/>
    <w:p>
      <w:pPr>
        <w:spacing w:after="0"/>
        <w:ind w:left="0"/>
        <w:jc w:val="both"/>
      </w:pPr>
      <w:r>
        <w:rPr>
          <w:rFonts w:ascii="Times New Roman"/>
          <w:b w:val="false"/>
          <w:i w:val="false"/>
          <w:color w:val="000000"/>
          <w:sz w:val="28"/>
        </w:rPr>
        <w:t xml:space="preserve">
      40-8. Қоғамда және (немесе) бағалы қағаздарды ұстаушылар тізілімдерінің жүйесінде және (немесе) номиналды ұстауды есепке алу жүйесінде (Қағидалардың </w:t>
      </w:r>
      <w:r>
        <w:rPr>
          <w:rFonts w:ascii="Times New Roman"/>
          <w:b w:val="false"/>
          <w:i w:val="false"/>
          <w:color w:val="000000"/>
          <w:sz w:val="28"/>
        </w:rPr>
        <w:t>40-1-тармағының</w:t>
      </w:r>
      <w:r>
        <w:rPr>
          <w:rFonts w:ascii="Times New Roman"/>
          <w:b w:val="false"/>
          <w:i w:val="false"/>
          <w:color w:val="000000"/>
          <w:sz w:val="28"/>
        </w:rPr>
        <w:t xml:space="preserve"> 1)-3) тармақшаларында келтірілген жағдайларда) олардың жаңартылған деректемелері туралы мәліметтердің болмауына байланысты дивидендтер және (немесе) облигациялар бойынша сыйақылар және (немесе) облигацияларды өтеуге арналған сомалар және (немесе) ірі акционер қалған акционерлерден сатып алған қоғамның дауыс беретін акцияларына ақы төлеуге арналған және (немесе) қоғам таратылған кезде кредиторлардың талаптары қанағаттандырылғаннан кейін акционерге төленуге тиіс ақша төленбеген тұлғаның деректемелері туралы мәліметтерді орталық депозитарий тұлғаның өзінің жолданымы негізінде жолданымды алған күннен кейінгі операциялық күннен кешіктірмей жаңартады.</w:t>
      </w:r>
    </w:p>
    <w:bookmarkEnd w:id="123"/>
    <w:p>
      <w:pPr>
        <w:spacing w:after="0"/>
        <w:ind w:left="0"/>
        <w:jc w:val="both"/>
      </w:pPr>
      <w:r>
        <w:rPr>
          <w:rFonts w:ascii="Times New Roman"/>
          <w:b w:val="false"/>
          <w:i w:val="false"/>
          <w:color w:val="000000"/>
          <w:sz w:val="28"/>
        </w:rPr>
        <w:t>
      Қоғамда және (немесе) бағалы қағаздарды ұстаушылар тізілімдерінің жүйесінде және (немесе) номиналды ұстауды есепке алу жүйесінде олардың жаңартылған деректемелері туралы мәліметтердің болмауына байланысты осы тармақтың бірінші бөлігінде көрсетілген ақша сомасы төленбеген тұлғаның деректемелері жаңартылғаннан кейін орталық депозитарий осы тұлғаға тиесілі ақша сомасын деректемелер жаңартылған күннен бастап күнтізбелік 10 (он) күн ішінде оның банктік шотына аударады.</w:t>
      </w:r>
    </w:p>
    <w:p>
      <w:pPr>
        <w:spacing w:after="0"/>
        <w:ind w:left="0"/>
        <w:jc w:val="both"/>
      </w:pPr>
      <w:r>
        <w:rPr>
          <w:rFonts w:ascii="Times New Roman"/>
          <w:b w:val="false"/>
          <w:i w:val="false"/>
          <w:color w:val="000000"/>
          <w:sz w:val="28"/>
        </w:rPr>
        <w:t>
      Орталық депозитарий осы тармақтың екінші бөлігінде көрсетілген операция жүзеге асырылғаннан кейін орталық депозитарийдің есепке алу жүйесінде ашылған, талап етілмеген ақшаны есепке алуға арналған шот бойынша тиісті жазбалар енгізеді, сондай-ақ осы тармақтың бірінші бөлігінде көрсетілген тұлғаға және (немесе) эмитентке, бағалы қағаздарды ұстаушыға жүргізілген операция туралы есепті орталық депозитарийдің ішкі құжаттарында көзделген тәртіппен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40-8-тармақ жаңа редакцияда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қаулыларымен.</w:t>
      </w:r>
      <w:r>
        <w:br/>
      </w:r>
      <w:r>
        <w:rPr>
          <w:rFonts w:ascii="Times New Roman"/>
          <w:b w:val="false"/>
          <w:i w:val="false"/>
          <w:color w:val="000000"/>
          <w:sz w:val="28"/>
        </w:rPr>
        <w:t>
</w:t>
      </w:r>
    </w:p>
    <w:bookmarkStart w:name="z81" w:id="124"/>
    <w:p>
      <w:pPr>
        <w:spacing w:after="0"/>
        <w:ind w:left="0"/>
        <w:jc w:val="both"/>
      </w:pPr>
      <w:r>
        <w:rPr>
          <w:rFonts w:ascii="Times New Roman"/>
          <w:b w:val="false"/>
          <w:i w:val="false"/>
          <w:color w:val="000000"/>
          <w:sz w:val="28"/>
        </w:rPr>
        <w:t xml:space="preserve">
      40-9. Қоғамда және (немесе) бағалы қағаздарды ұстаушылар тізілімдерінің жүйесінде және (немесе) номиналды ұстауды есепке алу жүйесінде (Қағидалардың </w:t>
      </w:r>
      <w:r>
        <w:rPr>
          <w:rFonts w:ascii="Times New Roman"/>
          <w:b w:val="false"/>
          <w:i w:val="false"/>
          <w:color w:val="000000"/>
          <w:sz w:val="28"/>
        </w:rPr>
        <w:t>40-1-тармағының</w:t>
      </w:r>
      <w:r>
        <w:rPr>
          <w:rFonts w:ascii="Times New Roman"/>
          <w:b w:val="false"/>
          <w:i w:val="false"/>
          <w:color w:val="000000"/>
          <w:sz w:val="28"/>
        </w:rPr>
        <w:t xml:space="preserve"> 1)-3) тармақшаларында келтірілген жағдайларда) олардың жаңартылған деректемелері туралы мәліметтердің болмауына байланысты дивидендтер және (немесе) облигациялар бойынша сыйақылар және (немесе) облигацияларды өтеуге арналған сомалар және (немесе) ірі акционер Акционерлік қоғамдары туралы заңның </w:t>
      </w:r>
      <w:r>
        <w:rPr>
          <w:rFonts w:ascii="Times New Roman"/>
          <w:b w:val="false"/>
          <w:i w:val="false"/>
          <w:color w:val="000000"/>
          <w:sz w:val="28"/>
        </w:rPr>
        <w:t>25-1-бабына</w:t>
      </w:r>
      <w:r>
        <w:rPr>
          <w:rFonts w:ascii="Times New Roman"/>
          <w:b w:val="false"/>
          <w:i w:val="false"/>
          <w:color w:val="000000"/>
          <w:sz w:val="28"/>
        </w:rPr>
        <w:t xml:space="preserve"> сәйкес осы тұлғадан, қалған акционерлерден сатып алған қоғамның дауыс беретін акцияларына ақы төлеуге арналған және (немесе) қоғам таратылған кезде кредиторлардың талаптары қанағаттандырылғаннан кейін акционерге төленуге тиіс ақша төленбеген тұлға көрсетілген тұлғаға орталық депозитарийдің ішкі құжатында көзделген тәртіппен оған тиесілі ақшаны төлеу үшін орталық депозитарийге кез келген уақытта жүгінеді.</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40-9-тармақ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82" w:id="125"/>
    <w:p>
      <w:pPr>
        <w:spacing w:after="0"/>
        <w:ind w:left="0"/>
        <w:jc w:val="both"/>
      </w:pPr>
      <w:r>
        <w:rPr>
          <w:rFonts w:ascii="Times New Roman"/>
          <w:b w:val="false"/>
          <w:i w:val="false"/>
          <w:color w:val="000000"/>
          <w:sz w:val="28"/>
        </w:rPr>
        <w:t>
      40-10. Орталық депозитарийдің есепке алу жүйесінде ашылған талап етілмеген ақшаны есепке алуға арналған шотында жинақталған Қазақстан Республикасының ұлттық валютасындағы ақша Қазақстан Республикасының Ұлттық Банкінде ашылған орталық депозитарийдің корреспонденттік шотында сақталады.</w:t>
      </w:r>
    </w:p>
    <w:bookmarkEnd w:id="125"/>
    <w:p>
      <w:pPr>
        <w:spacing w:after="0"/>
        <w:ind w:left="0"/>
        <w:jc w:val="both"/>
      </w:pPr>
      <w:r>
        <w:rPr>
          <w:rFonts w:ascii="Times New Roman"/>
          <w:b w:val="false"/>
          <w:i w:val="false"/>
          <w:color w:val="000000"/>
          <w:sz w:val="28"/>
        </w:rPr>
        <w:t>
      Орталық депозитарийдің есепке алу жүйесінде ашылған талап етілмеген ақшаны есепке алуға арналған шотында жинақталған шетел валютасындағы ақша:</w:t>
      </w:r>
    </w:p>
    <w:p>
      <w:pPr>
        <w:spacing w:after="0"/>
        <w:ind w:left="0"/>
        <w:jc w:val="both"/>
      </w:pPr>
      <w:r>
        <w:rPr>
          <w:rFonts w:ascii="Times New Roman"/>
          <w:b w:val="false"/>
          <w:i w:val="false"/>
          <w:color w:val="000000"/>
          <w:sz w:val="28"/>
        </w:rPr>
        <w:t>
      Қазақстан Республикасының Ұлттық Банкінде; немесе</w:t>
      </w:r>
    </w:p>
    <w:p>
      <w:pPr>
        <w:spacing w:after="0"/>
        <w:ind w:left="0"/>
        <w:jc w:val="both"/>
      </w:pPr>
      <w:r>
        <w:rPr>
          <w:rFonts w:ascii="Times New Roman"/>
          <w:b w:val="false"/>
          <w:i w:val="false"/>
          <w:color w:val="000000"/>
          <w:sz w:val="28"/>
        </w:rPr>
        <w:t xml:space="preserve">
      Standard &amp; Poor’s (Стандард энд Пурс) агенттігінің халықаралық шкаласы бойынша "А-"-тен төмен емес ұзақ мерзімді кредиттік рейтингтік бағалауы не Moody's Investors Service (Мудис Инвесторс Сервис) немесе Fitch (Фич) рейтингтік агенттігінің халықаралық шкаласы бойынша ұқсас деңгейдегі рейтингтік бағалауы бар Қазақстан Республикасының бейрезидент банкінде; немесе </w:t>
      </w:r>
    </w:p>
    <w:p>
      <w:pPr>
        <w:spacing w:after="0"/>
        <w:ind w:left="0"/>
        <w:jc w:val="both"/>
      </w:pPr>
      <w:r>
        <w:rPr>
          <w:rFonts w:ascii="Times New Roman"/>
          <w:b w:val="false"/>
          <w:i w:val="false"/>
          <w:color w:val="000000"/>
          <w:sz w:val="28"/>
        </w:rPr>
        <w:t>
      Standard &amp; Poor's (Стандард энд Пурс) рейтингтік агенттігінің халықаралық шкаласы бойынша "ВВВ-"-тен төмен емес ұзақ мерзімді кредиттік рейтингтік бағалауы не Moody's Investors Service (Мудис Инвесторс Сервис) немесе Fitch (Фич) рейтингтік агенттігінің халықаралық шкаласы бойынша ұқсас деңгейдегі рейтингтік бағалауы бар Қазақстан Республикасының резидент банкінде ашылған орталық депозитарийдің корреспонденттік шотында сақталады.</w:t>
      </w:r>
    </w:p>
    <w:p>
      <w:pPr>
        <w:spacing w:after="0"/>
        <w:ind w:left="0"/>
        <w:jc w:val="both"/>
      </w:pPr>
      <w:r>
        <w:rPr>
          <w:rFonts w:ascii="Times New Roman"/>
          <w:b w:val="false"/>
          <w:i w:val="false"/>
          <w:color w:val="000000"/>
          <w:sz w:val="28"/>
        </w:rPr>
        <w:t>
      Қызмет көрсететін банкті айқындау шарттары мен тәртібі Орталық депозитарийдің қағидалар жинағымен регламенттеледі.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40-10-тармақ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83" w:id="126"/>
    <w:p>
      <w:pPr>
        <w:spacing w:after="0"/>
        <w:ind w:left="0"/>
        <w:jc w:val="both"/>
      </w:pPr>
      <w:r>
        <w:rPr>
          <w:rFonts w:ascii="Times New Roman"/>
          <w:b w:val="false"/>
          <w:i w:val="false"/>
          <w:color w:val="000000"/>
          <w:sz w:val="28"/>
        </w:rPr>
        <w:t>
      40-11. Орталық депозитарий орталық депозитарийдің есепке алу жүйесінде ашылған талап етілмеген ақшаны есепке алуға арналған шотында есепке алынатын ақшаның сақталуы үшін өзінің мүлкімен жауап береді.</w:t>
      </w:r>
    </w:p>
    <w:bookmarkEnd w:id="126"/>
    <w:bookmarkStart w:name="z53" w:id="127"/>
    <w:p>
      <w:pPr>
        <w:spacing w:after="0"/>
        <w:ind w:left="0"/>
        <w:jc w:val="left"/>
      </w:pPr>
      <w:r>
        <w:rPr>
          <w:rFonts w:ascii="Times New Roman"/>
          <w:b/>
          <w:i w:val="false"/>
          <w:color w:val="000000"/>
        </w:rPr>
        <w:t xml:space="preserve"> 4-тарау. Бағалы қағаздардың ұйымдастырылған және ұйымдастырылмаған нарықтарында жасалған туынды қаржы құралдарымен мәмілелер тізілімдері жүйесін қалыптастыру және жүргізу жөніндегі қызмет</w:t>
      </w:r>
    </w:p>
    <w:bookmarkEnd w:id="127"/>
    <w:bookmarkStart w:name="z54" w:id="128"/>
    <w:p>
      <w:pPr>
        <w:spacing w:after="0"/>
        <w:ind w:left="0"/>
        <w:jc w:val="both"/>
      </w:pPr>
      <w:r>
        <w:rPr>
          <w:rFonts w:ascii="Times New Roman"/>
          <w:b w:val="false"/>
          <w:i w:val="false"/>
          <w:color w:val="000000"/>
          <w:sz w:val="28"/>
        </w:rPr>
        <w:t>
      41. Ұйымдастырылған және ұйымдастырылмаған нарықтарда жасалған туынды қаржы құралдарымен мәмілелер тізілімдерінің жүйесін (бұдан әрі - тізілім) қалыптастыру және жүргізу бойынша қызмет екінші деңгейдегі банктер, Қазақстан Республикасының бейрезидент-банктерінің филиалдары, бағалы қағаздар нарығында брокерлік және (немесе) дилерлік қызметті жүзеге асыратын ұйымдар, инвестициялық портфельді басқару жөніндегі қызметті жүзеге асыратын ұйымдар және сақтандыру (қайта сақтандыру) ұйымдары (бұдан әрі - субъектілер) бағалы қағаздардың ұйымдастырылған және ұйымдастырылмаған нарықтарында жасалған туынды қаржы құралдарымен мәмілелер бойынша ұсынған ақпаратты қабылдау, енгізу және сақтаудан тұрады.</w:t>
      </w:r>
    </w:p>
    <w:bookmarkEnd w:id="128"/>
    <w:p>
      <w:pPr>
        <w:spacing w:after="0"/>
        <w:ind w:left="0"/>
        <w:jc w:val="both"/>
      </w:pPr>
      <w:r>
        <w:rPr>
          <w:rFonts w:ascii="Times New Roman"/>
          <w:b w:val="false"/>
          <w:i w:val="false"/>
          <w:color w:val="000000"/>
          <w:sz w:val="28"/>
        </w:rPr>
        <w:t>
      Осы тармақтың талабы Қазақстан Республикасының Ұлттық Банкіне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5" w:id="129"/>
    <w:p>
      <w:pPr>
        <w:spacing w:after="0"/>
        <w:ind w:left="0"/>
        <w:jc w:val="both"/>
      </w:pPr>
      <w:r>
        <w:rPr>
          <w:rFonts w:ascii="Times New Roman"/>
          <w:b w:val="false"/>
          <w:i w:val="false"/>
          <w:color w:val="000000"/>
          <w:sz w:val="28"/>
        </w:rPr>
        <w:t xml:space="preserve">
      42. Орталық депозитарийдің тізілімді жүргізу тәртібі, сондай-ақ субъектілер беретін ақпарат форматына қойылатын талаптар орталық депозитарийдің қағидалар жинағында белгіленеді. </w:t>
      </w:r>
    </w:p>
    <w:bookmarkEnd w:id="129"/>
    <w:bookmarkStart w:name="z56" w:id="130"/>
    <w:p>
      <w:pPr>
        <w:spacing w:after="0"/>
        <w:ind w:left="0"/>
        <w:jc w:val="both"/>
      </w:pPr>
      <w:r>
        <w:rPr>
          <w:rFonts w:ascii="Times New Roman"/>
          <w:b w:val="false"/>
          <w:i w:val="false"/>
          <w:color w:val="000000"/>
          <w:sz w:val="28"/>
        </w:rPr>
        <w:t>
      43. Тізілімді қалыптастыру және жүргізу орталық депозитарийдің бағдарламалық қамтамасыз етуінде электрондық түрде жүзеге асырылады. Тізілімде туынды қаржы құралдарымен жасалған мәмілелер туралы ақпарат қамтылады.</w:t>
      </w:r>
    </w:p>
    <w:bookmarkEnd w:id="130"/>
    <w:p>
      <w:pPr>
        <w:spacing w:after="0"/>
        <w:ind w:left="0"/>
        <w:jc w:val="both"/>
      </w:pPr>
      <w:r>
        <w:rPr>
          <w:rFonts w:ascii="Times New Roman"/>
          <w:b w:val="false"/>
          <w:i w:val="false"/>
          <w:color w:val="000000"/>
          <w:sz w:val="28"/>
        </w:rPr>
        <w:t xml:space="preserve">
      Туынды қаржы құралдарымен (фьючерстермен) мәмілелер туралы ақпарат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қалыптастырылады.</w:t>
      </w:r>
    </w:p>
    <w:p>
      <w:pPr>
        <w:spacing w:after="0"/>
        <w:ind w:left="0"/>
        <w:jc w:val="both"/>
      </w:pPr>
      <w:r>
        <w:rPr>
          <w:rFonts w:ascii="Times New Roman"/>
          <w:b w:val="false"/>
          <w:i w:val="false"/>
          <w:color w:val="000000"/>
          <w:sz w:val="28"/>
        </w:rPr>
        <w:t xml:space="preserve">
      Туынды қаржы құралдарымен (опциондармен) мәмілелер туралы ақпарат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қалыптастырылады.</w:t>
      </w:r>
    </w:p>
    <w:p>
      <w:pPr>
        <w:spacing w:after="0"/>
        <w:ind w:left="0"/>
        <w:jc w:val="both"/>
      </w:pPr>
      <w:r>
        <w:rPr>
          <w:rFonts w:ascii="Times New Roman"/>
          <w:b w:val="false"/>
          <w:i w:val="false"/>
          <w:color w:val="000000"/>
          <w:sz w:val="28"/>
        </w:rPr>
        <w:t xml:space="preserve">
      Туынды қаржы құралдарымен (форвардтармен) мәмілелер туралы ақпарат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қалыптастырылады.</w:t>
      </w:r>
    </w:p>
    <w:p>
      <w:pPr>
        <w:spacing w:after="0"/>
        <w:ind w:left="0"/>
        <w:jc w:val="both"/>
      </w:pPr>
      <w:r>
        <w:rPr>
          <w:rFonts w:ascii="Times New Roman"/>
          <w:b w:val="false"/>
          <w:i w:val="false"/>
          <w:color w:val="000000"/>
          <w:sz w:val="28"/>
        </w:rPr>
        <w:t xml:space="preserve">
      Туынды қаржы құралдарымен (своптармен) мәмілелер туралы ақпарат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қалыптастырылады.</w:t>
      </w:r>
    </w:p>
    <w:bookmarkStart w:name="z57" w:id="131"/>
    <w:p>
      <w:pPr>
        <w:spacing w:after="0"/>
        <w:ind w:left="0"/>
        <w:jc w:val="both"/>
      </w:pPr>
      <w:r>
        <w:rPr>
          <w:rFonts w:ascii="Times New Roman"/>
          <w:b w:val="false"/>
          <w:i w:val="false"/>
          <w:color w:val="000000"/>
          <w:sz w:val="28"/>
        </w:rPr>
        <w:t>
      44. Уәкілетті орган мен Қазақстан Республикасының Ұлттық Банкі тізілімді жүргізу шеңберінде қалыптастырылатын орталық депозитарийдің дерекқорына қол жеткізе алады.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8" w:id="132"/>
    <w:p>
      <w:pPr>
        <w:spacing w:after="0"/>
        <w:ind w:left="0"/>
        <w:jc w:val="both"/>
      </w:pPr>
      <w:r>
        <w:rPr>
          <w:rFonts w:ascii="Times New Roman"/>
          <w:b w:val="false"/>
          <w:i w:val="false"/>
          <w:color w:val="000000"/>
          <w:sz w:val="28"/>
        </w:rPr>
        <w:t>
      45. Ұйымдастырылған және ұйымдастырылмаған нарықтарда туынды қаржы құралдарымен жасалған мәмілелердің заңдылығы мен түпнұсқалығын орталық депозитарий өзінің қағидалар жинағында айқындалған тәртіппен жүзеге асырады.</w:t>
      </w:r>
    </w:p>
    <w:bookmarkEnd w:id="132"/>
    <w:bookmarkStart w:name="z59" w:id="133"/>
    <w:p>
      <w:pPr>
        <w:spacing w:after="0"/>
        <w:ind w:left="0"/>
        <w:jc w:val="both"/>
      </w:pPr>
      <w:r>
        <w:rPr>
          <w:rFonts w:ascii="Times New Roman"/>
          <w:b w:val="false"/>
          <w:i w:val="false"/>
          <w:color w:val="000000"/>
          <w:sz w:val="28"/>
        </w:rPr>
        <w:t>
      46. Туынды қаржы құралдарымен мәмілелер туралы ақпаратты сақтау мерзімі тізілімге ол туралы ақпарат енгізілген шарттың қолданылу мерзімі тоқтаған күннен бастап 5 (бес) жылды құрайды.</w:t>
      </w:r>
    </w:p>
    <w:bookmarkEnd w:id="133"/>
    <w:bookmarkStart w:name="z211" w:id="134"/>
    <w:p>
      <w:pPr>
        <w:spacing w:after="0"/>
        <w:ind w:left="0"/>
        <w:jc w:val="left"/>
      </w:pPr>
      <w:r>
        <w:rPr>
          <w:rFonts w:ascii="Times New Roman"/>
          <w:b/>
          <w:i w:val="false"/>
          <w:color w:val="000000"/>
        </w:rPr>
        <w:t xml:space="preserve"> 5-тарау. Орталық депозитарийдің бағалы қағаздар нарығында кастодиандық қызмет көрсету талаптары және тәртібі</w:t>
      </w:r>
    </w:p>
    <w:bookmarkEnd w:id="134"/>
    <w:p>
      <w:pPr>
        <w:spacing w:after="0"/>
        <w:ind w:left="0"/>
        <w:jc w:val="both"/>
      </w:pPr>
      <w:r>
        <w:rPr>
          <w:rFonts w:ascii="Times New Roman"/>
          <w:b w:val="false"/>
          <w:i w:val="false"/>
          <w:color w:val="ff0000"/>
          <w:sz w:val="28"/>
        </w:rPr>
        <w:t xml:space="preserve">
      Ескерту. Қағидалар 5-тараумен толықтырылды - ҚР Қаржы нарығын реттеу және дамыту агенттігі Басқармасының 28.08.2025 </w:t>
      </w:r>
      <w:r>
        <w:rPr>
          <w:rFonts w:ascii="Times New Roman"/>
          <w:b w:val="false"/>
          <w:i w:val="false"/>
          <w:color w:val="ff0000"/>
          <w:sz w:val="28"/>
        </w:rPr>
        <w:t>№ 43</w:t>
      </w:r>
      <w:r>
        <w:rPr>
          <w:rFonts w:ascii="Times New Roman"/>
          <w:b w:val="false"/>
          <w:i w:val="false"/>
          <w:color w:val="ff0000"/>
          <w:sz w:val="28"/>
        </w:rPr>
        <w:t xml:space="preserve"> (31.08.2025 бастап қолданысқа енгізіледі) қаулысымен. </w:t>
      </w:r>
    </w:p>
    <w:bookmarkStart w:name="z212" w:id="135"/>
    <w:p>
      <w:pPr>
        <w:spacing w:after="0"/>
        <w:ind w:left="0"/>
        <w:jc w:val="both"/>
      </w:pPr>
      <w:r>
        <w:rPr>
          <w:rFonts w:ascii="Times New Roman"/>
          <w:b w:val="false"/>
          <w:i w:val="false"/>
          <w:color w:val="000000"/>
          <w:sz w:val="28"/>
        </w:rPr>
        <w:t xml:space="preserve">
      47. Орталық депозитарий бағалы қағаздар нарығында кастодиандық қызметті Қазақстан Республикасының заңдарына, Нормативтік құқықтық актілерді мемлекеттік тіркеу тізілімінде № 8692 болып тіркелген, Қазақстан Республикасы Ұлттық Банкі Басқармасының 2013 жылғы 26 шілдедегі № 184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бағалы қағаздар нарығында кастодиандық қызметті жүзеге асыру қағидаларына, орталық депозитарийдің қағидаларына, қағидалар жиынтығына және клиентпен жасалған кастодиандық қызмет көрсету шартына сәйкес уәкілетті орган берген кастодиандық қызмет көрсету лицензиясының негізінде жүзеге асырады.</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13" w:id="136"/>
    <w:p>
      <w:pPr>
        <w:spacing w:after="0"/>
        <w:ind w:left="0"/>
        <w:jc w:val="both"/>
      </w:pPr>
      <w:r>
        <w:rPr>
          <w:rFonts w:ascii="Times New Roman"/>
          <w:b w:val="false"/>
          <w:i w:val="false"/>
          <w:color w:val="000000"/>
          <w:sz w:val="28"/>
        </w:rPr>
        <w:t xml:space="preserve">
      48. Орталық депозитарийдің кастодиандық қызметтерді жүзеге асыру кезіндегі клиенттері жеке тұлғалар және заңды тұлғалар, оның ішінде орталық депозитарийдің қағидалар жиынтығында айқындалған тәртіппен орталық депозитариймен кастодиандық қызмет көрсету бойынша шарттар жасаған Қазақстан Республикасының бейрезидент-жеке тұлғалары және Қазақстан Республикасының бейрезидент-заңды тұлғалары болып табылады. </w:t>
      </w:r>
    </w:p>
    <w:bookmarkEnd w:id="136"/>
    <w:bookmarkStart w:name="z214" w:id="137"/>
    <w:p>
      <w:pPr>
        <w:spacing w:after="0"/>
        <w:ind w:left="0"/>
        <w:jc w:val="both"/>
      </w:pPr>
      <w:r>
        <w:rPr>
          <w:rFonts w:ascii="Times New Roman"/>
          <w:b w:val="false"/>
          <w:i w:val="false"/>
          <w:color w:val="000000"/>
          <w:sz w:val="28"/>
        </w:rPr>
        <w:t>
      49. Орталық депозитарий орталық депозитарийге кастодиандық қызмет көрсетуге берілген клиенттер активтерінің орталық депозитарийдің қағидалар жиынтығында айқындалған тәртіппен меншікті активтерге қатысты жеке сақталуын және есепке алынуын қамтамасыз етеді.</w:t>
      </w:r>
    </w:p>
    <w:bookmarkEnd w:id="137"/>
    <w:bookmarkStart w:name="z215" w:id="138"/>
    <w:p>
      <w:pPr>
        <w:spacing w:after="0"/>
        <w:ind w:left="0"/>
        <w:jc w:val="both"/>
      </w:pPr>
      <w:r>
        <w:rPr>
          <w:rFonts w:ascii="Times New Roman"/>
          <w:b w:val="false"/>
          <w:i w:val="false"/>
          <w:color w:val="000000"/>
          <w:sz w:val="28"/>
        </w:rPr>
        <w:t>
      50. Орталық депозитарийдің кастодиандық қызмет көрсетуіндегі ақшаны есепке алу мақсатында орталық депозитарий банктік шот шартының негізінде ақшаны есепке алу үшін әрбір клиентке жеке банктік шот ашады.</w:t>
      </w:r>
    </w:p>
    <w:bookmarkEnd w:id="138"/>
    <w:bookmarkStart w:name="z216" w:id="139"/>
    <w:p>
      <w:pPr>
        <w:spacing w:after="0"/>
        <w:ind w:left="0"/>
        <w:jc w:val="both"/>
      </w:pPr>
      <w:r>
        <w:rPr>
          <w:rFonts w:ascii="Times New Roman"/>
          <w:b w:val="false"/>
          <w:i w:val="false"/>
          <w:color w:val="000000"/>
          <w:sz w:val="28"/>
        </w:rPr>
        <w:t>
      51. Орталық депозитарийдің орталық депозитарийге кастодиандық қызмет көрсетуге берілген клиент активтерін есепке алу бойынша шоттарды енгізу технологиясы мен режимдері орталық депозитарийдің қағидалар жиынтығында және кастодиандық қызмет көрсету шартында айқындалады.</w:t>
      </w:r>
    </w:p>
    <w:bookmarkEnd w:id="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Орталық депозитарийдің</w:t>
            </w:r>
            <w:r>
              <w:br/>
            </w:r>
            <w:r>
              <w:rPr>
                <w:rFonts w:ascii="Times New Roman"/>
                <w:b w:val="false"/>
                <w:i w:val="false"/>
                <w:color w:val="000000"/>
                <w:sz w:val="20"/>
              </w:rPr>
              <w:t>қызметін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Туынды қаржы құралдарымен (фьючерстермен) мәмілелер туралы ақпарат</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(екінші деңгейдегі банктің, Қазақстан Республикасының бейрезидент-банкі</w:t>
      </w:r>
    </w:p>
    <w:p>
      <w:pPr>
        <w:spacing w:after="0"/>
        <w:ind w:left="0"/>
        <w:jc w:val="both"/>
      </w:pPr>
      <w:r>
        <w:rPr>
          <w:rFonts w:ascii="Times New Roman"/>
          <w:b w:val="false"/>
          <w:i w:val="false"/>
          <w:color w:val="000000"/>
          <w:sz w:val="28"/>
        </w:rPr>
        <w:t>
      филиалының, брокердің және (немесе) дилердің, инвестициялық портфельді</w:t>
      </w:r>
    </w:p>
    <w:p>
      <w:pPr>
        <w:spacing w:after="0"/>
        <w:ind w:left="0"/>
        <w:jc w:val="both"/>
      </w:pPr>
      <w:r>
        <w:rPr>
          <w:rFonts w:ascii="Times New Roman"/>
          <w:b w:val="false"/>
          <w:i w:val="false"/>
          <w:color w:val="000000"/>
          <w:sz w:val="28"/>
        </w:rPr>
        <w:t>
      басқарушының, сақтандыру (қайта сақтандыру) ұйымының атауы)</w:t>
      </w:r>
    </w:p>
    <w:p>
      <w:pPr>
        <w:spacing w:after="0"/>
        <w:ind w:left="0"/>
        <w:jc w:val="both"/>
      </w:pPr>
      <w:r>
        <w:rPr>
          <w:rFonts w:ascii="Times New Roman"/>
          <w:b w:val="false"/>
          <w:i w:val="false"/>
          <w:color w:val="000000"/>
          <w:sz w:val="28"/>
        </w:rPr>
        <w:t>
      ___________________ _____________ аралығы кезеңінде</w:t>
      </w:r>
    </w:p>
    <w:p>
      <w:pPr>
        <w:spacing w:after="0"/>
        <w:ind w:left="0"/>
        <w:jc w:val="both"/>
      </w:pPr>
      <w:r>
        <w:rPr>
          <w:rFonts w:ascii="Times New Roman"/>
          <w:b w:val="false"/>
          <w:i w:val="false"/>
          <w:color w:val="ff0000"/>
          <w:sz w:val="28"/>
        </w:rPr>
        <w:t xml:space="preserve">
      Ескерту. Тақырыбы жаңа редакцияда – ҚР Қаржы нарығын реттеу және дамыту агенттігі Басқармасының 24.02.2021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1. Шарт жасасқан күн.</w:t>
      </w:r>
    </w:p>
    <w:p>
      <w:pPr>
        <w:spacing w:after="0"/>
        <w:ind w:left="0"/>
        <w:jc w:val="both"/>
      </w:pPr>
      <w:r>
        <w:rPr>
          <w:rFonts w:ascii="Times New Roman"/>
          <w:b w:val="false"/>
          <w:i w:val="false"/>
          <w:color w:val="000000"/>
          <w:sz w:val="28"/>
        </w:rPr>
        <w:t>
      Осы тармақта ЖЖЖЖ – жыл, КК – күн, АА – ай (бұдан әрі – ЖЖЖЖ.КК.АА.) нысанында шарт жасасқан күн көрсетіледі.</w:t>
      </w:r>
    </w:p>
    <w:p>
      <w:pPr>
        <w:spacing w:after="0"/>
        <w:ind w:left="0"/>
        <w:jc w:val="both"/>
      </w:pPr>
      <w:r>
        <w:rPr>
          <w:rFonts w:ascii="Times New Roman"/>
          <w:b w:val="false"/>
          <w:i w:val="false"/>
          <w:color w:val="000000"/>
          <w:sz w:val="28"/>
        </w:rPr>
        <w:t>
      2. Шарттың қолданылу мерзімі аяқталған күн.</w:t>
      </w:r>
    </w:p>
    <w:p>
      <w:pPr>
        <w:spacing w:after="0"/>
        <w:ind w:left="0"/>
        <w:jc w:val="both"/>
      </w:pPr>
      <w:r>
        <w:rPr>
          <w:rFonts w:ascii="Times New Roman"/>
          <w:b w:val="false"/>
          <w:i w:val="false"/>
          <w:color w:val="000000"/>
          <w:sz w:val="28"/>
        </w:rPr>
        <w:t>
      Осы тармақта ЖЖЖЖ.КК.АА. нысанында шарттың қолданылу мерзімі аяқталған күн көрсетіледі.</w:t>
      </w:r>
    </w:p>
    <w:p>
      <w:pPr>
        <w:spacing w:after="0"/>
        <w:ind w:left="0"/>
        <w:jc w:val="both"/>
      </w:pPr>
      <w:r>
        <w:rPr>
          <w:rFonts w:ascii="Times New Roman"/>
          <w:b w:val="false"/>
          <w:i w:val="false"/>
          <w:color w:val="000000"/>
          <w:sz w:val="28"/>
        </w:rPr>
        <w:t>
      3. Шарт бойынша міндеттемелер жай-күйінің коды.</w:t>
      </w:r>
    </w:p>
    <w:p>
      <w:pPr>
        <w:spacing w:after="0"/>
        <w:ind w:left="0"/>
        <w:jc w:val="both"/>
      </w:pPr>
      <w:r>
        <w:rPr>
          <w:rFonts w:ascii="Times New Roman"/>
          <w:b w:val="false"/>
          <w:i w:val="false"/>
          <w:color w:val="000000"/>
          <w:sz w:val="28"/>
        </w:rPr>
        <w:t>
      Осы тармақта шарт бойынша міндеттемелердің жай-күйі мынадай кодтауға сәйкес көрсетіледі:</w:t>
      </w:r>
    </w:p>
    <w:p>
      <w:pPr>
        <w:spacing w:after="0"/>
        <w:ind w:left="0"/>
        <w:jc w:val="both"/>
      </w:pPr>
      <w:r>
        <w:rPr>
          <w:rFonts w:ascii="Times New Roman"/>
          <w:b w:val="false"/>
          <w:i w:val="false"/>
          <w:color w:val="000000"/>
          <w:sz w:val="28"/>
        </w:rPr>
        <w:t>
      Т – шарт талаптарын немесе тараптардың біреуінің дәрменсіздігіне байланысты жағдайларды бұзу салдарынан шарттың мерзімінен бұрын тоқтатылғанын қоспағанда, шарт бойынша міндеттемелер тиісінше тоқтатылды немесе мерзімінен бұрын тоқтатылды;</w:t>
      </w:r>
    </w:p>
    <w:p>
      <w:pPr>
        <w:spacing w:after="0"/>
        <w:ind w:left="0"/>
        <w:jc w:val="both"/>
      </w:pPr>
      <w:r>
        <w:rPr>
          <w:rFonts w:ascii="Times New Roman"/>
          <w:b w:val="false"/>
          <w:i w:val="false"/>
          <w:color w:val="000000"/>
          <w:sz w:val="28"/>
        </w:rPr>
        <w:t>
      С – міндеттемелер бойынша орындау мерзімі өтті;</w:t>
      </w:r>
    </w:p>
    <w:p>
      <w:pPr>
        <w:spacing w:after="0"/>
        <w:ind w:left="0"/>
        <w:jc w:val="both"/>
      </w:pPr>
      <w:r>
        <w:rPr>
          <w:rFonts w:ascii="Times New Roman"/>
          <w:b w:val="false"/>
          <w:i w:val="false"/>
          <w:color w:val="000000"/>
          <w:sz w:val="28"/>
        </w:rPr>
        <w:t>
      Р – міндеттемелерді орындау шартта көзделген негіздемелер бойынша уақытша тоқтатылды;</w:t>
      </w:r>
    </w:p>
    <w:p>
      <w:pPr>
        <w:spacing w:after="0"/>
        <w:ind w:left="0"/>
        <w:jc w:val="both"/>
      </w:pPr>
      <w:r>
        <w:rPr>
          <w:rFonts w:ascii="Times New Roman"/>
          <w:b w:val="false"/>
          <w:i w:val="false"/>
          <w:color w:val="000000"/>
          <w:sz w:val="28"/>
        </w:rPr>
        <w:t>
      D – тараптың шарт талаптарын немесе тараптардың біреуінің дәрменсіздігіне байланысты жағдайларды бұзуы салдарынан міндеттемелер тоқтатылды;</w:t>
      </w:r>
    </w:p>
    <w:p>
      <w:pPr>
        <w:spacing w:after="0"/>
        <w:ind w:left="0"/>
        <w:jc w:val="both"/>
      </w:pPr>
      <w:r>
        <w:rPr>
          <w:rFonts w:ascii="Times New Roman"/>
          <w:b w:val="false"/>
          <w:i w:val="false"/>
          <w:color w:val="000000"/>
          <w:sz w:val="28"/>
        </w:rPr>
        <w:t>
      Е – шартта көзделген жағдайдың немесе оқиғаның басталу нәтижесінде шарттың қолданылу мерзімі ұзартылды.</w:t>
      </w:r>
    </w:p>
    <w:p>
      <w:pPr>
        <w:spacing w:after="0"/>
        <w:ind w:left="0"/>
        <w:jc w:val="both"/>
      </w:pPr>
      <w:r>
        <w:rPr>
          <w:rFonts w:ascii="Times New Roman"/>
          <w:b w:val="false"/>
          <w:i w:val="false"/>
          <w:color w:val="000000"/>
          <w:sz w:val="28"/>
        </w:rPr>
        <w:t>
      4. Орталықтың ішкі құжаттарына сәйкес жасалған төлемдерді жүзеге асыруға жауапты қатысушының коды.</w:t>
      </w:r>
    </w:p>
    <w:p>
      <w:pPr>
        <w:spacing w:after="0"/>
        <w:ind w:left="0"/>
        <w:jc w:val="both"/>
      </w:pPr>
      <w:r>
        <w:rPr>
          <w:rFonts w:ascii="Times New Roman"/>
          <w:b w:val="false"/>
          <w:i w:val="false"/>
          <w:color w:val="000000"/>
          <w:sz w:val="28"/>
        </w:rPr>
        <w:t>
      5. Орталық депозитарийдің ішкі құжаттарына сәйкес жасалған төлемдерді алатын қатысушының коды.</w:t>
      </w:r>
    </w:p>
    <w:p>
      <w:pPr>
        <w:spacing w:after="0"/>
        <w:ind w:left="0"/>
        <w:jc w:val="both"/>
      </w:pPr>
      <w:r>
        <w:rPr>
          <w:rFonts w:ascii="Times New Roman"/>
          <w:b w:val="false"/>
          <w:i w:val="false"/>
          <w:color w:val="000000"/>
          <w:sz w:val="28"/>
        </w:rPr>
        <w:t>
      6. Номиналды сома (меншікті қаражат есебінен).</w:t>
      </w:r>
    </w:p>
    <w:p>
      <w:pPr>
        <w:spacing w:after="0"/>
        <w:ind w:left="0"/>
        <w:jc w:val="both"/>
      </w:pPr>
      <w:r>
        <w:rPr>
          <w:rFonts w:ascii="Times New Roman"/>
          <w:b w:val="false"/>
          <w:i w:val="false"/>
          <w:color w:val="000000"/>
          <w:sz w:val="28"/>
        </w:rPr>
        <w:t>
      Осы тармақта номиналды сома берілген валютада меншікті қаражат есебінен жасалған шарттың номиналды сомасының мөлшері көрсетіледі.</w:t>
      </w:r>
    </w:p>
    <w:p>
      <w:pPr>
        <w:spacing w:after="0"/>
        <w:ind w:left="0"/>
        <w:jc w:val="both"/>
      </w:pPr>
      <w:r>
        <w:rPr>
          <w:rFonts w:ascii="Times New Roman"/>
          <w:b w:val="false"/>
          <w:i w:val="false"/>
          <w:color w:val="000000"/>
          <w:sz w:val="28"/>
        </w:rPr>
        <w:t>
      7. Номиналды сома (клиенттердің қаражаты есебінен).</w:t>
      </w:r>
    </w:p>
    <w:p>
      <w:pPr>
        <w:spacing w:after="0"/>
        <w:ind w:left="0"/>
        <w:jc w:val="both"/>
      </w:pPr>
      <w:r>
        <w:rPr>
          <w:rFonts w:ascii="Times New Roman"/>
          <w:b w:val="false"/>
          <w:i w:val="false"/>
          <w:color w:val="000000"/>
          <w:sz w:val="28"/>
        </w:rPr>
        <w:t>
      Осы тармақта номиналды сома берілген валютада клиенттің қаражаты есебінен жасалған шарттың номиналды сомасының мөлшері көрсетіледі.</w:t>
      </w:r>
    </w:p>
    <w:p>
      <w:pPr>
        <w:spacing w:after="0"/>
        <w:ind w:left="0"/>
        <w:jc w:val="both"/>
      </w:pPr>
      <w:r>
        <w:rPr>
          <w:rFonts w:ascii="Times New Roman"/>
          <w:b w:val="false"/>
          <w:i w:val="false"/>
          <w:color w:val="000000"/>
          <w:sz w:val="28"/>
        </w:rPr>
        <w:t>
      8. Базалық активті жеткізу күні.</w:t>
      </w:r>
    </w:p>
    <w:p>
      <w:pPr>
        <w:spacing w:after="0"/>
        <w:ind w:left="0"/>
        <w:jc w:val="both"/>
      </w:pPr>
      <w:r>
        <w:rPr>
          <w:rFonts w:ascii="Times New Roman"/>
          <w:b w:val="false"/>
          <w:i w:val="false"/>
          <w:color w:val="000000"/>
          <w:sz w:val="28"/>
        </w:rPr>
        <w:t>
      Осы тармақта базалық активті ЖЖЖ.КК.АА. нысанында жеткізу күні көрсетіледі.</w:t>
      </w:r>
    </w:p>
    <w:p>
      <w:pPr>
        <w:spacing w:after="0"/>
        <w:ind w:left="0"/>
        <w:jc w:val="both"/>
      </w:pPr>
      <w:r>
        <w:rPr>
          <w:rFonts w:ascii="Times New Roman"/>
          <w:b w:val="false"/>
          <w:i w:val="false"/>
          <w:color w:val="000000"/>
          <w:sz w:val="28"/>
        </w:rPr>
        <w:t>
      9. Базалық активті жеткізу кезеңі.</w:t>
      </w:r>
    </w:p>
    <w:p>
      <w:pPr>
        <w:spacing w:after="0"/>
        <w:ind w:left="0"/>
        <w:jc w:val="both"/>
      </w:pPr>
      <w:r>
        <w:rPr>
          <w:rFonts w:ascii="Times New Roman"/>
          <w:b w:val="false"/>
          <w:i w:val="false"/>
          <w:color w:val="000000"/>
          <w:sz w:val="28"/>
        </w:rPr>
        <w:t>
      Осы тармақта базалық активті ЖЖЖЖ.КК.АА. бастап ЖЖЖЖ.КК.АА. дейінгі нысанында жеткізу кезеңі көрсетіледі.</w:t>
      </w:r>
    </w:p>
    <w:p>
      <w:pPr>
        <w:spacing w:after="0"/>
        <w:ind w:left="0"/>
        <w:jc w:val="both"/>
      </w:pPr>
      <w:r>
        <w:rPr>
          <w:rFonts w:ascii="Times New Roman"/>
          <w:b w:val="false"/>
          <w:i w:val="false"/>
          <w:color w:val="000000"/>
          <w:sz w:val="28"/>
        </w:rPr>
        <w:t>
      10. Шарт бойынша есеп айырысу күні.</w:t>
      </w:r>
    </w:p>
    <w:p>
      <w:pPr>
        <w:spacing w:after="0"/>
        <w:ind w:left="0"/>
        <w:jc w:val="both"/>
      </w:pPr>
      <w:r>
        <w:rPr>
          <w:rFonts w:ascii="Times New Roman"/>
          <w:b w:val="false"/>
          <w:i w:val="false"/>
          <w:color w:val="000000"/>
          <w:sz w:val="28"/>
        </w:rPr>
        <w:t>
      Осы тармақта ЖЖЖЖ.КК.АА. нысанында шарт бойынша есеп айырысу күні көрсетіледі.</w:t>
      </w:r>
    </w:p>
    <w:p>
      <w:pPr>
        <w:spacing w:after="0"/>
        <w:ind w:left="0"/>
        <w:jc w:val="both"/>
      </w:pPr>
      <w:r>
        <w:rPr>
          <w:rFonts w:ascii="Times New Roman"/>
          <w:b w:val="false"/>
          <w:i w:val="false"/>
          <w:color w:val="000000"/>
          <w:sz w:val="28"/>
        </w:rPr>
        <w:t>
      11. Шарт бойынша ақы төлеу кезеңі.</w:t>
      </w:r>
    </w:p>
    <w:p>
      <w:pPr>
        <w:spacing w:after="0"/>
        <w:ind w:left="0"/>
        <w:jc w:val="both"/>
      </w:pPr>
      <w:r>
        <w:rPr>
          <w:rFonts w:ascii="Times New Roman"/>
          <w:b w:val="false"/>
          <w:i w:val="false"/>
          <w:color w:val="000000"/>
          <w:sz w:val="28"/>
        </w:rPr>
        <w:t>
      Осы тармақта ЖЖЖЖ.КК.АА. бастап ЖЖЖЖ.КК.АА. дейінгі нысанында шарт бойынша ақы төлеу мерзімі көрсетіледі.</w:t>
      </w:r>
    </w:p>
    <w:p>
      <w:pPr>
        <w:spacing w:after="0"/>
        <w:ind w:left="0"/>
        <w:jc w:val="both"/>
      </w:pPr>
      <w:r>
        <w:rPr>
          <w:rFonts w:ascii="Times New Roman"/>
          <w:b w:val="false"/>
          <w:i w:val="false"/>
          <w:color w:val="000000"/>
          <w:sz w:val="28"/>
        </w:rPr>
        <w:t>
      12. Есептеу әдісінің коды.</w:t>
      </w:r>
    </w:p>
    <w:p>
      <w:pPr>
        <w:spacing w:after="0"/>
        <w:ind w:left="0"/>
        <w:jc w:val="both"/>
      </w:pPr>
      <w:r>
        <w:rPr>
          <w:rFonts w:ascii="Times New Roman"/>
          <w:b w:val="false"/>
          <w:i w:val="false"/>
          <w:color w:val="000000"/>
          <w:sz w:val="28"/>
        </w:rPr>
        <w:t>
      Осы тармақта мына кодтауға сәйкес есептеу әдісі көрсетіледі:</w:t>
      </w:r>
    </w:p>
    <w:p>
      <w:pPr>
        <w:spacing w:after="0"/>
        <w:ind w:left="0"/>
        <w:jc w:val="both"/>
      </w:pPr>
      <w:r>
        <w:rPr>
          <w:rFonts w:ascii="Times New Roman"/>
          <w:b w:val="false"/>
          <w:i w:val="false"/>
          <w:color w:val="000000"/>
          <w:sz w:val="28"/>
        </w:rPr>
        <w:t>
      D - жеткізу;</w:t>
      </w:r>
    </w:p>
    <w:p>
      <w:pPr>
        <w:spacing w:after="0"/>
        <w:ind w:left="0"/>
        <w:jc w:val="both"/>
      </w:pPr>
      <w:r>
        <w:rPr>
          <w:rFonts w:ascii="Times New Roman"/>
          <w:b w:val="false"/>
          <w:i w:val="false"/>
          <w:color w:val="000000"/>
          <w:sz w:val="28"/>
        </w:rPr>
        <w:t>
      С - есептеу;</w:t>
      </w:r>
    </w:p>
    <w:p>
      <w:pPr>
        <w:spacing w:after="0"/>
        <w:ind w:left="0"/>
        <w:jc w:val="both"/>
      </w:pPr>
      <w:r>
        <w:rPr>
          <w:rFonts w:ascii="Times New Roman"/>
          <w:b w:val="false"/>
          <w:i w:val="false"/>
          <w:color w:val="000000"/>
          <w:sz w:val="28"/>
        </w:rPr>
        <w:t>
      DC – жеткізу-есептеу.</w:t>
      </w:r>
    </w:p>
    <w:p>
      <w:pPr>
        <w:spacing w:after="0"/>
        <w:ind w:left="0"/>
        <w:jc w:val="both"/>
      </w:pPr>
      <w:r>
        <w:rPr>
          <w:rFonts w:ascii="Times New Roman"/>
          <w:b w:val="false"/>
          <w:i w:val="false"/>
          <w:color w:val="000000"/>
          <w:sz w:val="28"/>
        </w:rPr>
        <w:t>
      13. Шарттың фьючерстік бағасы: ашу бағасы.</w:t>
      </w:r>
    </w:p>
    <w:p>
      <w:pPr>
        <w:spacing w:after="0"/>
        <w:ind w:left="0"/>
        <w:jc w:val="both"/>
      </w:pPr>
      <w:r>
        <w:rPr>
          <w:rFonts w:ascii="Times New Roman"/>
          <w:b w:val="false"/>
          <w:i w:val="false"/>
          <w:color w:val="000000"/>
          <w:sz w:val="28"/>
        </w:rPr>
        <w:t>
      Осы тармақта шарттың сауда мерзімі басталған кезде қалыптасқан бағасы көрсетіледі.</w:t>
      </w:r>
    </w:p>
    <w:p>
      <w:pPr>
        <w:spacing w:after="0"/>
        <w:ind w:left="0"/>
        <w:jc w:val="both"/>
      </w:pPr>
      <w:r>
        <w:rPr>
          <w:rFonts w:ascii="Times New Roman"/>
          <w:b w:val="false"/>
          <w:i w:val="false"/>
          <w:color w:val="000000"/>
          <w:sz w:val="28"/>
        </w:rPr>
        <w:t>
      14. Шарттың фьючерстік бағасы: спот бағасы.</w:t>
      </w:r>
    </w:p>
    <w:p>
      <w:pPr>
        <w:spacing w:after="0"/>
        <w:ind w:left="0"/>
        <w:jc w:val="both"/>
      </w:pPr>
      <w:r>
        <w:rPr>
          <w:rFonts w:ascii="Times New Roman"/>
          <w:b w:val="false"/>
          <w:i w:val="false"/>
          <w:color w:val="000000"/>
          <w:sz w:val="28"/>
        </w:rPr>
        <w:t>
      Осы тармақта шарттың нарықтық бағасы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Орталық депозитарийдің</w:t>
            </w:r>
            <w:r>
              <w:br/>
            </w:r>
            <w:r>
              <w:rPr>
                <w:rFonts w:ascii="Times New Roman"/>
                <w:b w:val="false"/>
                <w:i w:val="false"/>
                <w:color w:val="000000"/>
                <w:sz w:val="20"/>
              </w:rPr>
              <w:t>қызметін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Туынды қаржы құралдарымен (опциондармен) мәмілелер туралы ақпарат</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(екінші деңгейдегі банктің, Қазақстан Республикасының бейрезидент-банкі</w:t>
      </w:r>
    </w:p>
    <w:p>
      <w:pPr>
        <w:spacing w:after="0"/>
        <w:ind w:left="0"/>
        <w:jc w:val="both"/>
      </w:pPr>
      <w:r>
        <w:rPr>
          <w:rFonts w:ascii="Times New Roman"/>
          <w:b w:val="false"/>
          <w:i w:val="false"/>
          <w:color w:val="000000"/>
          <w:sz w:val="28"/>
        </w:rPr>
        <w:t>
      филиалының, брокердің және (немесе) дилердің, инвестициялық портфельді</w:t>
      </w:r>
    </w:p>
    <w:p>
      <w:pPr>
        <w:spacing w:after="0"/>
        <w:ind w:left="0"/>
        <w:jc w:val="both"/>
      </w:pPr>
      <w:r>
        <w:rPr>
          <w:rFonts w:ascii="Times New Roman"/>
          <w:b w:val="false"/>
          <w:i w:val="false"/>
          <w:color w:val="000000"/>
          <w:sz w:val="28"/>
        </w:rPr>
        <w:t>
      басқарушының, сақтандыру (қайта сақтандыру) ұйымының атауы)</w:t>
      </w:r>
    </w:p>
    <w:p>
      <w:pPr>
        <w:spacing w:after="0"/>
        <w:ind w:left="0"/>
        <w:jc w:val="both"/>
      </w:pPr>
      <w:r>
        <w:rPr>
          <w:rFonts w:ascii="Times New Roman"/>
          <w:b w:val="false"/>
          <w:i w:val="false"/>
          <w:color w:val="000000"/>
          <w:sz w:val="28"/>
        </w:rPr>
        <w:t>
      ___________________ _____________ аралығы кезеңінде</w:t>
      </w:r>
    </w:p>
    <w:p>
      <w:pPr>
        <w:spacing w:after="0"/>
        <w:ind w:left="0"/>
        <w:jc w:val="both"/>
      </w:pPr>
      <w:r>
        <w:rPr>
          <w:rFonts w:ascii="Times New Roman"/>
          <w:b w:val="false"/>
          <w:i w:val="false"/>
          <w:color w:val="ff0000"/>
          <w:sz w:val="28"/>
        </w:rPr>
        <w:t xml:space="preserve">
      Ескерту. Тақырыбы жаңа редакцияда – ҚР Қаржы нарығын реттеу және дамыту агенттігі Басқармасының 24.02.2021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Шарт жасасқан күн.</w:t>
      </w:r>
    </w:p>
    <w:p>
      <w:pPr>
        <w:spacing w:after="0"/>
        <w:ind w:left="0"/>
        <w:jc w:val="both"/>
      </w:pPr>
      <w:r>
        <w:rPr>
          <w:rFonts w:ascii="Times New Roman"/>
          <w:b w:val="false"/>
          <w:i w:val="false"/>
          <w:color w:val="000000"/>
          <w:sz w:val="28"/>
        </w:rPr>
        <w:t xml:space="preserve">
      Осы тармақта ЖЖЖЖ – жыл, КК – күн, АА – ай (бұдан әрі – ЖЖЖЖ.КК.АА.) нысанындағы шарт жасасқан күн көрсетіледі. </w:t>
      </w:r>
    </w:p>
    <w:p>
      <w:pPr>
        <w:spacing w:after="0"/>
        <w:ind w:left="0"/>
        <w:jc w:val="both"/>
      </w:pPr>
      <w:r>
        <w:rPr>
          <w:rFonts w:ascii="Times New Roman"/>
          <w:b w:val="false"/>
          <w:i w:val="false"/>
          <w:color w:val="000000"/>
          <w:sz w:val="28"/>
        </w:rPr>
        <w:t>
      2. Шарттың қолданылу мерзімі басталған күн.</w:t>
      </w:r>
    </w:p>
    <w:p>
      <w:pPr>
        <w:spacing w:after="0"/>
        <w:ind w:left="0"/>
        <w:jc w:val="both"/>
      </w:pPr>
      <w:r>
        <w:rPr>
          <w:rFonts w:ascii="Times New Roman"/>
          <w:b w:val="false"/>
          <w:i w:val="false"/>
          <w:color w:val="000000"/>
          <w:sz w:val="28"/>
        </w:rPr>
        <w:t xml:space="preserve">
      Осы тармақта ЖЖЖЖ.КК.АА. нысанындағы шарттың қолданылу мерзімі басталған күн көрсетіледі. </w:t>
      </w:r>
    </w:p>
    <w:p>
      <w:pPr>
        <w:spacing w:after="0"/>
        <w:ind w:left="0"/>
        <w:jc w:val="both"/>
      </w:pPr>
      <w:r>
        <w:rPr>
          <w:rFonts w:ascii="Times New Roman"/>
          <w:b w:val="false"/>
          <w:i w:val="false"/>
          <w:color w:val="000000"/>
          <w:sz w:val="28"/>
        </w:rPr>
        <w:t>
      3. Шарттың қолданылу мерзімі аяқталған күн.</w:t>
      </w:r>
    </w:p>
    <w:p>
      <w:pPr>
        <w:spacing w:after="0"/>
        <w:ind w:left="0"/>
        <w:jc w:val="both"/>
      </w:pPr>
      <w:r>
        <w:rPr>
          <w:rFonts w:ascii="Times New Roman"/>
          <w:b w:val="false"/>
          <w:i w:val="false"/>
          <w:color w:val="000000"/>
          <w:sz w:val="28"/>
        </w:rPr>
        <w:t xml:space="preserve">
      Осы тармақта ЖЖЖЖ.КК.АА. нысанындағы шарттың қолданылу мерзімі аяқталған күн көрсетіледі. </w:t>
      </w:r>
    </w:p>
    <w:p>
      <w:pPr>
        <w:spacing w:after="0"/>
        <w:ind w:left="0"/>
        <w:jc w:val="both"/>
      </w:pPr>
      <w:r>
        <w:rPr>
          <w:rFonts w:ascii="Times New Roman"/>
          <w:b w:val="false"/>
          <w:i w:val="false"/>
          <w:color w:val="000000"/>
          <w:sz w:val="28"/>
        </w:rPr>
        <w:t xml:space="preserve">
      4. Туынды қаржы құралдарын жіктеу коды. </w:t>
      </w:r>
    </w:p>
    <w:p>
      <w:pPr>
        <w:spacing w:after="0"/>
        <w:ind w:left="0"/>
        <w:jc w:val="both"/>
      </w:pPr>
      <w:r>
        <w:rPr>
          <w:rFonts w:ascii="Times New Roman"/>
          <w:b w:val="false"/>
          <w:i w:val="false"/>
          <w:color w:val="000000"/>
          <w:sz w:val="28"/>
        </w:rPr>
        <w:t>
      Осы тармақта мыналар көрсетіледі:</w:t>
      </w:r>
    </w:p>
    <w:p>
      <w:pPr>
        <w:spacing w:after="0"/>
        <w:ind w:left="0"/>
        <w:jc w:val="both"/>
      </w:pPr>
      <w:r>
        <w:rPr>
          <w:rFonts w:ascii="Times New Roman"/>
          <w:b w:val="false"/>
          <w:i w:val="false"/>
          <w:color w:val="000000"/>
          <w:sz w:val="28"/>
        </w:rPr>
        <w:t>
      1) опционның түрі:</w:t>
      </w:r>
    </w:p>
    <w:p>
      <w:pPr>
        <w:spacing w:after="0"/>
        <w:ind w:left="0"/>
        <w:jc w:val="both"/>
      </w:pPr>
      <w:r>
        <w:rPr>
          <w:rFonts w:ascii="Times New Roman"/>
          <w:b w:val="false"/>
          <w:i w:val="false"/>
          <w:color w:val="000000"/>
          <w:sz w:val="28"/>
        </w:rPr>
        <w:t xml:space="preserve">
      сатып алушыға опцион бойынша базалық (базистік) активті сатуға немесе базалық (базистік) активті сатушының (опционның базалық (базистік) активі болып табылатын шарт бойынша сатушы) пайда алу құқығын беретін опцион (Пут опционы); </w:t>
      </w:r>
    </w:p>
    <w:p>
      <w:pPr>
        <w:spacing w:after="0"/>
        <w:ind w:left="0"/>
        <w:jc w:val="both"/>
      </w:pPr>
      <w:r>
        <w:rPr>
          <w:rFonts w:ascii="Times New Roman"/>
          <w:b w:val="false"/>
          <w:i w:val="false"/>
          <w:color w:val="000000"/>
          <w:sz w:val="28"/>
        </w:rPr>
        <w:t xml:space="preserve">
      сатып алушыға опцион бойынша базалық (базистік) активті сатып алуға немесе базалық (базистік) активті сатып алушының (опционның базалық (базистік) активі болып табылатын шарт бойынша сатып алушы) пайда алу құқығын беретін опцион (Колл опционы). </w:t>
      </w:r>
    </w:p>
    <w:p>
      <w:pPr>
        <w:spacing w:after="0"/>
        <w:ind w:left="0"/>
        <w:jc w:val="both"/>
      </w:pPr>
      <w:r>
        <w:rPr>
          <w:rFonts w:ascii="Times New Roman"/>
          <w:b w:val="false"/>
          <w:i w:val="false"/>
          <w:color w:val="000000"/>
          <w:sz w:val="28"/>
        </w:rPr>
        <w:t>
      2) опционның типі:</w:t>
      </w:r>
    </w:p>
    <w:p>
      <w:pPr>
        <w:spacing w:after="0"/>
        <w:ind w:left="0"/>
        <w:jc w:val="both"/>
      </w:pPr>
      <w:r>
        <w:rPr>
          <w:rFonts w:ascii="Times New Roman"/>
          <w:b w:val="false"/>
          <w:i w:val="false"/>
          <w:color w:val="000000"/>
          <w:sz w:val="28"/>
        </w:rPr>
        <w:t>
      Америкалық опцион - опционды сатып алушы опционның орындау құқығын жүзеге асыру мерзімі ішінде оны кез келген күні орындалуын талап етуге құқылы;</w:t>
      </w:r>
    </w:p>
    <w:p>
      <w:pPr>
        <w:spacing w:after="0"/>
        <w:ind w:left="0"/>
        <w:jc w:val="both"/>
      </w:pPr>
      <w:r>
        <w:rPr>
          <w:rFonts w:ascii="Times New Roman"/>
          <w:b w:val="false"/>
          <w:i w:val="false"/>
          <w:color w:val="000000"/>
          <w:sz w:val="28"/>
        </w:rPr>
        <w:t>
      Еуропалық опцион - опционды сатып алушы опцион орындалуының шартта көзделген күні ғана орындалуын талап етуге құқылы;</w:t>
      </w:r>
    </w:p>
    <w:p>
      <w:pPr>
        <w:spacing w:after="0"/>
        <w:ind w:left="0"/>
        <w:jc w:val="both"/>
      </w:pPr>
      <w:r>
        <w:rPr>
          <w:rFonts w:ascii="Times New Roman"/>
          <w:b w:val="false"/>
          <w:i w:val="false"/>
          <w:color w:val="000000"/>
          <w:sz w:val="28"/>
        </w:rPr>
        <w:t>
      Бермудтық опцион - опционды сатып алушы шартта белгіленген күні оның орындалуын талап етуге құқылы.</w:t>
      </w:r>
    </w:p>
    <w:p>
      <w:pPr>
        <w:spacing w:after="0"/>
        <w:ind w:left="0"/>
        <w:jc w:val="both"/>
      </w:pPr>
      <w:r>
        <w:rPr>
          <w:rFonts w:ascii="Times New Roman"/>
          <w:b w:val="false"/>
          <w:i w:val="false"/>
          <w:color w:val="000000"/>
          <w:sz w:val="28"/>
        </w:rPr>
        <w:t>
      3) базалық (базистік) актив бойынша атрибут:</w:t>
      </w:r>
    </w:p>
    <w:p>
      <w:pPr>
        <w:spacing w:after="0"/>
        <w:ind w:left="0"/>
        <w:jc w:val="both"/>
      </w:pPr>
      <w:r>
        <w:rPr>
          <w:rFonts w:ascii="Times New Roman"/>
          <w:b w:val="false"/>
          <w:i w:val="false"/>
          <w:color w:val="000000"/>
          <w:sz w:val="28"/>
        </w:rPr>
        <w:t>
      үлестік құралдар (акциялар, пайлар, акцияларға депозитарлық қолхаттар);</w:t>
      </w:r>
    </w:p>
    <w:p>
      <w:pPr>
        <w:spacing w:after="0"/>
        <w:ind w:left="0"/>
        <w:jc w:val="both"/>
      </w:pPr>
      <w:r>
        <w:rPr>
          <w:rFonts w:ascii="Times New Roman"/>
          <w:b w:val="false"/>
          <w:i w:val="false"/>
          <w:color w:val="000000"/>
          <w:sz w:val="28"/>
        </w:rPr>
        <w:t>
      борыштық қаржы құралдары (облигациялар, пайыздық мөлшерлемелер);</w:t>
      </w:r>
    </w:p>
    <w:p>
      <w:pPr>
        <w:spacing w:after="0"/>
        <w:ind w:left="0"/>
        <w:jc w:val="both"/>
      </w:pPr>
      <w:r>
        <w:rPr>
          <w:rFonts w:ascii="Times New Roman"/>
          <w:b w:val="false"/>
          <w:i w:val="false"/>
          <w:color w:val="000000"/>
          <w:sz w:val="28"/>
        </w:rPr>
        <w:t>
      тауарлар;</w:t>
      </w:r>
    </w:p>
    <w:p>
      <w:pPr>
        <w:spacing w:after="0"/>
        <w:ind w:left="0"/>
        <w:jc w:val="both"/>
      </w:pPr>
      <w:r>
        <w:rPr>
          <w:rFonts w:ascii="Times New Roman"/>
          <w:b w:val="false"/>
          <w:i w:val="false"/>
          <w:color w:val="000000"/>
          <w:sz w:val="28"/>
        </w:rPr>
        <w:t>
      валюта;</w:t>
      </w:r>
    </w:p>
    <w:p>
      <w:pPr>
        <w:spacing w:after="0"/>
        <w:ind w:left="0"/>
        <w:jc w:val="both"/>
      </w:pPr>
      <w:r>
        <w:rPr>
          <w:rFonts w:ascii="Times New Roman"/>
          <w:b w:val="false"/>
          <w:i w:val="false"/>
          <w:color w:val="000000"/>
          <w:sz w:val="28"/>
        </w:rPr>
        <w:t>
      шарт;</w:t>
      </w:r>
    </w:p>
    <w:p>
      <w:pPr>
        <w:spacing w:after="0"/>
        <w:ind w:left="0"/>
        <w:jc w:val="both"/>
      </w:pPr>
      <w:r>
        <w:rPr>
          <w:rFonts w:ascii="Times New Roman"/>
          <w:b w:val="false"/>
          <w:i w:val="false"/>
          <w:color w:val="000000"/>
          <w:sz w:val="28"/>
        </w:rPr>
        <w:t>
      индекс;</w:t>
      </w:r>
    </w:p>
    <w:p>
      <w:pPr>
        <w:spacing w:after="0"/>
        <w:ind w:left="0"/>
        <w:jc w:val="both"/>
      </w:pPr>
      <w:r>
        <w:rPr>
          <w:rFonts w:ascii="Times New Roman"/>
          <w:b w:val="false"/>
          <w:i w:val="false"/>
          <w:color w:val="000000"/>
          <w:sz w:val="28"/>
        </w:rPr>
        <w:t>
      активтер тобы;</w:t>
      </w:r>
    </w:p>
    <w:p>
      <w:pPr>
        <w:spacing w:after="0"/>
        <w:ind w:left="0"/>
        <w:jc w:val="both"/>
      </w:pPr>
      <w:r>
        <w:rPr>
          <w:rFonts w:ascii="Times New Roman"/>
          <w:b w:val="false"/>
          <w:i w:val="false"/>
          <w:color w:val="000000"/>
          <w:sz w:val="28"/>
        </w:rPr>
        <w:t>
      басқалары.</w:t>
      </w:r>
    </w:p>
    <w:p>
      <w:pPr>
        <w:spacing w:after="0"/>
        <w:ind w:left="0"/>
        <w:jc w:val="both"/>
      </w:pPr>
      <w:r>
        <w:rPr>
          <w:rFonts w:ascii="Times New Roman"/>
          <w:b w:val="false"/>
          <w:i w:val="false"/>
          <w:color w:val="000000"/>
          <w:sz w:val="28"/>
        </w:rPr>
        <w:t>
      5. Туынды қаржы құралдарының базалық (базистік) активінің коды.</w:t>
      </w:r>
    </w:p>
    <w:p>
      <w:pPr>
        <w:spacing w:after="0"/>
        <w:ind w:left="0"/>
        <w:jc w:val="both"/>
      </w:pPr>
      <w:r>
        <w:rPr>
          <w:rFonts w:ascii="Times New Roman"/>
          <w:b w:val="false"/>
          <w:i w:val="false"/>
          <w:color w:val="000000"/>
          <w:sz w:val="28"/>
        </w:rPr>
        <w:t>
      Осы тармақта туынды қаржы құралдарының базалық (базистік) активінің кодын мынадай түрде көрсету қажет:</w:t>
      </w:r>
    </w:p>
    <w:p>
      <w:pPr>
        <w:spacing w:after="0"/>
        <w:ind w:left="0"/>
        <w:jc w:val="both"/>
      </w:pPr>
      <w:r>
        <w:rPr>
          <w:rFonts w:ascii="Times New Roman"/>
          <w:b w:val="false"/>
          <w:i w:val="false"/>
          <w:color w:val="000000"/>
          <w:sz w:val="28"/>
        </w:rPr>
        <w:t>
      егер валюта базистік актив болып табылса, валютаның коды көрсетіледі, оның бірлігіне қатысты орындау бағасы белгіленеді;</w:t>
      </w:r>
    </w:p>
    <w:p>
      <w:pPr>
        <w:spacing w:after="0"/>
        <w:ind w:left="0"/>
        <w:jc w:val="both"/>
      </w:pPr>
      <w:r>
        <w:rPr>
          <w:rFonts w:ascii="Times New Roman"/>
          <w:b w:val="false"/>
          <w:i w:val="false"/>
          <w:color w:val="000000"/>
          <w:sz w:val="28"/>
        </w:rPr>
        <w:t>
      егер бағалы қағаз туынды қаржы құралдарының базалық (базистік) активі болып табылса, ISIN коды (халықаралық сәйкестендіру нөмірі) мұндай активтің коды болып табылады;</w:t>
      </w:r>
    </w:p>
    <w:p>
      <w:pPr>
        <w:spacing w:after="0"/>
        <w:ind w:left="0"/>
        <w:jc w:val="both"/>
      </w:pPr>
      <w:r>
        <w:rPr>
          <w:rFonts w:ascii="Times New Roman"/>
          <w:b w:val="false"/>
          <w:i w:val="false"/>
          <w:color w:val="000000"/>
          <w:sz w:val="28"/>
        </w:rPr>
        <w:t xml:space="preserve">
      егер пайыздық мөлшерлеме туынды қаржы құралдарының базалық (базистік) активі болып табылса, мұндай активке орталық депозитарий белгілеген тәртіпте код беріледі. </w:t>
      </w:r>
    </w:p>
    <w:p>
      <w:pPr>
        <w:spacing w:after="0"/>
        <w:ind w:left="0"/>
        <w:jc w:val="both"/>
      </w:pPr>
      <w:r>
        <w:rPr>
          <w:rFonts w:ascii="Times New Roman"/>
          <w:b w:val="false"/>
          <w:i w:val="false"/>
          <w:color w:val="000000"/>
          <w:sz w:val="28"/>
        </w:rPr>
        <w:t>
      егер туынды қаржы құралының базалық (базистік) активі тауар болып табылса, осындай активке код орталық депозитарий белгілеген тәртіппен беріледі.</w:t>
      </w:r>
    </w:p>
    <w:p>
      <w:pPr>
        <w:spacing w:after="0"/>
        <w:ind w:left="0"/>
        <w:jc w:val="both"/>
      </w:pPr>
      <w:r>
        <w:rPr>
          <w:rFonts w:ascii="Times New Roman"/>
          <w:b w:val="false"/>
          <w:i w:val="false"/>
          <w:color w:val="000000"/>
          <w:sz w:val="28"/>
        </w:rPr>
        <w:t>
      6. Шарт бойынша міндеттемелердің жай-күйінің коды.</w:t>
      </w:r>
    </w:p>
    <w:p>
      <w:pPr>
        <w:spacing w:after="0"/>
        <w:ind w:left="0"/>
        <w:jc w:val="both"/>
      </w:pPr>
      <w:r>
        <w:rPr>
          <w:rFonts w:ascii="Times New Roman"/>
          <w:b w:val="false"/>
          <w:i w:val="false"/>
          <w:color w:val="000000"/>
          <w:sz w:val="28"/>
        </w:rPr>
        <w:t>
      Осы тармақта шарт бойынша міндеттемелердің жай-күйі мынадай кодтауға сәйкес көрсетіледі:</w:t>
      </w:r>
    </w:p>
    <w:p>
      <w:pPr>
        <w:spacing w:after="0"/>
        <w:ind w:left="0"/>
        <w:jc w:val="both"/>
      </w:pPr>
      <w:r>
        <w:rPr>
          <w:rFonts w:ascii="Times New Roman"/>
          <w:b w:val="false"/>
          <w:i w:val="false"/>
          <w:color w:val="000000"/>
          <w:sz w:val="28"/>
        </w:rPr>
        <w:t>
      T - шарт талаптарын немесе тараптардың біреуінің дәрменсіздігіне байланысты жағдайларды бұзу салдарынан шарттың мерзімінен бұрын тоқтатылғанын қоспағанда, шарт бойынша міндеттемелер тиісінше тоқтатылды немесе мерзімінен бұрын тоқтатылды;</w:t>
      </w:r>
    </w:p>
    <w:p>
      <w:pPr>
        <w:spacing w:after="0"/>
        <w:ind w:left="0"/>
        <w:jc w:val="both"/>
      </w:pPr>
      <w:r>
        <w:rPr>
          <w:rFonts w:ascii="Times New Roman"/>
          <w:b w:val="false"/>
          <w:i w:val="false"/>
          <w:color w:val="000000"/>
          <w:sz w:val="28"/>
        </w:rPr>
        <w:t>
      C - міндеттемелер бойынша орындаудың мерзімі өтті;</w:t>
      </w:r>
    </w:p>
    <w:p>
      <w:pPr>
        <w:spacing w:after="0"/>
        <w:ind w:left="0"/>
        <w:jc w:val="both"/>
      </w:pPr>
      <w:r>
        <w:rPr>
          <w:rFonts w:ascii="Times New Roman"/>
          <w:b w:val="false"/>
          <w:i w:val="false"/>
          <w:color w:val="000000"/>
          <w:sz w:val="28"/>
        </w:rPr>
        <w:t>
      P - міндеттемелерді орындау шартта көзделген негіздемелер бойынша уақытша тоқтатылды;</w:t>
      </w:r>
    </w:p>
    <w:p>
      <w:pPr>
        <w:spacing w:after="0"/>
        <w:ind w:left="0"/>
        <w:jc w:val="both"/>
      </w:pPr>
      <w:r>
        <w:rPr>
          <w:rFonts w:ascii="Times New Roman"/>
          <w:b w:val="false"/>
          <w:i w:val="false"/>
          <w:color w:val="000000"/>
          <w:sz w:val="28"/>
        </w:rPr>
        <w:t>
      D - тараптың шарт талаптарын немесе тараптардың біреуінің дәрменсіздігіне байланысты жағдайларды бұзуы салдарынан міндеттемелер тоқтатылды;</w:t>
      </w:r>
    </w:p>
    <w:p>
      <w:pPr>
        <w:spacing w:after="0"/>
        <w:ind w:left="0"/>
        <w:jc w:val="both"/>
      </w:pPr>
      <w:r>
        <w:rPr>
          <w:rFonts w:ascii="Times New Roman"/>
          <w:b w:val="false"/>
          <w:i w:val="false"/>
          <w:color w:val="000000"/>
          <w:sz w:val="28"/>
        </w:rPr>
        <w:t>
      E - шартта көзделген жағдайдың немесе оқиғаның басталу нәтижесінде шарттың қолданылу мерзімі ұзартылды.</w:t>
      </w:r>
    </w:p>
    <w:p>
      <w:pPr>
        <w:spacing w:after="0"/>
        <w:ind w:left="0"/>
        <w:jc w:val="both"/>
      </w:pPr>
      <w:r>
        <w:rPr>
          <w:rFonts w:ascii="Times New Roman"/>
          <w:b w:val="false"/>
          <w:i w:val="false"/>
          <w:color w:val="000000"/>
          <w:sz w:val="28"/>
        </w:rPr>
        <w:t>
      7. Орталық депозитарийдің ішкі құжаттарына сәйкес жасалған төлемдерді жүзеге асыруға жауапты қатысушының коды.</w:t>
      </w:r>
    </w:p>
    <w:p>
      <w:pPr>
        <w:spacing w:after="0"/>
        <w:ind w:left="0"/>
        <w:jc w:val="both"/>
      </w:pPr>
      <w:r>
        <w:rPr>
          <w:rFonts w:ascii="Times New Roman"/>
          <w:b w:val="false"/>
          <w:i w:val="false"/>
          <w:color w:val="000000"/>
          <w:sz w:val="28"/>
        </w:rPr>
        <w:t>
      8. Орталық депозитарийдің ішкі құжаттарына сәйкес жасалған төлемдерді алатын қатысушының коды.</w:t>
      </w:r>
    </w:p>
    <w:p>
      <w:pPr>
        <w:spacing w:after="0"/>
        <w:ind w:left="0"/>
        <w:jc w:val="both"/>
      </w:pPr>
      <w:r>
        <w:rPr>
          <w:rFonts w:ascii="Times New Roman"/>
          <w:b w:val="false"/>
          <w:i w:val="false"/>
          <w:color w:val="000000"/>
          <w:sz w:val="28"/>
        </w:rPr>
        <w:t>
      9. Шарттың номиналды сомасы.</w:t>
      </w:r>
    </w:p>
    <w:p>
      <w:pPr>
        <w:spacing w:after="0"/>
        <w:ind w:left="0"/>
        <w:jc w:val="both"/>
      </w:pPr>
      <w:r>
        <w:rPr>
          <w:rFonts w:ascii="Times New Roman"/>
          <w:b w:val="false"/>
          <w:i w:val="false"/>
          <w:color w:val="000000"/>
          <w:sz w:val="28"/>
        </w:rPr>
        <w:t>
      Осы тармақта мұндай номиналды сома берілген валютада шарттың номиналды сомасының мөлшері көрсетіледі.</w:t>
      </w:r>
    </w:p>
    <w:p>
      <w:pPr>
        <w:spacing w:after="0"/>
        <w:ind w:left="0"/>
        <w:jc w:val="both"/>
      </w:pPr>
      <w:r>
        <w:rPr>
          <w:rFonts w:ascii="Times New Roman"/>
          <w:b w:val="false"/>
          <w:i w:val="false"/>
          <w:color w:val="000000"/>
          <w:sz w:val="28"/>
        </w:rPr>
        <w:t>
      10. Пайызбен белгіленген мөлшерлеме.</w:t>
      </w:r>
    </w:p>
    <w:p>
      <w:pPr>
        <w:spacing w:after="0"/>
        <w:ind w:left="0"/>
        <w:jc w:val="both"/>
      </w:pPr>
      <w:r>
        <w:rPr>
          <w:rFonts w:ascii="Times New Roman"/>
          <w:b w:val="false"/>
          <w:i w:val="false"/>
          <w:color w:val="000000"/>
          <w:sz w:val="28"/>
        </w:rPr>
        <w:t>
      Осы тармақта белгіленген пайыздық мөлшерлеме көрсетіледі.</w:t>
      </w:r>
    </w:p>
    <w:p>
      <w:pPr>
        <w:spacing w:after="0"/>
        <w:ind w:left="0"/>
        <w:jc w:val="both"/>
      </w:pPr>
      <w:r>
        <w:rPr>
          <w:rFonts w:ascii="Times New Roman"/>
          <w:b w:val="false"/>
          <w:i w:val="false"/>
          <w:color w:val="000000"/>
          <w:sz w:val="28"/>
        </w:rPr>
        <w:t>
      11. Баға белгілеу күні және уақыты.</w:t>
      </w:r>
    </w:p>
    <w:p>
      <w:pPr>
        <w:spacing w:after="0"/>
        <w:ind w:left="0"/>
        <w:jc w:val="both"/>
      </w:pPr>
      <w:r>
        <w:rPr>
          <w:rFonts w:ascii="Times New Roman"/>
          <w:b w:val="false"/>
          <w:i w:val="false"/>
          <w:color w:val="000000"/>
          <w:sz w:val="28"/>
        </w:rPr>
        <w:t>
      Осы тармақта жеткізілмейтін туынды қаржы құралдары үшін баға белгілеу күні және уақыты көрсетіледі.</w:t>
      </w:r>
    </w:p>
    <w:p>
      <w:pPr>
        <w:spacing w:after="0"/>
        <w:ind w:left="0"/>
        <w:jc w:val="both"/>
      </w:pPr>
      <w:r>
        <w:rPr>
          <w:rFonts w:ascii="Times New Roman"/>
          <w:b w:val="false"/>
          <w:i w:val="false"/>
          <w:color w:val="000000"/>
          <w:sz w:val="28"/>
        </w:rPr>
        <w:t>
      12. Белгіленген мөлшерлеменің амортизация (ұлғаю) коды.</w:t>
      </w:r>
    </w:p>
    <w:p>
      <w:pPr>
        <w:spacing w:after="0"/>
        <w:ind w:left="0"/>
        <w:jc w:val="both"/>
      </w:pPr>
      <w:r>
        <w:rPr>
          <w:rFonts w:ascii="Times New Roman"/>
          <w:b w:val="false"/>
          <w:i w:val="false"/>
          <w:color w:val="000000"/>
          <w:sz w:val="28"/>
        </w:rPr>
        <w:t>
      Осы тармақта белгіленген мөлшерлеменің амортизация (ұлғаю) коды көрсетіледі.</w:t>
      </w:r>
    </w:p>
    <w:p>
      <w:pPr>
        <w:spacing w:after="0"/>
        <w:ind w:left="0"/>
        <w:jc w:val="both"/>
      </w:pPr>
      <w:r>
        <w:rPr>
          <w:rFonts w:ascii="Times New Roman"/>
          <w:b w:val="false"/>
          <w:i w:val="false"/>
          <w:color w:val="000000"/>
          <w:sz w:val="28"/>
        </w:rPr>
        <w:t>
      13. Өзгермелі мөлшерлеме коды.</w:t>
      </w:r>
    </w:p>
    <w:p>
      <w:pPr>
        <w:spacing w:after="0"/>
        <w:ind w:left="0"/>
        <w:jc w:val="both"/>
      </w:pPr>
      <w:r>
        <w:rPr>
          <w:rFonts w:ascii="Times New Roman"/>
          <w:b w:val="false"/>
          <w:i w:val="false"/>
          <w:color w:val="000000"/>
          <w:sz w:val="28"/>
        </w:rPr>
        <w:t>
      Осы тармақта өзгермелі мөлшерлеме коды көрсетіледі.</w:t>
      </w:r>
    </w:p>
    <w:p>
      <w:pPr>
        <w:spacing w:after="0"/>
        <w:ind w:left="0"/>
        <w:jc w:val="both"/>
      </w:pPr>
      <w:r>
        <w:rPr>
          <w:rFonts w:ascii="Times New Roman"/>
          <w:b w:val="false"/>
          <w:i w:val="false"/>
          <w:color w:val="000000"/>
          <w:sz w:val="28"/>
        </w:rPr>
        <w:t>
      14. Өзгермелі мөлшерлеменің (амортизация) ұлғаю коды.</w:t>
      </w:r>
    </w:p>
    <w:p>
      <w:pPr>
        <w:spacing w:after="0"/>
        <w:ind w:left="0"/>
        <w:jc w:val="both"/>
      </w:pPr>
      <w:r>
        <w:rPr>
          <w:rFonts w:ascii="Times New Roman"/>
          <w:b w:val="false"/>
          <w:i w:val="false"/>
          <w:color w:val="000000"/>
          <w:sz w:val="28"/>
        </w:rPr>
        <w:t>
      Осы тармақта өзгермелі мөлшерлеменің амортизация (ұлғаю) коды көрсетіледі.</w:t>
      </w:r>
    </w:p>
    <w:p>
      <w:pPr>
        <w:spacing w:after="0"/>
        <w:ind w:left="0"/>
        <w:jc w:val="both"/>
      </w:pPr>
      <w:r>
        <w:rPr>
          <w:rFonts w:ascii="Times New Roman"/>
          <w:b w:val="false"/>
          <w:i w:val="false"/>
          <w:color w:val="000000"/>
          <w:sz w:val="28"/>
        </w:rPr>
        <w:t>
      15. Ең жоғарғы мөлшерлеме.</w:t>
      </w:r>
    </w:p>
    <w:p>
      <w:pPr>
        <w:spacing w:after="0"/>
        <w:ind w:left="0"/>
        <w:jc w:val="both"/>
      </w:pPr>
      <w:r>
        <w:rPr>
          <w:rFonts w:ascii="Times New Roman"/>
          <w:b w:val="false"/>
          <w:i w:val="false"/>
          <w:color w:val="000000"/>
          <w:sz w:val="28"/>
        </w:rPr>
        <w:t>
      Осы тармақта пайыздық мөлшерлеменің жоғарғы шегі көрсетіледі.</w:t>
      </w:r>
    </w:p>
    <w:p>
      <w:pPr>
        <w:spacing w:after="0"/>
        <w:ind w:left="0"/>
        <w:jc w:val="both"/>
      </w:pPr>
      <w:r>
        <w:rPr>
          <w:rFonts w:ascii="Times New Roman"/>
          <w:b w:val="false"/>
          <w:i w:val="false"/>
          <w:color w:val="000000"/>
          <w:sz w:val="28"/>
        </w:rPr>
        <w:t xml:space="preserve">
      16. Ең төменгі мөлшерлеме. </w:t>
      </w:r>
    </w:p>
    <w:p>
      <w:pPr>
        <w:spacing w:after="0"/>
        <w:ind w:left="0"/>
        <w:jc w:val="both"/>
      </w:pPr>
      <w:r>
        <w:rPr>
          <w:rFonts w:ascii="Times New Roman"/>
          <w:b w:val="false"/>
          <w:i w:val="false"/>
          <w:color w:val="000000"/>
          <w:sz w:val="28"/>
        </w:rPr>
        <w:t>
      Осы тармақта пайыздық мөлшерлеменің төменгі шегі көрсетіледі.</w:t>
      </w:r>
    </w:p>
    <w:p>
      <w:pPr>
        <w:spacing w:after="0"/>
        <w:ind w:left="0"/>
        <w:jc w:val="both"/>
      </w:pPr>
      <w:r>
        <w:rPr>
          <w:rFonts w:ascii="Times New Roman"/>
          <w:b w:val="false"/>
          <w:i w:val="false"/>
          <w:color w:val="000000"/>
          <w:sz w:val="28"/>
        </w:rPr>
        <w:t>
      17. Базалық (базистік) активті өлшеу бірлігінің коды.</w:t>
      </w:r>
    </w:p>
    <w:p>
      <w:pPr>
        <w:spacing w:after="0"/>
        <w:ind w:left="0"/>
        <w:jc w:val="both"/>
      </w:pPr>
      <w:r>
        <w:rPr>
          <w:rFonts w:ascii="Times New Roman"/>
          <w:b w:val="false"/>
          <w:i w:val="false"/>
          <w:color w:val="000000"/>
          <w:sz w:val="28"/>
        </w:rPr>
        <w:t>
      Осы тармақта шартқа сәйкес валютаны (дананы, тоннаны, баррельді, литрді және т.б.) қоспағанда, базалық (базистік) активті өлшеу бірлігінің коды көрсетіледі.</w:t>
      </w:r>
    </w:p>
    <w:p>
      <w:pPr>
        <w:spacing w:after="0"/>
        <w:ind w:left="0"/>
        <w:jc w:val="both"/>
      </w:pPr>
      <w:r>
        <w:rPr>
          <w:rFonts w:ascii="Times New Roman"/>
          <w:b w:val="false"/>
          <w:i w:val="false"/>
          <w:color w:val="000000"/>
          <w:sz w:val="28"/>
        </w:rPr>
        <w:t>
      Кодта тиісті өлшемнің өзге сандық мәні (мың дана, миллион тонна, он текше метр және т.б.) көзделеді.</w:t>
      </w:r>
    </w:p>
    <w:p>
      <w:pPr>
        <w:spacing w:after="0"/>
        <w:ind w:left="0"/>
        <w:jc w:val="both"/>
      </w:pPr>
      <w:r>
        <w:rPr>
          <w:rFonts w:ascii="Times New Roman"/>
          <w:b w:val="false"/>
          <w:i w:val="false"/>
          <w:color w:val="000000"/>
          <w:sz w:val="28"/>
        </w:rPr>
        <w:t>
      18. Базалық (базистік) активтің номиналды сомасы (саны).</w:t>
      </w:r>
    </w:p>
    <w:p>
      <w:pPr>
        <w:spacing w:after="0"/>
        <w:ind w:left="0"/>
        <w:jc w:val="both"/>
      </w:pPr>
      <w:r>
        <w:rPr>
          <w:rFonts w:ascii="Times New Roman"/>
          <w:b w:val="false"/>
          <w:i w:val="false"/>
          <w:color w:val="000000"/>
          <w:sz w:val="28"/>
        </w:rPr>
        <w:t>
      Осы тармақта базалық (базистік) активті өлшеу бірлігінің сандық мәні көрсетіледі.</w:t>
      </w:r>
    </w:p>
    <w:p>
      <w:pPr>
        <w:spacing w:after="0"/>
        <w:ind w:left="0"/>
        <w:jc w:val="both"/>
      </w:pPr>
      <w:r>
        <w:rPr>
          <w:rFonts w:ascii="Times New Roman"/>
          <w:b w:val="false"/>
          <w:i w:val="false"/>
          <w:color w:val="000000"/>
          <w:sz w:val="28"/>
        </w:rPr>
        <w:t>
      19. Опцион бағасы (сыйлықақысы).</w:t>
      </w:r>
    </w:p>
    <w:p>
      <w:pPr>
        <w:spacing w:after="0"/>
        <w:ind w:left="0"/>
        <w:jc w:val="both"/>
      </w:pPr>
      <w:r>
        <w:rPr>
          <w:rFonts w:ascii="Times New Roman"/>
          <w:b w:val="false"/>
          <w:i w:val="false"/>
          <w:color w:val="000000"/>
          <w:sz w:val="28"/>
        </w:rPr>
        <w:t>
      Осы тармақта опцион бағасы (сыйлықақысы) берілетін валютадағы сандық мәні көрсетіледі.</w:t>
      </w:r>
    </w:p>
    <w:p>
      <w:pPr>
        <w:spacing w:after="0"/>
        <w:ind w:left="0"/>
        <w:jc w:val="both"/>
      </w:pPr>
      <w:r>
        <w:rPr>
          <w:rFonts w:ascii="Times New Roman"/>
          <w:b w:val="false"/>
          <w:i w:val="false"/>
          <w:color w:val="000000"/>
          <w:sz w:val="28"/>
        </w:rPr>
        <w:t>
      20. Опцион бағасы (сыйлықақысы) берілетін валюта коды.</w:t>
      </w:r>
    </w:p>
    <w:p>
      <w:pPr>
        <w:spacing w:after="0"/>
        <w:ind w:left="0"/>
        <w:jc w:val="both"/>
      </w:pPr>
      <w:r>
        <w:rPr>
          <w:rFonts w:ascii="Times New Roman"/>
          <w:b w:val="false"/>
          <w:i w:val="false"/>
          <w:color w:val="000000"/>
          <w:sz w:val="28"/>
        </w:rPr>
        <w:t>
      Осы тармақта опцион бағасы (сыйлықақысы) берілетін валютада коды көрсетіледі.</w:t>
      </w:r>
    </w:p>
    <w:p>
      <w:pPr>
        <w:spacing w:after="0"/>
        <w:ind w:left="0"/>
        <w:jc w:val="both"/>
      </w:pPr>
      <w:r>
        <w:rPr>
          <w:rFonts w:ascii="Times New Roman"/>
          <w:b w:val="false"/>
          <w:i w:val="false"/>
          <w:color w:val="000000"/>
          <w:sz w:val="28"/>
        </w:rPr>
        <w:t>
      21. Базалық активті жеткізу күні.</w:t>
      </w:r>
    </w:p>
    <w:p>
      <w:pPr>
        <w:spacing w:after="0"/>
        <w:ind w:left="0"/>
        <w:jc w:val="both"/>
      </w:pPr>
      <w:r>
        <w:rPr>
          <w:rFonts w:ascii="Times New Roman"/>
          <w:b w:val="false"/>
          <w:i w:val="false"/>
          <w:color w:val="000000"/>
          <w:sz w:val="28"/>
        </w:rPr>
        <w:t>
      Осы тармақта ЖЖЖЖ.КК.АА. нысанында базалық активті жеткізу күні көрсетіледі.</w:t>
      </w:r>
    </w:p>
    <w:p>
      <w:pPr>
        <w:spacing w:after="0"/>
        <w:ind w:left="0"/>
        <w:jc w:val="both"/>
      </w:pPr>
      <w:r>
        <w:rPr>
          <w:rFonts w:ascii="Times New Roman"/>
          <w:b w:val="false"/>
          <w:i w:val="false"/>
          <w:color w:val="000000"/>
          <w:sz w:val="28"/>
        </w:rPr>
        <w:t xml:space="preserve">
      22. Базалық активті жеткізу кезеңі. </w:t>
      </w:r>
    </w:p>
    <w:p>
      <w:pPr>
        <w:spacing w:after="0"/>
        <w:ind w:left="0"/>
        <w:jc w:val="both"/>
      </w:pPr>
      <w:r>
        <w:rPr>
          <w:rFonts w:ascii="Times New Roman"/>
          <w:b w:val="false"/>
          <w:i w:val="false"/>
          <w:color w:val="000000"/>
          <w:sz w:val="28"/>
        </w:rPr>
        <w:t>
      Осы тармақта ЖЖЖЖ.КК.АА. нысанында базалық активті жеткізу кезеңі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Орталық депозитарийдің</w:t>
            </w:r>
            <w:r>
              <w:br/>
            </w:r>
            <w:r>
              <w:rPr>
                <w:rFonts w:ascii="Times New Roman"/>
                <w:b w:val="false"/>
                <w:i w:val="false"/>
                <w:color w:val="000000"/>
                <w:sz w:val="20"/>
              </w:rPr>
              <w:t>қызметін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Туынды қаржы құралдарымен (форвардтармен) мәмілелер туралы ақпарат</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(екінші деңгейдегі банктің, Қазақстан Республикасының бейрезидент-банкі</w:t>
      </w:r>
    </w:p>
    <w:p>
      <w:pPr>
        <w:spacing w:after="0"/>
        <w:ind w:left="0"/>
        <w:jc w:val="both"/>
      </w:pPr>
      <w:r>
        <w:rPr>
          <w:rFonts w:ascii="Times New Roman"/>
          <w:b w:val="false"/>
          <w:i w:val="false"/>
          <w:color w:val="000000"/>
          <w:sz w:val="28"/>
        </w:rPr>
        <w:t>
      филиалының, брокердің және (немесе) дилердің, инвестициялық портфельді</w:t>
      </w:r>
    </w:p>
    <w:p>
      <w:pPr>
        <w:spacing w:after="0"/>
        <w:ind w:left="0"/>
        <w:jc w:val="both"/>
      </w:pPr>
      <w:r>
        <w:rPr>
          <w:rFonts w:ascii="Times New Roman"/>
          <w:b w:val="false"/>
          <w:i w:val="false"/>
          <w:color w:val="000000"/>
          <w:sz w:val="28"/>
        </w:rPr>
        <w:t>
      басқарушының, сақтандыру (қайта сақтандыру) ұйымының атауы)</w:t>
      </w:r>
    </w:p>
    <w:p>
      <w:pPr>
        <w:spacing w:after="0"/>
        <w:ind w:left="0"/>
        <w:jc w:val="both"/>
      </w:pPr>
      <w:r>
        <w:rPr>
          <w:rFonts w:ascii="Times New Roman"/>
          <w:b w:val="false"/>
          <w:i w:val="false"/>
          <w:color w:val="000000"/>
          <w:sz w:val="28"/>
        </w:rPr>
        <w:t>
      ___________________ _____________ аралығы кезеңінде</w:t>
      </w:r>
    </w:p>
    <w:p>
      <w:pPr>
        <w:spacing w:after="0"/>
        <w:ind w:left="0"/>
        <w:jc w:val="both"/>
      </w:pPr>
      <w:r>
        <w:rPr>
          <w:rFonts w:ascii="Times New Roman"/>
          <w:b w:val="false"/>
          <w:i w:val="false"/>
          <w:color w:val="ff0000"/>
          <w:sz w:val="28"/>
        </w:rPr>
        <w:t xml:space="preserve">
      Ескерту. Тақырыбы жаңа редакцияда – ҚР Қаржы нарығын реттеу және дамыту агенттігі Басқармасының 24.02.2021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1. Шарт жасасқан күн.</w:t>
      </w:r>
    </w:p>
    <w:p>
      <w:pPr>
        <w:spacing w:after="0"/>
        <w:ind w:left="0"/>
        <w:jc w:val="both"/>
      </w:pPr>
      <w:r>
        <w:rPr>
          <w:rFonts w:ascii="Times New Roman"/>
          <w:b w:val="false"/>
          <w:i w:val="false"/>
          <w:color w:val="000000"/>
          <w:sz w:val="28"/>
        </w:rPr>
        <w:t>
      Осы тармақта ЖЖЖЖ – жыл, КК – күн, АА – ай (бұдан әрі – ЖЖЖЖ.КК.АА.) нысанында шарт жасасқан күн көрсетіледі.</w:t>
      </w:r>
    </w:p>
    <w:p>
      <w:pPr>
        <w:spacing w:after="0"/>
        <w:ind w:left="0"/>
        <w:jc w:val="both"/>
      </w:pPr>
      <w:r>
        <w:rPr>
          <w:rFonts w:ascii="Times New Roman"/>
          <w:b w:val="false"/>
          <w:i w:val="false"/>
          <w:color w:val="000000"/>
          <w:sz w:val="28"/>
        </w:rPr>
        <w:t>
      2. Шарттың қолданылу мерзімі аяқталған күн.</w:t>
      </w:r>
    </w:p>
    <w:p>
      <w:pPr>
        <w:spacing w:after="0"/>
        <w:ind w:left="0"/>
        <w:jc w:val="both"/>
      </w:pPr>
      <w:r>
        <w:rPr>
          <w:rFonts w:ascii="Times New Roman"/>
          <w:b w:val="false"/>
          <w:i w:val="false"/>
          <w:color w:val="000000"/>
          <w:sz w:val="28"/>
        </w:rPr>
        <w:t>
      Осы тармақта ЖЖЖЖ.КК.АА. нысанында шарттың қолданылу мерзімі аяқталған күн көрсетіледі.</w:t>
      </w:r>
    </w:p>
    <w:p>
      <w:pPr>
        <w:spacing w:after="0"/>
        <w:ind w:left="0"/>
        <w:jc w:val="both"/>
      </w:pPr>
      <w:r>
        <w:rPr>
          <w:rFonts w:ascii="Times New Roman"/>
          <w:b w:val="false"/>
          <w:i w:val="false"/>
          <w:color w:val="000000"/>
          <w:sz w:val="28"/>
        </w:rPr>
        <w:t>
      3. Туынды қаржы құралының жіктеу коды.</w:t>
      </w:r>
    </w:p>
    <w:p>
      <w:pPr>
        <w:spacing w:after="0"/>
        <w:ind w:left="0"/>
        <w:jc w:val="both"/>
      </w:pPr>
      <w:r>
        <w:rPr>
          <w:rFonts w:ascii="Times New Roman"/>
          <w:b w:val="false"/>
          <w:i w:val="false"/>
          <w:color w:val="000000"/>
          <w:sz w:val="28"/>
        </w:rPr>
        <w:t>
      Осы тармақта базалық (базистік) активтердің түрлері көрсетіледі;</w:t>
      </w:r>
    </w:p>
    <w:p>
      <w:pPr>
        <w:spacing w:after="0"/>
        <w:ind w:left="0"/>
        <w:jc w:val="both"/>
      </w:pPr>
      <w:r>
        <w:rPr>
          <w:rFonts w:ascii="Times New Roman"/>
          <w:b w:val="false"/>
          <w:i w:val="false"/>
          <w:color w:val="000000"/>
          <w:sz w:val="28"/>
        </w:rPr>
        <w:t>
      үлестік құралдар (акциялар, пайлар);</w:t>
      </w:r>
    </w:p>
    <w:p>
      <w:pPr>
        <w:spacing w:after="0"/>
        <w:ind w:left="0"/>
        <w:jc w:val="both"/>
      </w:pPr>
      <w:r>
        <w:rPr>
          <w:rFonts w:ascii="Times New Roman"/>
          <w:b w:val="false"/>
          <w:i w:val="false"/>
          <w:color w:val="000000"/>
          <w:sz w:val="28"/>
        </w:rPr>
        <w:t>
      үлестік қаржы құралдары (облигациялар, пайыздық мөлшерлемелер);</w:t>
      </w:r>
    </w:p>
    <w:p>
      <w:pPr>
        <w:spacing w:after="0"/>
        <w:ind w:left="0"/>
        <w:jc w:val="both"/>
      </w:pPr>
      <w:r>
        <w:rPr>
          <w:rFonts w:ascii="Times New Roman"/>
          <w:b w:val="false"/>
          <w:i w:val="false"/>
          <w:color w:val="000000"/>
          <w:sz w:val="28"/>
        </w:rPr>
        <w:t>
      тауарлар;</w:t>
      </w:r>
    </w:p>
    <w:p>
      <w:pPr>
        <w:spacing w:after="0"/>
        <w:ind w:left="0"/>
        <w:jc w:val="both"/>
      </w:pPr>
      <w:r>
        <w:rPr>
          <w:rFonts w:ascii="Times New Roman"/>
          <w:b w:val="false"/>
          <w:i w:val="false"/>
          <w:color w:val="000000"/>
          <w:sz w:val="28"/>
        </w:rPr>
        <w:t>
      валюта;</w:t>
      </w:r>
    </w:p>
    <w:p>
      <w:pPr>
        <w:spacing w:after="0"/>
        <w:ind w:left="0"/>
        <w:jc w:val="both"/>
      </w:pPr>
      <w:r>
        <w:rPr>
          <w:rFonts w:ascii="Times New Roman"/>
          <w:b w:val="false"/>
          <w:i w:val="false"/>
          <w:color w:val="000000"/>
          <w:sz w:val="28"/>
        </w:rPr>
        <w:t>
      шарт;</w:t>
      </w:r>
    </w:p>
    <w:p>
      <w:pPr>
        <w:spacing w:after="0"/>
        <w:ind w:left="0"/>
        <w:jc w:val="both"/>
      </w:pPr>
      <w:r>
        <w:rPr>
          <w:rFonts w:ascii="Times New Roman"/>
          <w:b w:val="false"/>
          <w:i w:val="false"/>
          <w:color w:val="000000"/>
          <w:sz w:val="28"/>
        </w:rPr>
        <w:t>
      индекс;</w:t>
      </w:r>
    </w:p>
    <w:p>
      <w:pPr>
        <w:spacing w:after="0"/>
        <w:ind w:left="0"/>
        <w:jc w:val="both"/>
      </w:pPr>
      <w:r>
        <w:rPr>
          <w:rFonts w:ascii="Times New Roman"/>
          <w:b w:val="false"/>
          <w:i w:val="false"/>
          <w:color w:val="000000"/>
          <w:sz w:val="28"/>
        </w:rPr>
        <w:t>
      аралас инвестициялық портфель;</w:t>
      </w:r>
    </w:p>
    <w:p>
      <w:pPr>
        <w:spacing w:after="0"/>
        <w:ind w:left="0"/>
        <w:jc w:val="both"/>
      </w:pPr>
      <w:r>
        <w:rPr>
          <w:rFonts w:ascii="Times New Roman"/>
          <w:b w:val="false"/>
          <w:i w:val="false"/>
          <w:color w:val="000000"/>
          <w:sz w:val="28"/>
        </w:rPr>
        <w:t>
      өзгесі.</w:t>
      </w:r>
    </w:p>
    <w:p>
      <w:pPr>
        <w:spacing w:after="0"/>
        <w:ind w:left="0"/>
        <w:jc w:val="both"/>
      </w:pPr>
      <w:r>
        <w:rPr>
          <w:rFonts w:ascii="Times New Roman"/>
          <w:b w:val="false"/>
          <w:i w:val="false"/>
          <w:color w:val="000000"/>
          <w:sz w:val="28"/>
        </w:rPr>
        <w:t>
      4. Туынды қаржы құралдарының базалық (базистік) активінің коды.</w:t>
      </w:r>
    </w:p>
    <w:p>
      <w:pPr>
        <w:spacing w:after="0"/>
        <w:ind w:left="0"/>
        <w:jc w:val="both"/>
      </w:pPr>
      <w:r>
        <w:rPr>
          <w:rFonts w:ascii="Times New Roman"/>
          <w:b w:val="false"/>
          <w:i w:val="false"/>
          <w:color w:val="000000"/>
          <w:sz w:val="28"/>
        </w:rPr>
        <w:t>
      Осы тармақта туынды қаржы құралдарының базалық (базистік) активінің коды мынадай түрде көрсетіледі:</w:t>
      </w:r>
    </w:p>
    <w:p>
      <w:pPr>
        <w:spacing w:after="0"/>
        <w:ind w:left="0"/>
        <w:jc w:val="both"/>
      </w:pPr>
      <w:r>
        <w:rPr>
          <w:rFonts w:ascii="Times New Roman"/>
          <w:b w:val="false"/>
          <w:i w:val="false"/>
          <w:color w:val="000000"/>
          <w:sz w:val="28"/>
        </w:rPr>
        <w:t>
      егер базистік актив валюта болып табылса, орындау бағасы белгіленетін бірлікке қатысты валюта коды көрсетіледі;</w:t>
      </w:r>
    </w:p>
    <w:p>
      <w:pPr>
        <w:spacing w:after="0"/>
        <w:ind w:left="0"/>
        <w:jc w:val="both"/>
      </w:pPr>
      <w:r>
        <w:rPr>
          <w:rFonts w:ascii="Times New Roman"/>
          <w:b w:val="false"/>
          <w:i w:val="false"/>
          <w:color w:val="000000"/>
          <w:sz w:val="28"/>
        </w:rPr>
        <w:t>
      егер туынды қаржы құралдарының базалық (базистік) активі бағалы қағаз болып табылса, осындай активтің коды ISIN коды (халықаралық сәйкестендіру нөмірі) болып табылады;</w:t>
      </w:r>
    </w:p>
    <w:p>
      <w:pPr>
        <w:spacing w:after="0"/>
        <w:ind w:left="0"/>
        <w:jc w:val="both"/>
      </w:pPr>
      <w:r>
        <w:rPr>
          <w:rFonts w:ascii="Times New Roman"/>
          <w:b w:val="false"/>
          <w:i w:val="false"/>
          <w:color w:val="000000"/>
          <w:sz w:val="28"/>
        </w:rPr>
        <w:t>
      егер туынды қаржы құралдарының базалық (базистік) активі пайыздық мөлшерлеме болып табылса, осындай активке код орталық депозитарий белгілеген тәртіппен беріледі;</w:t>
      </w:r>
    </w:p>
    <w:p>
      <w:pPr>
        <w:spacing w:after="0"/>
        <w:ind w:left="0"/>
        <w:jc w:val="both"/>
      </w:pPr>
      <w:r>
        <w:rPr>
          <w:rFonts w:ascii="Times New Roman"/>
          <w:b w:val="false"/>
          <w:i w:val="false"/>
          <w:color w:val="000000"/>
          <w:sz w:val="28"/>
        </w:rPr>
        <w:t>
      егер туынды қаржы құралының базалық (базистік) активі тауар болып табылса, онда осындай активке орталық депозитарий белгілеген тәртіпте код беріледі.</w:t>
      </w:r>
    </w:p>
    <w:p>
      <w:pPr>
        <w:spacing w:after="0"/>
        <w:ind w:left="0"/>
        <w:jc w:val="both"/>
      </w:pPr>
      <w:r>
        <w:rPr>
          <w:rFonts w:ascii="Times New Roman"/>
          <w:b w:val="false"/>
          <w:i w:val="false"/>
          <w:color w:val="000000"/>
          <w:sz w:val="28"/>
        </w:rPr>
        <w:t>
      5. Шарт бойынша міндеттемелер жай-күйінің коды.</w:t>
      </w:r>
    </w:p>
    <w:p>
      <w:pPr>
        <w:spacing w:after="0"/>
        <w:ind w:left="0"/>
        <w:jc w:val="both"/>
      </w:pPr>
      <w:r>
        <w:rPr>
          <w:rFonts w:ascii="Times New Roman"/>
          <w:b w:val="false"/>
          <w:i w:val="false"/>
          <w:color w:val="000000"/>
          <w:sz w:val="28"/>
        </w:rPr>
        <w:t>
      Осы тармақта шарт бойынша міндеттемелердің жай-күйі мынадай кодтауға сәйкес көрсетіледі:</w:t>
      </w:r>
    </w:p>
    <w:p>
      <w:pPr>
        <w:spacing w:after="0"/>
        <w:ind w:left="0"/>
        <w:jc w:val="both"/>
      </w:pPr>
      <w:r>
        <w:rPr>
          <w:rFonts w:ascii="Times New Roman"/>
          <w:b w:val="false"/>
          <w:i w:val="false"/>
          <w:color w:val="000000"/>
          <w:sz w:val="28"/>
        </w:rPr>
        <w:t>
      T - шарт талаптарын немесе тараптардың біреуінің дәрменсіздігіне байланысты жағдайларды бұзу салдарынан шарттың мерзімінен бұрын тоқтатылғанын қоспағанда, шарт бойынша міндеттемелер тиісінше тоқтатылды немесе мерзімінен бұрын тоқтатылды;</w:t>
      </w:r>
    </w:p>
    <w:p>
      <w:pPr>
        <w:spacing w:after="0"/>
        <w:ind w:left="0"/>
        <w:jc w:val="both"/>
      </w:pPr>
      <w:r>
        <w:rPr>
          <w:rFonts w:ascii="Times New Roman"/>
          <w:b w:val="false"/>
          <w:i w:val="false"/>
          <w:color w:val="000000"/>
          <w:sz w:val="28"/>
        </w:rPr>
        <w:t>
      C - міндеттемелер бойынша орындау мерзімі өтті;</w:t>
      </w:r>
    </w:p>
    <w:p>
      <w:pPr>
        <w:spacing w:after="0"/>
        <w:ind w:left="0"/>
        <w:jc w:val="both"/>
      </w:pPr>
      <w:r>
        <w:rPr>
          <w:rFonts w:ascii="Times New Roman"/>
          <w:b w:val="false"/>
          <w:i w:val="false"/>
          <w:color w:val="000000"/>
          <w:sz w:val="28"/>
        </w:rPr>
        <w:t>
      P - міндеттемелерді орындау шартта көзделген негіздемелер бойынша уақытша тоқтатылды;</w:t>
      </w:r>
    </w:p>
    <w:p>
      <w:pPr>
        <w:spacing w:after="0"/>
        <w:ind w:left="0"/>
        <w:jc w:val="both"/>
      </w:pPr>
      <w:r>
        <w:rPr>
          <w:rFonts w:ascii="Times New Roman"/>
          <w:b w:val="false"/>
          <w:i w:val="false"/>
          <w:color w:val="000000"/>
          <w:sz w:val="28"/>
        </w:rPr>
        <w:t>
      D - тараптың шарт талаптарын немесе тараптардың біреуінің дәрменсіздігіне байланысты жағдайларды бұзуы салдарынан міндеттемелер тоқтатылды;</w:t>
      </w:r>
    </w:p>
    <w:p>
      <w:pPr>
        <w:spacing w:after="0"/>
        <w:ind w:left="0"/>
        <w:jc w:val="both"/>
      </w:pPr>
      <w:r>
        <w:rPr>
          <w:rFonts w:ascii="Times New Roman"/>
          <w:b w:val="false"/>
          <w:i w:val="false"/>
          <w:color w:val="000000"/>
          <w:sz w:val="28"/>
        </w:rPr>
        <w:t xml:space="preserve">
      E - шартта көзделген жағдайдың немесе оқиғаның басталу нәтижесінде шарттың қолданылу мерзімі ұзартылды. </w:t>
      </w:r>
    </w:p>
    <w:p>
      <w:pPr>
        <w:spacing w:after="0"/>
        <w:ind w:left="0"/>
        <w:jc w:val="both"/>
      </w:pPr>
      <w:r>
        <w:rPr>
          <w:rFonts w:ascii="Times New Roman"/>
          <w:b w:val="false"/>
          <w:i w:val="false"/>
          <w:color w:val="000000"/>
          <w:sz w:val="28"/>
        </w:rPr>
        <w:t>
      6. Орталық депозитарийдің ішкі құжаттарына сәйкес жасалған төлемдерді жүзеге асыруға жауапты қатысушының коды.</w:t>
      </w:r>
    </w:p>
    <w:p>
      <w:pPr>
        <w:spacing w:after="0"/>
        <w:ind w:left="0"/>
        <w:jc w:val="both"/>
      </w:pPr>
      <w:r>
        <w:rPr>
          <w:rFonts w:ascii="Times New Roman"/>
          <w:b w:val="false"/>
          <w:i w:val="false"/>
          <w:color w:val="000000"/>
          <w:sz w:val="28"/>
        </w:rPr>
        <w:t>
      7. Орталық депозитарийдің ішкі құжаттарына сәйкес жасалған төлемдерді алатын қатысушының коды.</w:t>
      </w:r>
    </w:p>
    <w:p>
      <w:pPr>
        <w:spacing w:after="0"/>
        <w:ind w:left="0"/>
        <w:jc w:val="both"/>
      </w:pPr>
      <w:r>
        <w:rPr>
          <w:rFonts w:ascii="Times New Roman"/>
          <w:b w:val="false"/>
          <w:i w:val="false"/>
          <w:color w:val="000000"/>
          <w:sz w:val="28"/>
        </w:rPr>
        <w:t>
      8. Номиналды сома (меншікті қаражат есебінен).</w:t>
      </w:r>
    </w:p>
    <w:p>
      <w:pPr>
        <w:spacing w:after="0"/>
        <w:ind w:left="0"/>
        <w:jc w:val="both"/>
      </w:pPr>
      <w:r>
        <w:rPr>
          <w:rFonts w:ascii="Times New Roman"/>
          <w:b w:val="false"/>
          <w:i w:val="false"/>
          <w:color w:val="000000"/>
          <w:sz w:val="28"/>
        </w:rPr>
        <w:t>
      Осы тармақта номиналды сома берілген валютада меншікті қаражат есебінен жасалған шарттың номиналды сомасының мөлшерін көрсету қажет.</w:t>
      </w:r>
    </w:p>
    <w:p>
      <w:pPr>
        <w:spacing w:after="0"/>
        <w:ind w:left="0"/>
        <w:jc w:val="both"/>
      </w:pPr>
      <w:r>
        <w:rPr>
          <w:rFonts w:ascii="Times New Roman"/>
          <w:b w:val="false"/>
          <w:i w:val="false"/>
          <w:color w:val="000000"/>
          <w:sz w:val="28"/>
        </w:rPr>
        <w:t>
      9. Номиналды сома (меншікті қаражат есебінен).</w:t>
      </w:r>
    </w:p>
    <w:p>
      <w:pPr>
        <w:spacing w:after="0"/>
        <w:ind w:left="0"/>
        <w:jc w:val="both"/>
      </w:pPr>
      <w:r>
        <w:rPr>
          <w:rFonts w:ascii="Times New Roman"/>
          <w:b w:val="false"/>
          <w:i w:val="false"/>
          <w:color w:val="000000"/>
          <w:sz w:val="28"/>
        </w:rPr>
        <w:t>
      Осы тармақта номиналды сома берілген валютада меншікті қаражат есебінен жасалған шарттың номиналды сомасының мөлшерін көрсету қажет.</w:t>
      </w:r>
    </w:p>
    <w:p>
      <w:pPr>
        <w:spacing w:after="0"/>
        <w:ind w:left="0"/>
        <w:jc w:val="both"/>
      </w:pPr>
      <w:r>
        <w:rPr>
          <w:rFonts w:ascii="Times New Roman"/>
          <w:b w:val="false"/>
          <w:i w:val="false"/>
          <w:color w:val="000000"/>
          <w:sz w:val="28"/>
        </w:rPr>
        <w:t>
      10. Базалық активті жеткізу күні.</w:t>
      </w:r>
    </w:p>
    <w:p>
      <w:pPr>
        <w:spacing w:after="0"/>
        <w:ind w:left="0"/>
        <w:jc w:val="both"/>
      </w:pPr>
      <w:r>
        <w:rPr>
          <w:rFonts w:ascii="Times New Roman"/>
          <w:b w:val="false"/>
          <w:i w:val="false"/>
          <w:color w:val="000000"/>
          <w:sz w:val="28"/>
        </w:rPr>
        <w:t>
      Осы тармақта ЖЖЖЖ.КК.АА. нысанында базалық активті жеткізу күні көрсетіледі.</w:t>
      </w:r>
    </w:p>
    <w:p>
      <w:pPr>
        <w:spacing w:after="0"/>
        <w:ind w:left="0"/>
        <w:jc w:val="both"/>
      </w:pPr>
      <w:r>
        <w:rPr>
          <w:rFonts w:ascii="Times New Roman"/>
          <w:b w:val="false"/>
          <w:i w:val="false"/>
          <w:color w:val="000000"/>
          <w:sz w:val="28"/>
        </w:rPr>
        <w:t>
      11. Базалық активті жеткізу кезеңі.</w:t>
      </w:r>
    </w:p>
    <w:p>
      <w:pPr>
        <w:spacing w:after="0"/>
        <w:ind w:left="0"/>
        <w:jc w:val="both"/>
      </w:pPr>
      <w:r>
        <w:rPr>
          <w:rFonts w:ascii="Times New Roman"/>
          <w:b w:val="false"/>
          <w:i w:val="false"/>
          <w:color w:val="000000"/>
          <w:sz w:val="28"/>
        </w:rPr>
        <w:t>
      Осы тармақта ЖЖЖЖ.КК.АА. бастап ЖЖЖЖ.КК.АА. дейінгі аралығындағы нысанында базалық активті жеткізу кезеңі көрсетіледі.</w:t>
      </w:r>
    </w:p>
    <w:p>
      <w:pPr>
        <w:spacing w:after="0"/>
        <w:ind w:left="0"/>
        <w:jc w:val="both"/>
      </w:pPr>
      <w:r>
        <w:rPr>
          <w:rFonts w:ascii="Times New Roman"/>
          <w:b w:val="false"/>
          <w:i w:val="false"/>
          <w:color w:val="000000"/>
          <w:sz w:val="28"/>
        </w:rPr>
        <w:t>
      12. Баға белгілеу күні және уақыты.</w:t>
      </w:r>
    </w:p>
    <w:p>
      <w:pPr>
        <w:spacing w:after="0"/>
        <w:ind w:left="0"/>
        <w:jc w:val="both"/>
      </w:pPr>
      <w:r>
        <w:rPr>
          <w:rFonts w:ascii="Times New Roman"/>
          <w:b w:val="false"/>
          <w:i w:val="false"/>
          <w:color w:val="000000"/>
          <w:sz w:val="28"/>
        </w:rPr>
        <w:t>
      Осы тармақта жеткізілмейтін туынды қаржы құралдары үшін баға белгілеу күні және уақыты көрсетіледі.</w:t>
      </w:r>
    </w:p>
    <w:p>
      <w:pPr>
        <w:spacing w:after="0"/>
        <w:ind w:left="0"/>
        <w:jc w:val="both"/>
      </w:pPr>
      <w:r>
        <w:rPr>
          <w:rFonts w:ascii="Times New Roman"/>
          <w:b w:val="false"/>
          <w:i w:val="false"/>
          <w:color w:val="000000"/>
          <w:sz w:val="28"/>
        </w:rPr>
        <w:t>
      13. Шарт бойынша есептеу күні.</w:t>
      </w:r>
    </w:p>
    <w:p>
      <w:pPr>
        <w:spacing w:after="0"/>
        <w:ind w:left="0"/>
        <w:jc w:val="both"/>
      </w:pPr>
      <w:r>
        <w:rPr>
          <w:rFonts w:ascii="Times New Roman"/>
          <w:b w:val="false"/>
          <w:i w:val="false"/>
          <w:color w:val="000000"/>
          <w:sz w:val="28"/>
        </w:rPr>
        <w:t xml:space="preserve">
      Осы тармақта ЖЖЖЖ.КК.АА. нысанында шарт бойынша есептеу күні көрсетіледі. </w:t>
      </w:r>
    </w:p>
    <w:p>
      <w:pPr>
        <w:spacing w:after="0"/>
        <w:ind w:left="0"/>
        <w:jc w:val="both"/>
      </w:pPr>
      <w:r>
        <w:rPr>
          <w:rFonts w:ascii="Times New Roman"/>
          <w:b w:val="false"/>
          <w:i w:val="false"/>
          <w:color w:val="000000"/>
          <w:sz w:val="28"/>
        </w:rPr>
        <w:t>
      14. Шарт бойынша ақы төлеу кезеңі.</w:t>
      </w:r>
    </w:p>
    <w:p>
      <w:pPr>
        <w:spacing w:after="0"/>
        <w:ind w:left="0"/>
        <w:jc w:val="both"/>
      </w:pPr>
      <w:r>
        <w:rPr>
          <w:rFonts w:ascii="Times New Roman"/>
          <w:b w:val="false"/>
          <w:i w:val="false"/>
          <w:color w:val="000000"/>
          <w:sz w:val="28"/>
        </w:rPr>
        <w:t>
      Осы тармақта ЖЖЖЖ.КК.АА. нысанында шарт бойынша ақы төлеу кезеңі көрсетіледі.</w:t>
      </w:r>
    </w:p>
    <w:p>
      <w:pPr>
        <w:spacing w:after="0"/>
        <w:ind w:left="0"/>
        <w:jc w:val="both"/>
      </w:pPr>
      <w:r>
        <w:rPr>
          <w:rFonts w:ascii="Times New Roman"/>
          <w:b w:val="false"/>
          <w:i w:val="false"/>
          <w:color w:val="000000"/>
          <w:sz w:val="28"/>
        </w:rPr>
        <w:t>
      15. Есептеу әдісінің коды.</w:t>
      </w:r>
    </w:p>
    <w:p>
      <w:pPr>
        <w:spacing w:after="0"/>
        <w:ind w:left="0"/>
        <w:jc w:val="both"/>
      </w:pPr>
      <w:r>
        <w:rPr>
          <w:rFonts w:ascii="Times New Roman"/>
          <w:b w:val="false"/>
          <w:i w:val="false"/>
          <w:color w:val="000000"/>
          <w:sz w:val="28"/>
        </w:rPr>
        <w:t>
      Осы тармақта есептеу әдісі мынадай кодтауға сәйкес көрсетіледі:</w:t>
      </w:r>
    </w:p>
    <w:p>
      <w:pPr>
        <w:spacing w:after="0"/>
        <w:ind w:left="0"/>
        <w:jc w:val="both"/>
      </w:pPr>
      <w:r>
        <w:rPr>
          <w:rFonts w:ascii="Times New Roman"/>
          <w:b w:val="false"/>
          <w:i w:val="false"/>
          <w:color w:val="000000"/>
          <w:sz w:val="28"/>
        </w:rPr>
        <w:t xml:space="preserve">
      D - жеткізу; </w:t>
      </w:r>
    </w:p>
    <w:p>
      <w:pPr>
        <w:spacing w:after="0"/>
        <w:ind w:left="0"/>
        <w:jc w:val="both"/>
      </w:pPr>
      <w:r>
        <w:rPr>
          <w:rFonts w:ascii="Times New Roman"/>
          <w:b w:val="false"/>
          <w:i w:val="false"/>
          <w:color w:val="000000"/>
          <w:sz w:val="28"/>
        </w:rPr>
        <w:t>
      C - есептік;</w:t>
      </w:r>
    </w:p>
    <w:p>
      <w:pPr>
        <w:spacing w:after="0"/>
        <w:ind w:left="0"/>
        <w:jc w:val="both"/>
      </w:pPr>
      <w:r>
        <w:rPr>
          <w:rFonts w:ascii="Times New Roman"/>
          <w:b w:val="false"/>
          <w:i w:val="false"/>
          <w:color w:val="000000"/>
          <w:sz w:val="28"/>
        </w:rPr>
        <w:t>
      DC - жеткізу-есептік.</w:t>
      </w:r>
    </w:p>
    <w:p>
      <w:pPr>
        <w:spacing w:after="0"/>
        <w:ind w:left="0"/>
        <w:jc w:val="both"/>
      </w:pPr>
      <w:r>
        <w:rPr>
          <w:rFonts w:ascii="Times New Roman"/>
          <w:b w:val="false"/>
          <w:i w:val="false"/>
          <w:color w:val="000000"/>
          <w:sz w:val="28"/>
        </w:rPr>
        <w:t>
      16. Форвард бағасы берілген валюта коды.</w:t>
      </w:r>
    </w:p>
    <w:p>
      <w:pPr>
        <w:spacing w:after="0"/>
        <w:ind w:left="0"/>
        <w:jc w:val="both"/>
      </w:pPr>
      <w:r>
        <w:rPr>
          <w:rFonts w:ascii="Times New Roman"/>
          <w:b w:val="false"/>
          <w:i w:val="false"/>
          <w:color w:val="000000"/>
          <w:sz w:val="28"/>
        </w:rPr>
        <w:t>
      Осы тармақта форвард бағасы берілген валюта коды көрсетіледі.</w:t>
      </w:r>
    </w:p>
    <w:p>
      <w:pPr>
        <w:spacing w:after="0"/>
        <w:ind w:left="0"/>
        <w:jc w:val="both"/>
      </w:pPr>
      <w:r>
        <w:rPr>
          <w:rFonts w:ascii="Times New Roman"/>
          <w:b w:val="false"/>
          <w:i w:val="false"/>
          <w:color w:val="000000"/>
          <w:sz w:val="28"/>
        </w:rPr>
        <w:t>
      17. Форвард бағасы төленетін валюта коды.</w:t>
      </w:r>
    </w:p>
    <w:p>
      <w:pPr>
        <w:spacing w:after="0"/>
        <w:ind w:left="0"/>
        <w:jc w:val="both"/>
      </w:pPr>
      <w:r>
        <w:rPr>
          <w:rFonts w:ascii="Times New Roman"/>
          <w:b w:val="false"/>
          <w:i w:val="false"/>
          <w:color w:val="000000"/>
          <w:sz w:val="28"/>
        </w:rPr>
        <w:t>
      Осы тармақта форвард бағасы төленетін валюта коды көрсетіледі.</w:t>
      </w:r>
    </w:p>
    <w:p>
      <w:pPr>
        <w:spacing w:after="0"/>
        <w:ind w:left="0"/>
        <w:jc w:val="both"/>
      </w:pPr>
      <w:r>
        <w:rPr>
          <w:rFonts w:ascii="Times New Roman"/>
          <w:b w:val="false"/>
          <w:i w:val="false"/>
          <w:color w:val="000000"/>
          <w:sz w:val="28"/>
        </w:rPr>
        <w:t>
      18. Шарттың форвард бағасы: ашылу бағасы.</w:t>
      </w:r>
    </w:p>
    <w:p>
      <w:pPr>
        <w:spacing w:after="0"/>
        <w:ind w:left="0"/>
        <w:jc w:val="both"/>
      </w:pPr>
      <w:r>
        <w:rPr>
          <w:rFonts w:ascii="Times New Roman"/>
          <w:b w:val="false"/>
          <w:i w:val="false"/>
          <w:color w:val="000000"/>
          <w:sz w:val="28"/>
        </w:rPr>
        <w:t>
      Осы тармақта сауда кезеңі басталған кезде болған шарттың бағасы көрсетіледі.</w:t>
      </w:r>
    </w:p>
    <w:p>
      <w:pPr>
        <w:spacing w:after="0"/>
        <w:ind w:left="0"/>
        <w:jc w:val="both"/>
      </w:pPr>
      <w:r>
        <w:rPr>
          <w:rFonts w:ascii="Times New Roman"/>
          <w:b w:val="false"/>
          <w:i w:val="false"/>
          <w:color w:val="000000"/>
          <w:sz w:val="28"/>
        </w:rPr>
        <w:t>
      19. Шарттың форвард бағасы: спот бағасы.</w:t>
      </w:r>
    </w:p>
    <w:p>
      <w:pPr>
        <w:spacing w:after="0"/>
        <w:ind w:left="0"/>
        <w:jc w:val="both"/>
      </w:pPr>
      <w:r>
        <w:rPr>
          <w:rFonts w:ascii="Times New Roman"/>
          <w:b w:val="false"/>
          <w:i w:val="false"/>
          <w:color w:val="000000"/>
          <w:sz w:val="28"/>
        </w:rPr>
        <w:t>
      Осы тармақта шарттың ағымдағы нарықтық бағасы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Орталық депозитарийдің</w:t>
            </w:r>
            <w:r>
              <w:br/>
            </w:r>
            <w:r>
              <w:rPr>
                <w:rFonts w:ascii="Times New Roman"/>
                <w:b w:val="false"/>
                <w:i w:val="false"/>
                <w:color w:val="000000"/>
                <w:sz w:val="20"/>
              </w:rPr>
              <w:t>қызметін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Туынды қаржы құралдарымен (своптармен) мәмілелер туралы ақпарат</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(екінші деңгейдегі банктің, Қазақстан Республикасының бейрезидент-банкі</w:t>
      </w:r>
    </w:p>
    <w:p>
      <w:pPr>
        <w:spacing w:after="0"/>
        <w:ind w:left="0"/>
        <w:jc w:val="both"/>
      </w:pPr>
      <w:r>
        <w:rPr>
          <w:rFonts w:ascii="Times New Roman"/>
          <w:b w:val="false"/>
          <w:i w:val="false"/>
          <w:color w:val="000000"/>
          <w:sz w:val="28"/>
        </w:rPr>
        <w:t>
      филиалының, брокердің және (немесе) дилердің, инвестициялық портфельді</w:t>
      </w:r>
    </w:p>
    <w:p>
      <w:pPr>
        <w:spacing w:after="0"/>
        <w:ind w:left="0"/>
        <w:jc w:val="both"/>
      </w:pPr>
      <w:r>
        <w:rPr>
          <w:rFonts w:ascii="Times New Roman"/>
          <w:b w:val="false"/>
          <w:i w:val="false"/>
          <w:color w:val="000000"/>
          <w:sz w:val="28"/>
        </w:rPr>
        <w:t>
      басқарушының, сақтандыру (қайта сақтандыру) ұйымының атауы)</w:t>
      </w:r>
    </w:p>
    <w:p>
      <w:pPr>
        <w:spacing w:after="0"/>
        <w:ind w:left="0"/>
        <w:jc w:val="both"/>
      </w:pPr>
      <w:r>
        <w:rPr>
          <w:rFonts w:ascii="Times New Roman"/>
          <w:b w:val="false"/>
          <w:i w:val="false"/>
          <w:color w:val="000000"/>
          <w:sz w:val="28"/>
        </w:rPr>
        <w:t>
      ___________________ _____________ аралығы кезеңінде</w:t>
      </w:r>
    </w:p>
    <w:p>
      <w:pPr>
        <w:spacing w:after="0"/>
        <w:ind w:left="0"/>
        <w:jc w:val="both"/>
      </w:pPr>
      <w:r>
        <w:rPr>
          <w:rFonts w:ascii="Times New Roman"/>
          <w:b w:val="false"/>
          <w:i w:val="false"/>
          <w:color w:val="ff0000"/>
          <w:sz w:val="28"/>
        </w:rPr>
        <w:t xml:space="preserve">
      Ескерту. Тақырыбы жаңа редакцияда – ҚР Қаржы нарығын реттеу және дамыту агенттігі Басқармасының 24.02.2021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1. Шарт жасасқан күн.</w:t>
      </w:r>
    </w:p>
    <w:p>
      <w:pPr>
        <w:spacing w:after="0"/>
        <w:ind w:left="0"/>
        <w:jc w:val="both"/>
      </w:pPr>
      <w:r>
        <w:rPr>
          <w:rFonts w:ascii="Times New Roman"/>
          <w:b w:val="false"/>
          <w:i w:val="false"/>
          <w:color w:val="000000"/>
          <w:sz w:val="28"/>
        </w:rPr>
        <w:t>
      Осы тармақта ЖЖЖЖ – жыл, КК – күн, АА – ай (бұдан әрі – ЖЖЖЖ.КК.АА.) нысанында шарт жасасқан күн көрсетіледі.</w:t>
      </w:r>
    </w:p>
    <w:p>
      <w:pPr>
        <w:spacing w:after="0"/>
        <w:ind w:left="0"/>
        <w:jc w:val="both"/>
      </w:pPr>
      <w:r>
        <w:rPr>
          <w:rFonts w:ascii="Times New Roman"/>
          <w:b w:val="false"/>
          <w:i w:val="false"/>
          <w:color w:val="000000"/>
          <w:sz w:val="28"/>
        </w:rPr>
        <w:t>
      2. Шарттың қолданылу мерзімі басталған күн.</w:t>
      </w:r>
    </w:p>
    <w:p>
      <w:pPr>
        <w:spacing w:after="0"/>
        <w:ind w:left="0"/>
        <w:jc w:val="both"/>
      </w:pPr>
      <w:r>
        <w:rPr>
          <w:rFonts w:ascii="Times New Roman"/>
          <w:b w:val="false"/>
          <w:i w:val="false"/>
          <w:color w:val="000000"/>
          <w:sz w:val="28"/>
        </w:rPr>
        <w:t>
      Осы тармақта ЖЖЖЖ.КК.АА. нысанында шарттың қолданылу мерзімі басталған күн көрсетіледі.</w:t>
      </w:r>
    </w:p>
    <w:p>
      <w:pPr>
        <w:spacing w:after="0"/>
        <w:ind w:left="0"/>
        <w:jc w:val="both"/>
      </w:pPr>
      <w:r>
        <w:rPr>
          <w:rFonts w:ascii="Times New Roman"/>
          <w:b w:val="false"/>
          <w:i w:val="false"/>
          <w:color w:val="000000"/>
          <w:sz w:val="28"/>
        </w:rPr>
        <w:t xml:space="preserve">
      3. Шарттың қолданылу мерзімі аяқталған күн. </w:t>
      </w:r>
    </w:p>
    <w:p>
      <w:pPr>
        <w:spacing w:after="0"/>
        <w:ind w:left="0"/>
        <w:jc w:val="both"/>
      </w:pPr>
      <w:r>
        <w:rPr>
          <w:rFonts w:ascii="Times New Roman"/>
          <w:b w:val="false"/>
          <w:i w:val="false"/>
          <w:color w:val="000000"/>
          <w:sz w:val="28"/>
        </w:rPr>
        <w:t>
      Осы тармақта ЖЖЖЖ.КК.АА. нысанында шарттың қолданылу мерзімі аяқталған күн көрсетіледі.</w:t>
      </w:r>
    </w:p>
    <w:p>
      <w:pPr>
        <w:spacing w:after="0"/>
        <w:ind w:left="0"/>
        <w:jc w:val="both"/>
      </w:pPr>
      <w:r>
        <w:rPr>
          <w:rFonts w:ascii="Times New Roman"/>
          <w:b w:val="false"/>
          <w:i w:val="false"/>
          <w:color w:val="000000"/>
          <w:sz w:val="28"/>
        </w:rPr>
        <w:t>
      4. Туынды қаржы құралын жіктеу коды.</w:t>
      </w:r>
    </w:p>
    <w:p>
      <w:pPr>
        <w:spacing w:after="0"/>
        <w:ind w:left="0"/>
        <w:jc w:val="both"/>
      </w:pPr>
      <w:r>
        <w:rPr>
          <w:rFonts w:ascii="Times New Roman"/>
          <w:b w:val="false"/>
          <w:i w:val="false"/>
          <w:color w:val="000000"/>
          <w:sz w:val="28"/>
        </w:rPr>
        <w:t xml:space="preserve">
      Осы тармақта активтердің базалық (базистік) түрлері бойынша своптың әртүрлілігін былайша көрсету қажет: </w:t>
      </w:r>
    </w:p>
    <w:p>
      <w:pPr>
        <w:spacing w:after="0"/>
        <w:ind w:left="0"/>
        <w:jc w:val="both"/>
      </w:pPr>
      <w:r>
        <w:rPr>
          <w:rFonts w:ascii="Times New Roman"/>
          <w:b w:val="false"/>
          <w:i w:val="false"/>
          <w:color w:val="000000"/>
          <w:sz w:val="28"/>
        </w:rPr>
        <w:t>
      валюталық своп;</w:t>
      </w:r>
    </w:p>
    <w:p>
      <w:pPr>
        <w:spacing w:after="0"/>
        <w:ind w:left="0"/>
        <w:jc w:val="both"/>
      </w:pPr>
      <w:r>
        <w:rPr>
          <w:rFonts w:ascii="Times New Roman"/>
          <w:b w:val="false"/>
          <w:i w:val="false"/>
          <w:color w:val="000000"/>
          <w:sz w:val="28"/>
        </w:rPr>
        <w:t>
      пайыздық;</w:t>
      </w:r>
    </w:p>
    <w:p>
      <w:pPr>
        <w:spacing w:after="0"/>
        <w:ind w:left="0"/>
        <w:jc w:val="both"/>
      </w:pPr>
      <w:r>
        <w:rPr>
          <w:rFonts w:ascii="Times New Roman"/>
          <w:b w:val="false"/>
          <w:i w:val="false"/>
          <w:color w:val="000000"/>
          <w:sz w:val="28"/>
        </w:rPr>
        <w:t>
      валюталық-пайыздық своп;</w:t>
      </w:r>
    </w:p>
    <w:p>
      <w:pPr>
        <w:spacing w:after="0"/>
        <w:ind w:left="0"/>
        <w:jc w:val="both"/>
      </w:pPr>
      <w:r>
        <w:rPr>
          <w:rFonts w:ascii="Times New Roman"/>
          <w:b w:val="false"/>
          <w:i w:val="false"/>
          <w:color w:val="000000"/>
          <w:sz w:val="28"/>
        </w:rPr>
        <w:t>
      тауарлық своп;</w:t>
      </w:r>
    </w:p>
    <w:p>
      <w:pPr>
        <w:spacing w:after="0"/>
        <w:ind w:left="0"/>
        <w:jc w:val="both"/>
      </w:pPr>
      <w:r>
        <w:rPr>
          <w:rFonts w:ascii="Times New Roman"/>
          <w:b w:val="false"/>
          <w:i w:val="false"/>
          <w:color w:val="000000"/>
          <w:sz w:val="28"/>
        </w:rPr>
        <w:t>
      бағалы қағаздардың немесе индекстің свопы;</w:t>
      </w:r>
    </w:p>
    <w:p>
      <w:pPr>
        <w:spacing w:after="0"/>
        <w:ind w:left="0"/>
        <w:jc w:val="both"/>
      </w:pPr>
      <w:r>
        <w:rPr>
          <w:rFonts w:ascii="Times New Roman"/>
          <w:b w:val="false"/>
          <w:i w:val="false"/>
          <w:color w:val="000000"/>
          <w:sz w:val="28"/>
        </w:rPr>
        <w:t>
      өзге активтер немесе аралас активтер свопы.</w:t>
      </w:r>
    </w:p>
    <w:p>
      <w:pPr>
        <w:spacing w:after="0"/>
        <w:ind w:left="0"/>
        <w:jc w:val="both"/>
      </w:pPr>
      <w:r>
        <w:rPr>
          <w:rFonts w:ascii="Times New Roman"/>
          <w:b w:val="false"/>
          <w:i w:val="false"/>
          <w:color w:val="000000"/>
          <w:sz w:val="28"/>
        </w:rPr>
        <w:t>
      5. Туынды қаржы құралдарының базалық (базистік) активтерінің коды.</w:t>
      </w:r>
    </w:p>
    <w:p>
      <w:pPr>
        <w:spacing w:after="0"/>
        <w:ind w:left="0"/>
        <w:jc w:val="both"/>
      </w:pPr>
      <w:r>
        <w:rPr>
          <w:rFonts w:ascii="Times New Roman"/>
          <w:b w:val="false"/>
          <w:i w:val="false"/>
          <w:color w:val="000000"/>
          <w:sz w:val="28"/>
        </w:rPr>
        <w:t>
      Осы тармақта туынды қаржы құралдарының базалық (базистік) активтерінің коды мынадай түрде көрсетіледі:</w:t>
      </w:r>
    </w:p>
    <w:p>
      <w:pPr>
        <w:spacing w:after="0"/>
        <w:ind w:left="0"/>
        <w:jc w:val="both"/>
      </w:pPr>
      <w:r>
        <w:rPr>
          <w:rFonts w:ascii="Times New Roman"/>
          <w:b w:val="false"/>
          <w:i w:val="false"/>
          <w:color w:val="000000"/>
          <w:sz w:val="28"/>
        </w:rPr>
        <w:t>
      егер базистік актив валюта болып табылса, орындау бағасы белгіленетін бірлікке қатысты валюта коды көрсетіледі;</w:t>
      </w:r>
    </w:p>
    <w:p>
      <w:pPr>
        <w:spacing w:after="0"/>
        <w:ind w:left="0"/>
        <w:jc w:val="both"/>
      </w:pPr>
      <w:r>
        <w:rPr>
          <w:rFonts w:ascii="Times New Roman"/>
          <w:b w:val="false"/>
          <w:i w:val="false"/>
          <w:color w:val="000000"/>
          <w:sz w:val="28"/>
        </w:rPr>
        <w:t>
      егер туынды қаржы құралдарының базалық (базистік) активі бағалы қағаз болып табылса, осындай активтің коды ISIN коды (халықаралық сәйкестендіру нөмірі) болып табылады;</w:t>
      </w:r>
    </w:p>
    <w:p>
      <w:pPr>
        <w:spacing w:after="0"/>
        <w:ind w:left="0"/>
        <w:jc w:val="both"/>
      </w:pPr>
      <w:r>
        <w:rPr>
          <w:rFonts w:ascii="Times New Roman"/>
          <w:b w:val="false"/>
          <w:i w:val="false"/>
          <w:color w:val="000000"/>
          <w:sz w:val="28"/>
        </w:rPr>
        <w:t>
      егер туынды қаржы құралдарының базалық (базистік) активі пайыздық мөлшерлеме болып табылса, осындай активке код орталық депозитарий белгілеген тәртіппен беріледі;</w:t>
      </w:r>
    </w:p>
    <w:p>
      <w:pPr>
        <w:spacing w:after="0"/>
        <w:ind w:left="0"/>
        <w:jc w:val="both"/>
      </w:pPr>
      <w:r>
        <w:rPr>
          <w:rFonts w:ascii="Times New Roman"/>
          <w:b w:val="false"/>
          <w:i w:val="false"/>
          <w:color w:val="000000"/>
          <w:sz w:val="28"/>
        </w:rPr>
        <w:t>
      егер туынды қаржы құралдарының базалық (базистік) активі тауар болып табылса, осындай активке код орталық депозитарий белгілеген тәртіппен беріледі.</w:t>
      </w:r>
    </w:p>
    <w:p>
      <w:pPr>
        <w:spacing w:after="0"/>
        <w:ind w:left="0"/>
        <w:jc w:val="both"/>
      </w:pPr>
      <w:r>
        <w:rPr>
          <w:rFonts w:ascii="Times New Roman"/>
          <w:b w:val="false"/>
          <w:i w:val="false"/>
          <w:color w:val="000000"/>
          <w:sz w:val="28"/>
        </w:rPr>
        <w:t>
      6. Шарт бойынша міндеттемелердің жай-күйінің коды.</w:t>
      </w:r>
    </w:p>
    <w:p>
      <w:pPr>
        <w:spacing w:after="0"/>
        <w:ind w:left="0"/>
        <w:jc w:val="both"/>
      </w:pPr>
      <w:r>
        <w:rPr>
          <w:rFonts w:ascii="Times New Roman"/>
          <w:b w:val="false"/>
          <w:i w:val="false"/>
          <w:color w:val="000000"/>
          <w:sz w:val="28"/>
        </w:rPr>
        <w:t>
      Осы тармақта шарт бойынша міндеттемелердің жай-күйі мынадай кодтауға сәйкес көрсетіледі:</w:t>
      </w:r>
    </w:p>
    <w:p>
      <w:pPr>
        <w:spacing w:after="0"/>
        <w:ind w:left="0"/>
        <w:jc w:val="both"/>
      </w:pPr>
      <w:r>
        <w:rPr>
          <w:rFonts w:ascii="Times New Roman"/>
          <w:b w:val="false"/>
          <w:i w:val="false"/>
          <w:color w:val="000000"/>
          <w:sz w:val="28"/>
        </w:rPr>
        <w:t>
      T - шарт талаптарын немесе тараптардың біреуінің дәрменсіздігі жағдайларына байланысты бұзу салдарынан шарттың мерзімінен бұрын тоқтатылғанын қоспағанда, шарт бойынша міндеттемелер тиісінше тоқтатылады немесе мерзімінен бұрын тоқтатылады;</w:t>
      </w:r>
    </w:p>
    <w:p>
      <w:pPr>
        <w:spacing w:after="0"/>
        <w:ind w:left="0"/>
        <w:jc w:val="both"/>
      </w:pPr>
      <w:r>
        <w:rPr>
          <w:rFonts w:ascii="Times New Roman"/>
          <w:b w:val="false"/>
          <w:i w:val="false"/>
          <w:color w:val="000000"/>
          <w:sz w:val="28"/>
        </w:rPr>
        <w:t>
      C - міндеттемелер бойынша орындаудың мерзімі өтті;</w:t>
      </w:r>
    </w:p>
    <w:p>
      <w:pPr>
        <w:spacing w:after="0"/>
        <w:ind w:left="0"/>
        <w:jc w:val="both"/>
      </w:pPr>
      <w:r>
        <w:rPr>
          <w:rFonts w:ascii="Times New Roman"/>
          <w:b w:val="false"/>
          <w:i w:val="false"/>
          <w:color w:val="000000"/>
          <w:sz w:val="28"/>
        </w:rPr>
        <w:t>
      P - міндеттемелерді орындау шартта көзделген негіздемелер бойынша уақытша тоқтатылды;</w:t>
      </w:r>
    </w:p>
    <w:p>
      <w:pPr>
        <w:spacing w:after="0"/>
        <w:ind w:left="0"/>
        <w:jc w:val="both"/>
      </w:pPr>
      <w:r>
        <w:rPr>
          <w:rFonts w:ascii="Times New Roman"/>
          <w:b w:val="false"/>
          <w:i w:val="false"/>
          <w:color w:val="000000"/>
          <w:sz w:val="28"/>
        </w:rPr>
        <w:t>
      D - тараптың шарт талаптарын немесе тараптардың біреуінің дәрменсіздігіне байланысты жағдайларды бұзуы салдарынан міндеттемелер тоқтатылды;</w:t>
      </w:r>
    </w:p>
    <w:p>
      <w:pPr>
        <w:spacing w:after="0"/>
        <w:ind w:left="0"/>
        <w:jc w:val="both"/>
      </w:pPr>
      <w:r>
        <w:rPr>
          <w:rFonts w:ascii="Times New Roman"/>
          <w:b w:val="false"/>
          <w:i w:val="false"/>
          <w:color w:val="000000"/>
          <w:sz w:val="28"/>
        </w:rPr>
        <w:t xml:space="preserve">
      E - шартта көзделген жағдайдың немесе оқиғаның басталу нәтижесінде шарттың қолданылу мерзімі ұзартылды. </w:t>
      </w:r>
    </w:p>
    <w:p>
      <w:pPr>
        <w:spacing w:after="0"/>
        <w:ind w:left="0"/>
        <w:jc w:val="both"/>
      </w:pPr>
      <w:r>
        <w:rPr>
          <w:rFonts w:ascii="Times New Roman"/>
          <w:b w:val="false"/>
          <w:i w:val="false"/>
          <w:color w:val="000000"/>
          <w:sz w:val="28"/>
        </w:rPr>
        <w:t>
      7. Орталық депозитарийдің ішкі құжаттарына сәйкес жасалған төлемдерді жүзеге асыруға жауапты қатысушының коды.</w:t>
      </w:r>
    </w:p>
    <w:p>
      <w:pPr>
        <w:spacing w:after="0"/>
        <w:ind w:left="0"/>
        <w:jc w:val="both"/>
      </w:pPr>
      <w:r>
        <w:rPr>
          <w:rFonts w:ascii="Times New Roman"/>
          <w:b w:val="false"/>
          <w:i w:val="false"/>
          <w:color w:val="000000"/>
          <w:sz w:val="28"/>
        </w:rPr>
        <w:t>
      8. Орталық депозитарийдің ішкі құжаттарына сәйкес жасалған төлемдерді алатын қатысушының коды.</w:t>
      </w:r>
    </w:p>
    <w:p>
      <w:pPr>
        <w:spacing w:after="0"/>
        <w:ind w:left="0"/>
        <w:jc w:val="both"/>
      </w:pPr>
      <w:r>
        <w:rPr>
          <w:rFonts w:ascii="Times New Roman"/>
          <w:b w:val="false"/>
          <w:i w:val="false"/>
          <w:color w:val="000000"/>
          <w:sz w:val="28"/>
        </w:rPr>
        <w:t>
      9. Номиналды сома (өз қаражаты есебінен).</w:t>
      </w:r>
    </w:p>
    <w:p>
      <w:pPr>
        <w:spacing w:after="0"/>
        <w:ind w:left="0"/>
        <w:jc w:val="both"/>
      </w:pPr>
      <w:r>
        <w:rPr>
          <w:rFonts w:ascii="Times New Roman"/>
          <w:b w:val="false"/>
          <w:i w:val="false"/>
          <w:color w:val="000000"/>
          <w:sz w:val="28"/>
        </w:rPr>
        <w:t>
      Осы тармақта мұндай номиналды сома берілген валютада клиенттер қаражаты есебінен жасалған шарттың номиналды сомасының мөлшері көрсетіледі.</w:t>
      </w:r>
    </w:p>
    <w:p>
      <w:pPr>
        <w:spacing w:after="0"/>
        <w:ind w:left="0"/>
        <w:jc w:val="both"/>
      </w:pPr>
      <w:r>
        <w:rPr>
          <w:rFonts w:ascii="Times New Roman"/>
          <w:b w:val="false"/>
          <w:i w:val="false"/>
          <w:color w:val="000000"/>
          <w:sz w:val="28"/>
        </w:rPr>
        <w:t>
      10. Номиналды сома (клиенттер қаражаты есебінен).</w:t>
      </w:r>
    </w:p>
    <w:p>
      <w:pPr>
        <w:spacing w:after="0"/>
        <w:ind w:left="0"/>
        <w:jc w:val="both"/>
      </w:pPr>
      <w:r>
        <w:rPr>
          <w:rFonts w:ascii="Times New Roman"/>
          <w:b w:val="false"/>
          <w:i w:val="false"/>
          <w:color w:val="000000"/>
          <w:sz w:val="28"/>
        </w:rPr>
        <w:t>
      Осы тармақта мұндай номиналды сома берілген валютада меншікті қаражаты есебінен жасалған шарттың номиналды сомасының мөлшері көрсетіледі.</w:t>
      </w:r>
    </w:p>
    <w:p>
      <w:pPr>
        <w:spacing w:after="0"/>
        <w:ind w:left="0"/>
        <w:jc w:val="both"/>
      </w:pPr>
      <w:r>
        <w:rPr>
          <w:rFonts w:ascii="Times New Roman"/>
          <w:b w:val="false"/>
          <w:i w:val="false"/>
          <w:color w:val="000000"/>
          <w:sz w:val="28"/>
        </w:rPr>
        <w:t xml:space="preserve">
      11. Номиналды сома көрсетілген валюта коды. </w:t>
      </w:r>
    </w:p>
    <w:p>
      <w:pPr>
        <w:spacing w:after="0"/>
        <w:ind w:left="0"/>
        <w:jc w:val="both"/>
      </w:pPr>
      <w:r>
        <w:rPr>
          <w:rFonts w:ascii="Times New Roman"/>
          <w:b w:val="false"/>
          <w:i w:val="false"/>
          <w:color w:val="000000"/>
          <w:sz w:val="28"/>
        </w:rPr>
        <w:t>
      Осы тармақта номиналды сома көрсетілген валюта коды көрсетіледі.</w:t>
      </w:r>
    </w:p>
    <w:p>
      <w:pPr>
        <w:spacing w:after="0"/>
        <w:ind w:left="0"/>
        <w:jc w:val="both"/>
      </w:pPr>
      <w:r>
        <w:rPr>
          <w:rFonts w:ascii="Times New Roman"/>
          <w:b w:val="false"/>
          <w:i w:val="false"/>
          <w:color w:val="000000"/>
          <w:sz w:val="28"/>
        </w:rPr>
        <w:t>
      12. Пайызбен белгіленген мөлшерлеме.</w:t>
      </w:r>
    </w:p>
    <w:p>
      <w:pPr>
        <w:spacing w:after="0"/>
        <w:ind w:left="0"/>
        <w:jc w:val="both"/>
      </w:pPr>
      <w:r>
        <w:rPr>
          <w:rFonts w:ascii="Times New Roman"/>
          <w:b w:val="false"/>
          <w:i w:val="false"/>
          <w:color w:val="000000"/>
          <w:sz w:val="28"/>
        </w:rPr>
        <w:t>
      Осы тармақта белгіленген пайыздық мөлшерлеме көрсетіледі.</w:t>
      </w:r>
    </w:p>
    <w:p>
      <w:pPr>
        <w:spacing w:after="0"/>
        <w:ind w:left="0"/>
        <w:jc w:val="both"/>
      </w:pPr>
      <w:r>
        <w:rPr>
          <w:rFonts w:ascii="Times New Roman"/>
          <w:b w:val="false"/>
          <w:i w:val="false"/>
          <w:color w:val="000000"/>
          <w:sz w:val="28"/>
        </w:rPr>
        <w:t>
      13. Белгіленген мөлшерлеме амортизациясының (ұлғаю) коды.</w:t>
      </w:r>
    </w:p>
    <w:p>
      <w:pPr>
        <w:spacing w:after="0"/>
        <w:ind w:left="0"/>
        <w:jc w:val="both"/>
      </w:pPr>
      <w:r>
        <w:rPr>
          <w:rFonts w:ascii="Times New Roman"/>
          <w:b w:val="false"/>
          <w:i w:val="false"/>
          <w:color w:val="000000"/>
          <w:sz w:val="28"/>
        </w:rPr>
        <w:t>
      Осы тармақта белгіленген мөлшерлеме амортизациясының (ұлғаю) кодын көрсету қажет.</w:t>
      </w:r>
    </w:p>
    <w:p>
      <w:pPr>
        <w:spacing w:after="0"/>
        <w:ind w:left="0"/>
        <w:jc w:val="both"/>
      </w:pPr>
      <w:r>
        <w:rPr>
          <w:rFonts w:ascii="Times New Roman"/>
          <w:b w:val="false"/>
          <w:i w:val="false"/>
          <w:color w:val="000000"/>
          <w:sz w:val="28"/>
        </w:rPr>
        <w:t>
      14. Өзгермелі мөлшерлеме коды.</w:t>
      </w:r>
    </w:p>
    <w:p>
      <w:pPr>
        <w:spacing w:after="0"/>
        <w:ind w:left="0"/>
        <w:jc w:val="both"/>
      </w:pPr>
      <w:r>
        <w:rPr>
          <w:rFonts w:ascii="Times New Roman"/>
          <w:b w:val="false"/>
          <w:i w:val="false"/>
          <w:color w:val="000000"/>
          <w:sz w:val="28"/>
        </w:rPr>
        <w:t>
      Осы тармақта Өзгермелі мөлшерлеме кодын көрсету қажет.</w:t>
      </w:r>
    </w:p>
    <w:p>
      <w:pPr>
        <w:spacing w:after="0"/>
        <w:ind w:left="0"/>
        <w:jc w:val="both"/>
      </w:pPr>
      <w:r>
        <w:rPr>
          <w:rFonts w:ascii="Times New Roman"/>
          <w:b w:val="false"/>
          <w:i w:val="false"/>
          <w:color w:val="000000"/>
          <w:sz w:val="28"/>
        </w:rPr>
        <w:t>
      15. Өзгермелі мөлшерлеме амортизациясының (ұлғаю) коды.</w:t>
      </w:r>
    </w:p>
    <w:p>
      <w:pPr>
        <w:spacing w:after="0"/>
        <w:ind w:left="0"/>
        <w:jc w:val="both"/>
      </w:pPr>
      <w:r>
        <w:rPr>
          <w:rFonts w:ascii="Times New Roman"/>
          <w:b w:val="false"/>
          <w:i w:val="false"/>
          <w:color w:val="000000"/>
          <w:sz w:val="28"/>
        </w:rPr>
        <w:t>
      Осы тармақта өзгермелі мөлшерлеме амортизациясының (ұлғаю) коды көрсетіледі.</w:t>
      </w:r>
    </w:p>
    <w:p>
      <w:pPr>
        <w:spacing w:after="0"/>
        <w:ind w:left="0"/>
        <w:jc w:val="both"/>
      </w:pPr>
      <w:r>
        <w:rPr>
          <w:rFonts w:ascii="Times New Roman"/>
          <w:b w:val="false"/>
          <w:i w:val="false"/>
          <w:color w:val="000000"/>
          <w:sz w:val="28"/>
        </w:rPr>
        <w:t>
      16. Ең жоғарғы мөлшерлеме.</w:t>
      </w:r>
    </w:p>
    <w:p>
      <w:pPr>
        <w:spacing w:after="0"/>
        <w:ind w:left="0"/>
        <w:jc w:val="both"/>
      </w:pPr>
      <w:r>
        <w:rPr>
          <w:rFonts w:ascii="Times New Roman"/>
          <w:b w:val="false"/>
          <w:i w:val="false"/>
          <w:color w:val="000000"/>
          <w:sz w:val="28"/>
        </w:rPr>
        <w:t>
      Осы тармақта пайыздық мөлшерлеменің жоғарғы шегі көрсетіледі.</w:t>
      </w:r>
    </w:p>
    <w:p>
      <w:pPr>
        <w:spacing w:after="0"/>
        <w:ind w:left="0"/>
        <w:jc w:val="both"/>
      </w:pPr>
      <w:r>
        <w:rPr>
          <w:rFonts w:ascii="Times New Roman"/>
          <w:b w:val="false"/>
          <w:i w:val="false"/>
          <w:color w:val="000000"/>
          <w:sz w:val="28"/>
        </w:rPr>
        <w:t xml:space="preserve">
      17. Ең төменгі мөлшерлеме. </w:t>
      </w:r>
    </w:p>
    <w:p>
      <w:pPr>
        <w:spacing w:after="0"/>
        <w:ind w:left="0"/>
        <w:jc w:val="both"/>
      </w:pPr>
      <w:r>
        <w:rPr>
          <w:rFonts w:ascii="Times New Roman"/>
          <w:b w:val="false"/>
          <w:i w:val="false"/>
          <w:color w:val="000000"/>
          <w:sz w:val="28"/>
        </w:rPr>
        <w:t>
      Осы тармақта пайыздық мөлшерлеменің төменгі шегі көрсетіледі.</w:t>
      </w:r>
    </w:p>
    <w:p>
      <w:pPr>
        <w:spacing w:after="0"/>
        <w:ind w:left="0"/>
        <w:jc w:val="both"/>
      </w:pPr>
      <w:r>
        <w:rPr>
          <w:rFonts w:ascii="Times New Roman"/>
          <w:b w:val="false"/>
          <w:i w:val="false"/>
          <w:color w:val="000000"/>
          <w:sz w:val="28"/>
        </w:rPr>
        <w:t>
      18. Базалық (базистік) активтің өлшем бірлігінің коды.</w:t>
      </w:r>
    </w:p>
    <w:p>
      <w:pPr>
        <w:spacing w:after="0"/>
        <w:ind w:left="0"/>
        <w:jc w:val="both"/>
      </w:pPr>
      <w:r>
        <w:rPr>
          <w:rFonts w:ascii="Times New Roman"/>
          <w:b w:val="false"/>
          <w:i w:val="false"/>
          <w:color w:val="000000"/>
          <w:sz w:val="28"/>
        </w:rPr>
        <w:t xml:space="preserve">
      Осы тармақта шартқа сәйкес валютаны (данасын, тоннаны, баррельді, литрді және т.б.) қоспағанда, базалық (базистік) активтің өлшем бірлігінің коды көрсетіледі. </w:t>
      </w:r>
    </w:p>
    <w:p>
      <w:pPr>
        <w:spacing w:after="0"/>
        <w:ind w:left="0"/>
        <w:jc w:val="both"/>
      </w:pPr>
      <w:r>
        <w:rPr>
          <w:rFonts w:ascii="Times New Roman"/>
          <w:b w:val="false"/>
          <w:i w:val="false"/>
          <w:color w:val="000000"/>
          <w:sz w:val="28"/>
        </w:rPr>
        <w:t>
      Кодта тиісті өлшемнің өзге сандық мәні (мың дана, миллион тонна, он текше метр және т.б.) көзделуі мүмкін.</w:t>
      </w:r>
    </w:p>
    <w:p>
      <w:pPr>
        <w:spacing w:after="0"/>
        <w:ind w:left="0"/>
        <w:jc w:val="both"/>
      </w:pPr>
      <w:r>
        <w:rPr>
          <w:rFonts w:ascii="Times New Roman"/>
          <w:b w:val="false"/>
          <w:i w:val="false"/>
          <w:color w:val="000000"/>
          <w:sz w:val="28"/>
        </w:rPr>
        <w:t>
      19. Базалық (базистік) активтің номиналды сомасы (саны).</w:t>
      </w:r>
    </w:p>
    <w:p>
      <w:pPr>
        <w:spacing w:after="0"/>
        <w:ind w:left="0"/>
        <w:jc w:val="both"/>
      </w:pPr>
      <w:r>
        <w:rPr>
          <w:rFonts w:ascii="Times New Roman"/>
          <w:b w:val="false"/>
          <w:i w:val="false"/>
          <w:color w:val="000000"/>
          <w:sz w:val="28"/>
        </w:rPr>
        <w:t>
      Осы тармақта базалық (базистік) активтің өлшем бірлігінің сандық мәні көрсетіледі.</w:t>
      </w:r>
    </w:p>
    <w:p>
      <w:pPr>
        <w:spacing w:after="0"/>
        <w:ind w:left="0"/>
        <w:jc w:val="both"/>
      </w:pPr>
      <w:r>
        <w:rPr>
          <w:rFonts w:ascii="Times New Roman"/>
          <w:b w:val="false"/>
          <w:i w:val="false"/>
          <w:color w:val="000000"/>
          <w:sz w:val="28"/>
        </w:rPr>
        <w:t>
      20. Базалық активті жеткізу күні.</w:t>
      </w:r>
    </w:p>
    <w:p>
      <w:pPr>
        <w:spacing w:after="0"/>
        <w:ind w:left="0"/>
        <w:jc w:val="both"/>
      </w:pPr>
      <w:r>
        <w:rPr>
          <w:rFonts w:ascii="Times New Roman"/>
          <w:b w:val="false"/>
          <w:i w:val="false"/>
          <w:color w:val="000000"/>
          <w:sz w:val="28"/>
        </w:rPr>
        <w:t>
      Осы тармақта ЖЖЖЖ.КК.АА. нысанында базалық активті жеткізу күні көрсетіледі.</w:t>
      </w:r>
    </w:p>
    <w:p>
      <w:pPr>
        <w:spacing w:after="0"/>
        <w:ind w:left="0"/>
        <w:jc w:val="both"/>
      </w:pPr>
      <w:r>
        <w:rPr>
          <w:rFonts w:ascii="Times New Roman"/>
          <w:b w:val="false"/>
          <w:i w:val="false"/>
          <w:color w:val="000000"/>
          <w:sz w:val="28"/>
        </w:rPr>
        <w:t>
      21. Базалық активті жеткізу кезеңі.</w:t>
      </w:r>
    </w:p>
    <w:p>
      <w:pPr>
        <w:spacing w:after="0"/>
        <w:ind w:left="0"/>
        <w:jc w:val="both"/>
      </w:pPr>
      <w:r>
        <w:rPr>
          <w:rFonts w:ascii="Times New Roman"/>
          <w:b w:val="false"/>
          <w:i w:val="false"/>
          <w:color w:val="000000"/>
          <w:sz w:val="28"/>
        </w:rPr>
        <w:t>
      Осы тармақта ЖЖЖЖ.КК.АА. бастап ЖЖЖЖ.КК.АА. нысанында базалық активті жеткізу кезеңі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29 қарашадағы</w:t>
            </w:r>
            <w:r>
              <w:br/>
            </w:r>
            <w:r>
              <w:rPr>
                <w:rFonts w:ascii="Times New Roman"/>
                <w:b w:val="false"/>
                <w:i w:val="false"/>
                <w:color w:val="000000"/>
                <w:sz w:val="20"/>
              </w:rPr>
              <w:t>№ 307 қаулысына</w:t>
            </w:r>
            <w:r>
              <w:br/>
            </w:r>
            <w:r>
              <w:rPr>
                <w:rFonts w:ascii="Times New Roman"/>
                <w:b w:val="false"/>
                <w:i w:val="false"/>
                <w:color w:val="000000"/>
                <w:sz w:val="20"/>
              </w:rPr>
              <w:t>қосымша</w:t>
            </w:r>
          </w:p>
        </w:tc>
      </w:tr>
    </w:tbl>
    <w:bookmarkStart w:name="z65" w:id="140"/>
    <w:p>
      <w:pPr>
        <w:spacing w:after="0"/>
        <w:ind w:left="0"/>
        <w:jc w:val="left"/>
      </w:pPr>
      <w:r>
        <w:rPr>
          <w:rFonts w:ascii="Times New Roman"/>
          <w:b/>
          <w:i w:val="false"/>
          <w:color w:val="000000"/>
        </w:rPr>
        <w:t xml:space="preserve"> Күші жойылды деп танылатын Қазақстан Республикасы нормативтік құқықтық актілерінің, сондай-ақ Қазақстан Республикасының кейбір нормативтік құқықтық актілері құрылымдық элементтерінің тізбесі</w:t>
      </w:r>
    </w:p>
    <w:bookmarkEnd w:id="140"/>
    <w:bookmarkStart w:name="z66" w:id="141"/>
    <w:p>
      <w:pPr>
        <w:spacing w:after="0"/>
        <w:ind w:left="0"/>
        <w:jc w:val="both"/>
      </w:pPr>
      <w:r>
        <w:rPr>
          <w:rFonts w:ascii="Times New Roman"/>
          <w:b w:val="false"/>
          <w:i w:val="false"/>
          <w:color w:val="000000"/>
          <w:sz w:val="28"/>
        </w:rPr>
        <w:t xml:space="preserve">
      1. "Орталық депозитарийдің қызметін жүзеге асырудың қағидаларын бекіту туралы" Қазақстан Республикасы Ұлттық Банкі Басқармасының 2015 жылғы 19 желтоқсандағы № 254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12957 болып тіркелген, 2016 жылғы 30 наурызда Қазақстан Республикасы нормативтік құқықтық актілерінің эталондық бақылау банкінде жарияланған).</w:t>
      </w:r>
    </w:p>
    <w:bookmarkEnd w:id="141"/>
    <w:bookmarkStart w:name="z67" w:id="142"/>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бағалы қағаздар нарығын реттеу мәселелері бойынша өзгерістер мен толықтырулар енгізу туралы" Қазақстан Республикасы Ұлттық Банкі Басқармасының 2016 жылғы 28 қазандағы № 259 қаулысымен (Нормативтік құқықтық актілерді мемлекеттік тіркеу тізілімінде № 14525 болып тіркелген, 2016 жылғы 29 желтоқсанда "Әділет" ақпараттық-құқықтық жүйесінде жарияланған) бекітілген Қазақстан Республикасының өзгерістер мен толықтырулар енгізілетін бағалы қағаздар нарығын реттеу мәселелері жөніндегі нормативтік құқықтық актілері тізбесінің </w:t>
      </w:r>
      <w:r>
        <w:rPr>
          <w:rFonts w:ascii="Times New Roman"/>
          <w:b w:val="false"/>
          <w:i w:val="false"/>
          <w:color w:val="000000"/>
          <w:sz w:val="28"/>
        </w:rPr>
        <w:t>9-тармағы</w:t>
      </w:r>
      <w:r>
        <w:rPr>
          <w:rFonts w:ascii="Times New Roman"/>
          <w:b w:val="false"/>
          <w:i w:val="false"/>
          <w:color w:val="000000"/>
          <w:sz w:val="28"/>
        </w:rPr>
        <w:t>.</w:t>
      </w:r>
    </w:p>
    <w:bookmarkEnd w:id="142"/>
    <w:bookmarkStart w:name="z68" w:id="143"/>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бағалы қағаздар нарығын реттеу мәселелері бойынша өзгерістер мен толықтырулар енгізу туралы" Қазақстан Республикасы Ұлттық Банкі Басқармасының 2018 жылғы 29 қаңтардағы № 11 қаулысымен (Нормативтік құқықтық актілерді мемлекеттік тіркеу тізілімінде № 16643 болып тіркелген, 2018 жылғы 3 сәуірде Қазақстан Республикасы нормативтік құқықтық актілерінің эталондық бақылау банкінде жарияланған) бекітілген Қазақстан Республикасының өзгерістер мен толықтырулар енгізілетін бағалы қағаздар нарығын реттеу мәселелері жөніндегі нормативтік құқықтық актілері тізбесінің </w:t>
      </w:r>
      <w:r>
        <w:rPr>
          <w:rFonts w:ascii="Times New Roman"/>
          <w:b w:val="false"/>
          <w:i w:val="false"/>
          <w:color w:val="000000"/>
          <w:sz w:val="28"/>
        </w:rPr>
        <w:t>7-тармағы</w:t>
      </w:r>
      <w:r>
        <w:rPr>
          <w:rFonts w:ascii="Times New Roman"/>
          <w:b w:val="false"/>
          <w:i w:val="false"/>
          <w:color w:val="000000"/>
          <w:sz w:val="28"/>
        </w:rPr>
        <w:t>.</w:t>
      </w:r>
    </w:p>
    <w:bookmarkEnd w:id="143"/>
    <w:bookmarkStart w:name="z69" w:id="144"/>
    <w:p>
      <w:pPr>
        <w:spacing w:after="0"/>
        <w:ind w:left="0"/>
        <w:jc w:val="both"/>
      </w:pPr>
      <w:r>
        <w:rPr>
          <w:rFonts w:ascii="Times New Roman"/>
          <w:b w:val="false"/>
          <w:i w:val="false"/>
          <w:color w:val="000000"/>
          <w:sz w:val="28"/>
        </w:rPr>
        <w:t xml:space="preserve">
      4. "Қазақстан Республикасының кейбір нормативтік құқықтық актілеріне қаржы нарығын реттеу мәселелері бойынша өзгерістер мен толықтырулар енгізу туралы" Қазақстан Республикасы Ұлттық Банкі Басқармасының 2018 жылғы 27 қыркүйектегі № 230 қаулысымен (Нормативтік құқықтық актілерді мемлекеттік тіркеу тізілімінде № 17820 болып тіркелген) бекітілген Өзгерістер мен толықтырулар енгізілетін Қазақстан Республикасының қаржы нарығын реттеу мәселелері бойынша нормативтік құқықтық актілері тізбесінің </w:t>
      </w:r>
      <w:r>
        <w:rPr>
          <w:rFonts w:ascii="Times New Roman"/>
          <w:b w:val="false"/>
          <w:i w:val="false"/>
          <w:color w:val="000000"/>
          <w:sz w:val="28"/>
        </w:rPr>
        <w:t>4-тармағы</w:t>
      </w:r>
      <w:r>
        <w:rPr>
          <w:rFonts w:ascii="Times New Roman"/>
          <w:b w:val="false"/>
          <w:i w:val="false"/>
          <w:color w:val="000000"/>
          <w:sz w:val="28"/>
        </w:rPr>
        <w:t>.</w:t>
      </w:r>
    </w:p>
    <w:bookmarkEnd w:id="14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