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618c2" w14:textId="d0618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"2018-2019 оқу жылына жоғары оқу орнынан кейінгі білімі бар мамандар даярлауға мемлекеттік білім беру тапсырысын орналастыру туралы" Қазақстан Республикасы Білім және ғылым министрінің 2018 жылғы 1 тамыздағы № 377 бұйрығына өзгерістер енгізу туралы</w:t>
      </w:r>
    </w:p>
    <w:p>
      <w:pPr>
        <w:spacing w:after="0"/>
        <w:ind w:left="0"/>
        <w:jc w:val="both"/>
      </w:pPr>
      <w:r>
        <w:rPr>
          <w:rFonts w:ascii="Times New Roman"/>
          <w:b w:val="false"/>
          <w:i w:val="false"/>
          <w:color w:val="000000"/>
          <w:sz w:val="28"/>
        </w:rPr>
        <w:t>Қазақстан Республикасы Білім және ғылым министрінің м.а. 2018 жылғы 30 қарашадағы № 660 бұйрығы. Қазақстан Республикасының Әділет министрлігінде 2018 жылғы 30 қарашада № 17839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"2018-2019 оқу жылына жоғары оқу орнынан кейінгі білімі бар мамандар даярлауға мемлекеттік білім беру тапсырысын орналастыру туралы" Қазақстан Республикасы Білім және ғылым министрінің 2018 жылғы 1 тамыздағы № 377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17263 болып тіркелген, Нормативтік құқықтық актілердің эталондық бақылау банкінің ақпараттық жүйесінде 2018 жылғы 22 тамызда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редакцияда жазылсын.</w:t>
      </w:r>
    </w:p>
    <w:bookmarkStart w:name="z4" w:id="2"/>
    <w:p>
      <w:pPr>
        <w:spacing w:after="0"/>
        <w:ind w:left="0"/>
        <w:jc w:val="both"/>
      </w:pPr>
      <w:r>
        <w:rPr>
          <w:rFonts w:ascii="Times New Roman"/>
          <w:b w:val="false"/>
          <w:i w:val="false"/>
          <w:color w:val="000000"/>
          <w:sz w:val="28"/>
        </w:rPr>
        <w:t>
      2. Қазақстан Республикасы Білім және ғылым министрлігінің Жоғары және жоғары оқу орнынан кейінгі білім департаменті Қазақстан Республикасының заңнамасында белгіленген тәртіппен:</w:t>
      </w:r>
    </w:p>
    <w:bookmarkEnd w:id="2"/>
    <w:bookmarkStart w:name="z5" w:id="3"/>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3"/>
    <w:bookmarkStart w:name="z6" w:id="4"/>
    <w:p>
      <w:pPr>
        <w:spacing w:after="0"/>
        <w:ind w:left="0"/>
        <w:jc w:val="both"/>
      </w:pPr>
      <w:r>
        <w:rPr>
          <w:rFonts w:ascii="Times New Roman"/>
          <w:b w:val="false"/>
          <w:i w:val="false"/>
          <w:color w:val="000000"/>
          <w:sz w:val="28"/>
        </w:rPr>
        <w:t>
      2) осы бұйрық мемлекеттік тіркеуден өткен күнінен бастап күнтізбелік он күн ішінде оның қазақ және орыс тілдеріндегі қағаз және электронды көшірмелерін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жолдауды;</w:t>
      </w:r>
    </w:p>
    <w:bookmarkEnd w:id="4"/>
    <w:bookmarkStart w:name="z7" w:id="5"/>
    <w:p>
      <w:pPr>
        <w:spacing w:after="0"/>
        <w:ind w:left="0"/>
        <w:jc w:val="both"/>
      </w:pPr>
      <w:r>
        <w:rPr>
          <w:rFonts w:ascii="Times New Roman"/>
          <w:b w:val="false"/>
          <w:i w:val="false"/>
          <w:color w:val="000000"/>
          <w:sz w:val="28"/>
        </w:rPr>
        <w:t>
      3) осы бұйрық ресми жарияланғаннан кейін оны Қазақстан Республикасы Білім және ғылым министрлігінің ресми интернет-ресурсында орналастыруды;</w:t>
      </w:r>
    </w:p>
    <w:bookmarkEnd w:id="5"/>
    <w:bookmarkStart w:name="z8" w:id="6"/>
    <w:p>
      <w:pPr>
        <w:spacing w:after="0"/>
        <w:ind w:left="0"/>
        <w:jc w:val="both"/>
      </w:pPr>
      <w:r>
        <w:rPr>
          <w:rFonts w:ascii="Times New Roman"/>
          <w:b w:val="false"/>
          <w:i w:val="false"/>
          <w:color w:val="000000"/>
          <w:sz w:val="28"/>
        </w:rPr>
        <w:t xml:space="preserve">
      4) осы бұйрық мемлекеттік тіркеуден өткеннен кейін он жұмыс күні ішінде Қазақстан Респуликасы Білім және ғылым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6"/>
    <w:bookmarkStart w:name="z9" w:id="7"/>
    <w:p>
      <w:pPr>
        <w:spacing w:after="0"/>
        <w:ind w:left="0"/>
        <w:jc w:val="both"/>
      </w:pPr>
      <w:r>
        <w:rPr>
          <w:rFonts w:ascii="Times New Roman"/>
          <w:b w:val="false"/>
          <w:i w:val="false"/>
          <w:color w:val="000000"/>
          <w:sz w:val="28"/>
        </w:rPr>
        <w:t>
      3. Осы бұйрықтың орындалуын бақылау Қазақстан Республикасының Білім және ғылым вице-министрі А. Аймағамбетовке жүктелсін.</w:t>
      </w:r>
    </w:p>
    <w:bookmarkEnd w:id="7"/>
    <w:bookmarkStart w:name="z10" w:id="8"/>
    <w:p>
      <w:pPr>
        <w:spacing w:after="0"/>
        <w:ind w:left="0"/>
        <w:jc w:val="both"/>
      </w:pPr>
      <w:r>
        <w:rPr>
          <w:rFonts w:ascii="Times New Roman"/>
          <w:b w:val="false"/>
          <w:i w:val="false"/>
          <w:color w:val="000000"/>
          <w:sz w:val="28"/>
        </w:rPr>
        <w:t>
      4. Осы бұйрық алғашқы ресми жарияланған күнінен кейін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Білім және ғылым министрінің</w:t>
            </w:r>
            <w:r>
              <w:br/>
            </w:r>
            <w:r>
              <w:rPr>
                <w:rFonts w:ascii="Times New Roman"/>
                <w:b w:val="false"/>
                <w:i/>
                <w:color w:val="000000"/>
                <w:sz w:val="20"/>
              </w:rPr>
              <w:t xml:space="preserve">міндетін атқарушы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Асылова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2018 жылғы 30 қарашадағы</w:t>
            </w:r>
            <w:r>
              <w:br/>
            </w:r>
            <w:r>
              <w:rPr>
                <w:rFonts w:ascii="Times New Roman"/>
                <w:b w:val="false"/>
                <w:i w:val="false"/>
                <w:color w:val="000000"/>
                <w:sz w:val="20"/>
              </w:rPr>
              <w:t>№ 660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2018 жылғы 1 тамыздағы</w:t>
            </w:r>
            <w:r>
              <w:br/>
            </w:r>
            <w:r>
              <w:rPr>
                <w:rFonts w:ascii="Times New Roman"/>
                <w:b w:val="false"/>
                <w:i w:val="false"/>
                <w:color w:val="000000"/>
                <w:sz w:val="20"/>
              </w:rPr>
              <w:t>№ 377 бұйрығына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Қазақстан Республикасының жоғары оқу орындарында 2018-2019 оқу жылына магистрлерді даярлауға арналған мемлекеттік білім беру тапсырысы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9"/>
        <w:gridCol w:w="2113"/>
        <w:gridCol w:w="1846"/>
        <w:gridCol w:w="1088"/>
        <w:gridCol w:w="1119"/>
        <w:gridCol w:w="1119"/>
        <w:gridCol w:w="604"/>
        <w:gridCol w:w="733"/>
        <w:gridCol w:w="2405"/>
        <w:gridCol w:w="734"/>
      </w:tblGrid>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орындарының атауы</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Мамандығының шифрі</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жалпы ғылыми-педагогикалық магистратура</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халықаралық келісім бойынша</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мақсатты</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Мекеменің атауы</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бейінді магистратура</w:t>
            </w:r>
          </w:p>
        </w:tc>
      </w:tr>
      <w:tr>
        <w:trPr>
          <w:trHeight w:val="30" w:hRule="atLeast"/>
        </w:trPr>
        <w:tc>
          <w:tcPr>
            <w:tcW w:w="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6M010300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6M010800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және спорт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6M010900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 Алтынсарин атындағы Арқалық мемлекеттік педагогикалық институты" шаруашылық жүргізу құқығындағы республикалық мемлекеттік кәсіпорны</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6М011000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"Ы.Алтынсарин атындағы Арқалық мемлекеттік педагогикалық институты" шаруашылық жүргізу құқығындағы республикалық мемлекеттік кәсіпорны</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6M011100</w:t>
            </w:r>
          </w:p>
        </w:tc>
        <w:tc>
          <w:tcPr>
            <w:tcW w:w="10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 Алтынсарин атындағы Арқалық мемлекеттік педагогикалық институты" шаруашылық жүргізу құқығындағы республикалық мемлекеттік кәсіпорны</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мемлекеттік педагогикалық университеті" шаруашылық жүргізу құқығындағы республикалық мемлекеттік кәсіпорны</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6M011200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6M011300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6M011700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r>
              <w:br/>
            </w:r>
            <w:r>
              <w:rPr>
                <w:rFonts w:ascii="Times New Roman"/>
                <w:b w:val="false"/>
                <w:i w:val="false"/>
                <w:color w:val="000000"/>
                <w:sz w:val="20"/>
              </w:rPr>
              <w:t>
(Қытай Халық Республикасы)</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мемлекеттік университетi" шаруашылық жүргізу құқығындағы республикалық мемлекеттік кәсіпорны</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6M011800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 мен әдебиеті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6M012300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педагогика және өзін-өзі тану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6M020100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6M020200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қатынастар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6M020300</w:t>
            </w:r>
          </w:p>
        </w:tc>
        <w:tc>
          <w:tcPr>
            <w:tcW w:w="10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Ғылым комитетінің "Мемлекет тарихы институты" мемлекеттік мекемесі</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Торайғыров атындағы Павлодар мемлекеттік университетi" шаруашылық жүргізу құқығындағы республикалық мемлекеттік кәсіпорны</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6M020400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Мәдениеттану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6M020500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Филология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6M020600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Дінтану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6M020700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Аударма ісі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6M020800</w:t>
            </w:r>
          </w:p>
        </w:tc>
        <w:tc>
          <w:tcPr>
            <w:tcW w:w="10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және этнология</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мемлекеттік техникалық университетi" шаруашылық жүргізу құқығындағы республикалық мемлекеттік кәсіпорны</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мемлекеттік педагогикалық университеті" шаруашылық жүргізу құқығындағы республикалық мемлекеттік кәсіпорны</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6M020900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Шығыстану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6M021000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филологиясы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шаруашылық жүргізу құқындағы республикалық мемлекеттік кәсіпорны</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6M021200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Түркітану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6M030100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Құқықтану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6M042000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Архитектура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r>
              <w:br/>
            </w:r>
            <w:r>
              <w:rPr>
                <w:rFonts w:ascii="Times New Roman"/>
                <w:b w:val="false"/>
                <w:i w:val="false"/>
                <w:color w:val="000000"/>
                <w:sz w:val="20"/>
              </w:rPr>
              <w:t>
(Беларусь Республикасы)</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6M042100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Дизайн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6M050100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Әлеуметтану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6M050200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Саясаттану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r>
              <w:br/>
            </w:r>
            <w:r>
              <w:rPr>
                <w:rFonts w:ascii="Times New Roman"/>
                <w:b w:val="false"/>
                <w:i w:val="false"/>
                <w:color w:val="000000"/>
                <w:sz w:val="20"/>
              </w:rPr>
              <w:t>
(Қытай Халық Республикасы)</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жанындағы Қазақстан стратегиялық зерттеулер институты</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6M050300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6M050400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Журналистика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мемлекеттік университетi" шаруашылық жүргізу құқығындағы республикалық мемлекеттік кәсіпорны</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6M050500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Аймақтану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r>
              <w:br/>
            </w:r>
            <w:r>
              <w:rPr>
                <w:rFonts w:ascii="Times New Roman"/>
                <w:b w:val="false"/>
                <w:i w:val="false"/>
                <w:color w:val="000000"/>
                <w:sz w:val="20"/>
              </w:rPr>
              <w:t>
(Қытай Халық Республикасы)</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6M050600</w:t>
            </w:r>
          </w:p>
        </w:tc>
        <w:tc>
          <w:tcPr>
            <w:tcW w:w="10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r>
              <w:br/>
            </w:r>
            <w:r>
              <w:rPr>
                <w:rFonts w:ascii="Times New Roman"/>
                <w:b w:val="false"/>
                <w:i w:val="false"/>
                <w:color w:val="000000"/>
                <w:sz w:val="20"/>
              </w:rPr>
              <w:t>
(Қырғызстан Республикасы)</w:t>
            </w:r>
          </w:p>
        </w:tc>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жанындағы Қазақстан стратегиялық зерттеулер институты</w:t>
            </w:r>
          </w:p>
        </w:tc>
        <w:tc>
          <w:tcPr>
            <w:tcW w:w="7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r>
              <w:br/>
            </w:r>
            <w:r>
              <w:rPr>
                <w:rFonts w:ascii="Times New Roman"/>
                <w:b w:val="false"/>
                <w:i w:val="false"/>
                <w:color w:val="000000"/>
                <w:sz w:val="20"/>
              </w:rPr>
              <w:t>
(Тәжікстан Республикасы)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6M050700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6M050800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және аудит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6M050900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6M051000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және жергілікті басқару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6M051400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байланыс</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6M052100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6M060100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6M060200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6M060300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"Қолданбалы математика институты" республикалық мемлекеттік қазыналық кәсіпорны</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6M060400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6M060500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физика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6M060600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6M060700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университетi" шаруашылық жүргізу құқығындағы республикалық мемлекеттік кәсіпорны</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6M060800</w:t>
            </w:r>
          </w:p>
        </w:tc>
        <w:tc>
          <w:tcPr>
            <w:tcW w:w="10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r>
              <w:br/>
            </w:r>
            <w:r>
              <w:rPr>
                <w:rFonts w:ascii="Times New Roman"/>
                <w:b w:val="false"/>
                <w:i w:val="false"/>
                <w:color w:val="000000"/>
                <w:sz w:val="20"/>
              </w:rPr>
              <w:t>
(Украина)</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Республикасынын Білім және ғылым министрлігінің Ғылым комитетінің "Микроорганизмдердің республикалық коллекциясы"</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университетi" шаруашылық жүргізу құқығындағы республикалық мемлекеттік кәсіпорны</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6M060900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6M070100</w:t>
            </w:r>
          </w:p>
        </w:tc>
        <w:tc>
          <w:tcPr>
            <w:tcW w:w="10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Биотехнология</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министрлігінің Ғылым комитеті "Ұлттық биотехнология орталығы" республикалық мемлекеттік кәсіпорны</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Республикасынын Білім және ғылым министрлігінің Ғылым комитетінің "Микроорганизмдердің республикалық коллекциясы"</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Байтұрсынов атындағы Қостанай мемлекеттік университетi" шаруашылық жүргізу құқығындағы республикалық мемлекеттік кәсіпорны</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6M070200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Автоматтандыру және басқару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және есептеуіш технологиялар институты" шаруашылық жүргізу құқығындағы республикалық мемлекеттік кәсіпорны</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6M070300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және есептеуіш технологиялар институты" шаруашылық жүргізу құқығындағы республикалық мемлекеттік кәсіпорны</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6M070400</w:t>
            </w:r>
          </w:p>
        </w:tc>
        <w:tc>
          <w:tcPr>
            <w:tcW w:w="10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бағдарламалық қамтамасыз ету</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6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және есептеуіш технологиялар институты" шаруашылық жүргізу құқығындағы республикалық мемлекеттік кәсіпорны</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шаруашылық жүргізу құқындағы республикалық мемлекеттік кәсіпорны</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6M070500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Математикалық және компьютерлік модельдеу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6M071100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6M071300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көліктік техника және технологиялар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6M071700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энергетикасы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6M071900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Радиотехника, электроника және телекоммуникациялар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мемлекеттік техникалық университетi" шаруашылық жүргізу құқығындағы республикалық мемлекеттік кәсіпорны</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6M072300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физика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6M072900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мемлекеттік университеті" шаруашылық жүргізу құқығындағы республикалық мемлекеттік кәсіпорны</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6M073000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материалдарын, бұйымдарын және құрастырылымдарын өндіру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мемлекеттік университеті" шаруашылық жүргізу құқығындағы республикалық мемлекеттік кәсіпорны</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6M073200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және сертификаттау (салалар бойынша)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гуманитарлық-заң инновациялық университеті" мекемесі</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6M074000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Наноматериалдар және нанотехнологиялар (сала бойынша)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мемлекеттік университетi" шаруашылық жүргізу құқығындағы республикалық мемлекеттік кәсіпорны</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6M074600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 техникасы және технологиялары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6M075000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Метрология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6M090100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 пайдалану және жүк қозғалысы мен ісіымалдауды ұйымдастыру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6M090200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6M090500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гуманитарлық-заң инновациялық университеті" мекемесі</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6M100200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 жүйелері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және есептеуіш технологиялар институты" шаруашылық жүргізу құқығындағы республикалық мемлекеттік кәсіпорны</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1697</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6M010300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r>
              <w:br/>
            </w:r>
            <w:r>
              <w:rPr>
                <w:rFonts w:ascii="Times New Roman"/>
                <w:b w:val="false"/>
                <w:i w:val="false"/>
                <w:color w:val="000000"/>
                <w:sz w:val="20"/>
              </w:rPr>
              <w:t>
(Қытай Халық Республикасы)</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6M010800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және спорт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6М011000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6M011100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6M011200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6M011300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6M011400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6M011800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 мен әдебиеті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r>
              <w:br/>
            </w:r>
            <w:r>
              <w:rPr>
                <w:rFonts w:ascii="Times New Roman"/>
                <w:b w:val="false"/>
                <w:i w:val="false"/>
                <w:color w:val="000000"/>
                <w:sz w:val="20"/>
              </w:rPr>
              <w:t>
(Қытай Халық Республикасы)</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6M012300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педагогика және өзін-өзі тану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6M020100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 саясат ғылымы және діни институты" Республикалық мемлекеттік кәссіпорны</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6M020200</w:t>
            </w:r>
          </w:p>
        </w:tc>
        <w:tc>
          <w:tcPr>
            <w:tcW w:w="10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қатынастар</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r>
              <w:br/>
            </w:r>
            <w:r>
              <w:rPr>
                <w:rFonts w:ascii="Times New Roman"/>
                <w:b w:val="false"/>
                <w:i w:val="false"/>
                <w:color w:val="000000"/>
                <w:sz w:val="20"/>
              </w:rPr>
              <w:t>
(Тәжікстан Республикасы)</w:t>
            </w:r>
          </w:p>
        </w:tc>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r>
              <w:br/>
            </w:r>
            <w:r>
              <w:rPr>
                <w:rFonts w:ascii="Times New Roman"/>
                <w:b w:val="false"/>
                <w:i w:val="false"/>
                <w:color w:val="000000"/>
                <w:sz w:val="20"/>
              </w:rPr>
              <w:t>
(Афганистан Исламдық Республикасы)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6M020300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Ғылым комитетінің "Ш.Ш. Уәлиханов атындағы Тарих және этнология институты" республикалық мемлекеттік қазыналық кәсіпорны</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6M020400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Мәдениеттану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(Монғолия)</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6M020500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Филология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6M020600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Дінтану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5</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 саясат ғылымы және діни институты" Республикалық мемлекеттік кәссіпорны</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6M020700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Аударма ісі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6M020800</w:t>
            </w:r>
          </w:p>
        </w:tc>
        <w:tc>
          <w:tcPr>
            <w:tcW w:w="10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және этнология</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Ғылым комитетінің "Ш.Ш. Уәлиханов атындағы Тарих және этнология институты" республикалық мемлекеттік қазыналық кәсіпорны</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Марғұлан атындағы шығыстану институты" Республикалық мемлекеттік қазыналық кәсіпорны</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6M020900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Шығыстану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Сүлейменов атындағы Шығыстану институты" республикалық мемлекеттік қазыналық кәсіпорны</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6M021000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филологиясы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6M021200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Түркітану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6M021300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Лингвистика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Байтұрсынов атындағы Тiл бiлiмi институты" республикалық мемлекеттік қазыналық кәсіпорны</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6M021400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Әдиебиеттану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Ғылым комитеті М.О.Әуезов атындағы Әдебиет және өнер институты</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6M021500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Исламтану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6M030100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Құқықтану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6М030500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сараптамасы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6M041900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Мұражай ісі және ескерткіштерді қорғау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Ғылым комитетінің "Ш.Ш. Уәлиханов атындағы Тарих және этнология институты" республикалық мемлекеттік қазыналық кәсіпорны</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6M042100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Дизайн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6М042200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 ісі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6M050100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Әлеуметтану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6M050200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Саясаттану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r>
              <w:br/>
            </w:r>
            <w:r>
              <w:rPr>
                <w:rFonts w:ascii="Times New Roman"/>
                <w:b w:val="false"/>
                <w:i w:val="false"/>
                <w:color w:val="000000"/>
                <w:sz w:val="20"/>
              </w:rPr>
              <w:t>
(Қытай Халық Республикасы)</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 саясат ғылымы және діни институты" Республикалық мемлекеттік кәссіпорны</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6M050300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6M050400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Журналистика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r>
              <w:br/>
            </w:r>
            <w:r>
              <w:rPr>
                <w:rFonts w:ascii="Times New Roman"/>
                <w:b w:val="false"/>
                <w:i w:val="false"/>
                <w:color w:val="000000"/>
                <w:sz w:val="20"/>
              </w:rPr>
              <w:t>
(Қырғызстан Республикасы)</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6M050500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Аймақтану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r>
              <w:br/>
            </w:r>
            <w:r>
              <w:rPr>
                <w:rFonts w:ascii="Times New Roman"/>
                <w:b w:val="false"/>
                <w:i w:val="false"/>
                <w:color w:val="000000"/>
                <w:sz w:val="20"/>
              </w:rPr>
              <w:t>
(Қытай Халық Республикасы)</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Сүлейменов атындағы Шығыстану институты" республикалық мемлекеттік қазыналық кәсіпорны</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6M050600</w:t>
            </w:r>
          </w:p>
        </w:tc>
        <w:tc>
          <w:tcPr>
            <w:tcW w:w="10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r>
              <w:br/>
            </w:r>
            <w:r>
              <w:rPr>
                <w:rFonts w:ascii="Times New Roman"/>
                <w:b w:val="false"/>
                <w:i w:val="false"/>
                <w:color w:val="000000"/>
                <w:sz w:val="20"/>
              </w:rPr>
              <w:t>
(Тәжікстан Республикасы)</w:t>
            </w:r>
          </w:p>
        </w:tc>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Ғылым Комитеті "Экономика институты" республикалық мемлекеттік қазыналық кәсіпорын</w:t>
            </w:r>
          </w:p>
        </w:tc>
        <w:tc>
          <w:tcPr>
            <w:tcW w:w="7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r>
              <w:br/>
            </w:r>
            <w:r>
              <w:rPr>
                <w:rFonts w:ascii="Times New Roman"/>
                <w:b w:val="false"/>
                <w:i w:val="false"/>
                <w:color w:val="000000"/>
                <w:sz w:val="20"/>
              </w:rPr>
              <w:t>
(Қытай Халық Республикасы)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6M050700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6M050800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және аудит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6M050900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6M051000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және жергілікті басқару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6M051100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6M051300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Әлемдік экономика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Ғылым Комитеті "Экономика институты" республикалық мемлекеттік қазыналық кәсіпорын</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6M051400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байланыс</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6M051500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Мұрағаттану, құжаттар жүргізу және құжаттамалық қамтамасыз ету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Ғылым комитетінің "Ш.Ш. Уәлиханов атындағы Тарих және этнология институты" республикалық мемлекеттік қазыналық кәсіпорны</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6M051600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журналистика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6M051700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менеджмент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6M051800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басқару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6M052000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Іскерлік әкімшілікжүргізу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6М052200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Конфликтология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6M060100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және математикалық модельдеу институты" республикалық мемлекеттік қазыналық кәсіпорны</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6M060200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және есептеуіш технологиялар институты" шаруашылық жүргізу құқығындағы республикалық мемлекеттік кәсіпорны</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6M060300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Ө.А. Жолдасбеков атындағы Механика және машинатану институты" шаруашылық жүргізу құқығындағы республикалық мемлекеттік кәсіпорны</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6M060400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6M060500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физика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ядролық орталығының ядролық физика институты</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6M060600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6M060700</w:t>
            </w:r>
          </w:p>
        </w:tc>
        <w:tc>
          <w:tcPr>
            <w:tcW w:w="10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және жануарлар физиологиясы институты" шаруашылық жүргізу құқығындағы республикалық мемлекеттік кәсіпорны</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генетика және цитология институты" шаруашылық жүргізу құқығындағы республикалық мемлекеттік кәсіпорны</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"Ботаника және фитоинтродукция институты" шаруашылық жүргізу құқығындағы республикалық мемлекеттік кәсіпорны</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6M060800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r>
              <w:br/>
            </w:r>
            <w:r>
              <w:rPr>
                <w:rFonts w:ascii="Times New Roman"/>
                <w:b w:val="false"/>
                <w:i w:val="false"/>
                <w:color w:val="000000"/>
                <w:sz w:val="20"/>
              </w:rPr>
              <w:t>
(Қытай Халық Республикасы)</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6M060900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6M061000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Гидрология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6M061100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және астрономия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6M061200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Метеорология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6M061300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Геоботаника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"Ботаника және фитоинтродукция институты" шаруашылық жүргізу құқығындағы республикалық мемлекеттік кәсіпорны</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6M070100</w:t>
            </w:r>
          </w:p>
        </w:tc>
        <w:tc>
          <w:tcPr>
            <w:tcW w:w="10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Биотехнология</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генетика және цитология институты" шаруашылық жүргізу құқығындағы республикалық мемлекеттік кәсіпорны</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тамақтану академиясы" жауапкершілігі шектеулі серіктестігі</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6M070200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Автоматтандыру және басқару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және есептеуіш технологиялар институты" шаруашылық жүргізу құқығындағы республикалық мемлекеттік кәсіпорны</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6M070300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және есептеуіш технологиялар институты" шаруашылық жүргізу құқығындағы республикалық мемлекеттік кәсіпорны</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6M070400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бағдарламалық қамтамасыз ету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және есептеуіш технологиялар институты" шаруашылық жүргізу құқығындағы республикалық мемлекеттік кәсіпорны</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6M070500</w:t>
            </w:r>
          </w:p>
        </w:tc>
        <w:tc>
          <w:tcPr>
            <w:tcW w:w="10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Математикалық және компьютерлік модельдеу</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және математикалық модельдеу институты" республикалық мемлекеттік қазыналық кәсіпорны</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және есептеуіш технологиялар институты" шаруашылық жүргізу құқығындағы республикалық мемлекеттік кәсіпорны</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6M070800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газ ісі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6M071000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тану және жаңа материалдар технологиясы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7</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ядролық орталығының ядролық физика институты</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6M071100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6M071700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энергетикасы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6M071800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энергетикасы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6M071900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Радиотехника, электроника және телекоммуникациялар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6M072000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Бейорганикалық заттардың химиялық технологиясы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6M072100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хаттардың химиялық технологиясы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6M072300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физика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6M073100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және өмір тіршілігінің қауіпсіздігі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6M073200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және сертификаттау (салалар бойынша)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6M073400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заттар мен пиротехникалық заттардың химиялық технологиясы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Ғылым комитетінің "Жану проблемалары институты" шаруашылық жүргізу құқығындағы Республикалық мемлекеттік кәсіпорын</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6M073900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Нефтехимия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6M074000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Наноматериалдар және нанотехнологиялар (сала бойынша)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Ғылым комитетінің "Жану проблемалары институты" шаруашылық жүргізу құқығындағы Республикалық мемлекеттік кәсіпорын</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6M074100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Картография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институты" жауапкершілігі шектеулі серіктестігі</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6M074600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 техникасы және технологиялары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Ө.А. Жолдасбеков атындағы Механика және машинатану институты" шаруашылық жүргізу құқығындағы республикалық мемлекеттік кәсіпорны</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6M075000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Метрология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6M090200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6M090300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орналастыру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6M090500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6M090700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6M090900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Логистика (сала бойынша)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6M091100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Геоэкология және табиғатты пайдалануды басқару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6M100200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 жүйелері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және есептеуіш технологиялар институты" шаруашылық жүргізу құқығындағы республикалық мемлекеттік кәсіпорны</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шаруашылық жүргізу құқығындағы республикалық мемлекеттік кәсіпорны</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6M010100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оқыту және тәрбиелеу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6M010200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Бастауышта оқыту педагогикасы мен әдістемесі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6M010300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6M010500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Дефектология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6M010700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Бейнелеу өнері және сызу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6M010800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және спорт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6M010900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мемлекеттік технологиялар және инжиниринг университеті" шаруашылық жүргізу құқығындағы республикалық мемлекеттік кәсіпорны</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6М011000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6M011100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6M011200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6M011300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 Алтынсарин атындағы Арқалық мемлекеттік педагогикалық институты" шаруашылық жүргізу құқығындағы республикалық мемлекеттік кәсіпорны</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6M011400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6M011600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мемлекеттік технологиялар және инжиниринг университеті" шаруашылық жүргізу құқығындағы республикалық мемлекеттік кәсіпорны</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6M011700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6M011800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 мен әдебиеті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6M012000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6M012100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 оқытпайтын мектептердегі қазақ тілі мен әдебиеті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6M012200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 оқытпайтын мектептердегі орыс тілі мен әдебиеті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6M020200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қатынастар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6M020300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6M020500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Филология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6M020700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Аударма ісі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6М030100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құқық</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6M020900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Шығыстану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6M021400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Әдиебиеттану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6M041600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Өнертану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6M050300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6M050500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Аймақтану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6М050700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6M060100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6M060200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6M060300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6M060400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6M060600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6M060700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және жануарлар физиологиясы институты" шаруашылық жүргізу құқығындағы республикалық мемлекеттік кәсіпорны</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6M060900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университеті" коммерциялық емес акционерлік қоғамы</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6M012000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6M060800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6M070100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Биотехнология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6M070200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Автоматтандыру және басқару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6M070300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6M071300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көліктік техника және технологиялар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6M071700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энергетикасы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6M071800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энергетикасы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6M072400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машиналар және жабдықтар (сала бойынша)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6M072700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өнімдерінің технологиясы (сала бойынша)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6M072800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 өндірістерінің технологиясы (сала бойынша)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6M073100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және өмір тіршілігінің қауіпсіздігі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6M073200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және сертификаттау (салалар бойынша)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6M073500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 қауіпсіздігі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6M080100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Агрономия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6M080200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 өндіру технологиясы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6M080300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Аңшылықтану және аң шаруашылығы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6M080400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 және өнеркәсіптік балық аулау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балық шаруашылығы ғылыми-зерттеу институты" Жауапкершілігі шектеулі серіктестігі</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6M080500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 және суды пайдалану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6M080600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Аграрлық техника және технология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6M080700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ресурстары және орман шаруашылығы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6M080800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Топырақтану және агрохимия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6M080900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Жеміс-көкөніс шаруашылығы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6M081000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мелиорациялау, баптау және қорғау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6M081100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қорғау және карантин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қорғау және карантин Қазақ ғылыми-зерттеу институты</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6M090300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орналастыру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6M090700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6M120100</w:t>
            </w:r>
          </w:p>
        </w:tc>
        <w:tc>
          <w:tcPr>
            <w:tcW w:w="10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Ветеринарлық медицина</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"Зоология институты" шаруашылық жүргізу құқығындағы республикалық мемлекеттік кәсіпорны</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 және вирусология институты" шаруашылық жүргізу құқығындағы республикалық мемлекеттік кәсіпорны</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6M120200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Ветеринарлық санитария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 Асфендияров атындағы Қазақ ұлттық медициналық университеті" Денсаулық сақтау министрлігінің шаруашылық жүргізу құқындағы республикалық мемлекеттік кәсіпорны</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6M074800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өндіріс технологиясы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"Қ.И.Сәтбаев атындағы Қазақ ұлттық техникалық зерттеу университеті" коммерциялық емес акционерлік қоғамы</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6M042000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Архитектура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6M051700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менеджмент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6M051800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басқару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r>
              <w:br/>
            </w:r>
            <w:r>
              <w:rPr>
                <w:rFonts w:ascii="Times New Roman"/>
                <w:b w:val="false"/>
                <w:i w:val="false"/>
                <w:color w:val="000000"/>
                <w:sz w:val="20"/>
              </w:rPr>
              <w:t>
(Египет)</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6M052000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Іскерлік әкімшілікжүргізу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6М060800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6M070100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Биотехнология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6M070200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Автоматтандыру және басқару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6M070300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және есептеуіш технологиялар институты" шаруашылық жүргізу құқығындағы республикалық мемлекеттік кәсіпорны</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6M070400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бағдарламалық қамтамасыз ету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және есептеуіш технологиялар институты" шаруашылық жүргізу құқығындағы республикалық мемлекеттік кәсіпорны</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6M070500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Математикалық және компьютерлік модельдеу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6M070600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 және пайдалы қазбалар кен орнын барлау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ғылыми-зерттеу және мұнай және газ жобалау институты" жауапкершілігі шектеулі серіктестігі</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6М070700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ісі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6M070800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газ ісі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ғылыми-зерттеу және мұнай және газ жобалау институты" жауапкершілігі шектеулі серіктестігі</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6M070900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6M071000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тану және жаңа материалдар технологиясы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6M071200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жасау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6M071600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 жасау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6M071800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энергетикасы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6M071900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Радиотехника, электроника және телекоммуникациялар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6M072000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Бейорганикалық заттардың химиялық технологиясы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6M072100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хаттардың химиялық технологиясы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6M072200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Полиграфия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6M072400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машиналар және жабдықтар (сала бойынша)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6M072900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6M073000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материалдарын, бұйымдарын және құрастырылымдарын өндіру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6M073700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қазбаларды байыту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"ҚАЗМЕХАНОБР" мемлекеттік өнеркәсіптік экология ғылыми-өндірістік бірлестігі</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6M073800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 қысыммен өңдеу технологиясы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6M073900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Нефтехимия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6M074100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Картография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6M074600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 техникасы және технологиялары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6M074700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Геофизикалық іздеу әдістері және пайдалы қазбалар кен орындарын барлау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ғылыми-зерттеу және мұнай және газ жобалау институты" жауапкершілігі шектеулі серіктестігі</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6M074900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Маркшейдер ісі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6M075200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жүйелер және желілер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6M075500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Гидрогеология және инженерлік геология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ғылыми-зерттеу және мұнай және газ жобалау институты" жауапкершілігі шектеулі серіктестігі</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6M080500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 және суды пайдалану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6M090300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орналастыру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6M100200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 жүйелері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4869</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мемлекеттік университетi" шаруашылық жүргізу құқығындағы республикалық мемлекеттік кәсіпорны</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6M010100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оқыту және тәрбиелеу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6M010200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Бастауышта оқыту педагогикасы мен әдістемесі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6M010300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6M010500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Дефектология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6М010800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және спорт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6M010900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6М011000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6M011300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6M011400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6M012000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6M012200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 оқытпайтын мектептердегі орыс тілі мен әдебиеті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6M020300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6M020500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Филология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6М021000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филология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6М030100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Құқықтану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6M050300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6M050600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6M050700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6M051000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және жергілікті басқару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6М060100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6M060200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6M060400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6M060700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6M060800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6M070300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6M070900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6M072100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Бейорганикалық заттардың химиялық технологиясы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мемлекеттік университетi" шаруашылық жүргізу құқығындағы республикалық мемлекеттік кәсіпорны</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6M010200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Бастауышта оқыту педагогикасы мен әдістемесі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6M010300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6M011100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6M011400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6M011700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6M020300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6M020500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Филология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6M050600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6M060100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мемлекеттік технологиялар және инжиниринг университеті" шаруашылық жүргізу құқығындағы республикалық мемлекеттік кәсіпорны</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6M060200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6M060400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6M060600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6M060700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6M060800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Некоммерческое акционерное общество "Атырауский университет нефти и газа"</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6M070600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 және пайдалы қазбалар кен орнын барлау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6M070800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газ ісі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6M071800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энергетикасы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6M072100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хаттардың химиялық технологиясы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Серiкбаев атындағы Шығыс Қазақстан мемлекеттік техникалық университетi" шаруашылық жүргізу құқығындағы республикалық мемлекеттік кәсіпорны</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6M042000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Архитектура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6M042100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Дизайн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6M060100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6M060400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6M070200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Автоматтандыру және басқару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6M070300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6M070500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Математикалық және компьютерлік модельдеу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6M070600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 және пайдалы қазбалар кен орнын барлау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6M070700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ісі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6M070900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6M071100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6M071200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жасау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6M071300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көліктік техника және технологиялар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6M071600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 жасау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6M071700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энергетикасы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6M071800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энергетикасы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6M072300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физика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6M072400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машиналар және жабдықтар (сала бойынша)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6M072900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6M073000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материалдарын, бұйымдарын және құрастырылымдарын өндіру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6M073100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және өмір тіршілігінің қауіпсіздігі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6M073200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және сертификаттау (салалар бойынша)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6M073700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қазбаларды байыту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6M074500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құрылысы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6M080700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ресурстары және орман шаруашылығы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6M090100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 пайдалану және жүк қозғалысы мен тасымалдауды ұйымдастыру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6M090300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орналастыру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6M090700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мемлекеттік университетi" шаруашылық жүргізу құқығындағы республикалық мемлекеттік кәсіпорны</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6M010100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оқыту және тәрбиелеу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6M010200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Бастауышта оқыту педагогикасы мен әдістемесі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6M010300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6M010500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Дефектология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6M010900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6М011000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6M011100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6M011200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6M011300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6M011700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6М011900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 екі шетел тілі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6M012000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6M012300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педагогика және өзін-өзі тану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6M020100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6M020300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6M020400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Мәдениеттану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6М030100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Құқықтану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6M050300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6M060100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6M060200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6M060400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6M060600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6M060700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6M060800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6M060900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6M071000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тану және жаңа материалдар технологиясы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12</w:t>
            </w:r>
          </w:p>
        </w:tc>
        <w:tc>
          <w:tcPr>
            <w:tcW w:w="2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мемлекеттік университеті" шаруашылық жүргізу құқығындағы республикалық мемлекеттік кәсіпорны</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6M010300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6M010900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6М011000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6M011100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6M011200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6M011300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6M011400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6M011600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6M011700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6M020300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6M020500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Филология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6M050300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6М050600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6М050700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6м051000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және жергілікті басқару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6M060100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6M060200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6M060600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6M060700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6M060800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6M070100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Биотехнология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6M070200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Автоматтандыру және басқару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6M071200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жасау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6M071700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энергетикасы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6M072400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машиналар және жабдықтар (сала бойынша)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6M072700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өнімдерінің технологиясы (сала бойынша)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6M072800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 өндірістерінің технологиясы (сала бойынша)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6M073200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және сертификаттау (салалар бойынша)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6M073500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 қауіпсіздігі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6M080100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Агрономия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6M080200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 өндіру технологиясы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6M090800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6M120100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Ветеринарлық медицина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6M120200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Ветеринарлық санитария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Еуразия университеті" жауапкершілігі шектеулі серіктестігі</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13</w:t>
            </w:r>
          </w:p>
        </w:tc>
        <w:tc>
          <w:tcPr>
            <w:tcW w:w="2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Жансүгiров атындағы Жетісу мемлекеттік университетi" шаруашылық жүргізу құқығындағы республикалық мемлекеттік кәсіпорны</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6M010100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оқыту және тәрбиелеу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6M010200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Бастауышта оқыту педагогикасы мен әдістемесі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6M010300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6M010500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Дефектология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6M010600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білім</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6М010800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және спорт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6M010900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6М011000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6M011100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6M011300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6M011400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6M011700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6M012000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6M030100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Құқықтану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6M050600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6M050700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6M050800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және аудит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6M050900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6М051000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және жергілікті басқару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6M060800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14</w:t>
            </w:r>
          </w:p>
        </w:tc>
        <w:tc>
          <w:tcPr>
            <w:tcW w:w="2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шаруашылық жүргізу құқындағы республикалық мемлекеттік кәсіпорны</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6M060800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6M070100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Биотехнология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6M070800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газ ісі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6M071300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көліктік техника және технологиялар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6M072000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Бейорганикалық заттардың химиялық технологиясы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6M072100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хаттардың химиялық технологиясы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6M072800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 өндірістерінің технологиясы (сала бойынша)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6M072900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6M073000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материалдарын, бұйымдарын және құрастырылымдарын өндіру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6M073100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және өмір тіршілігінің қауіпсіздігі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6M073500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 қауіпсіздігі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6M080100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Агрономия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6M080200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 өндіру технологиясы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6M080400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 және өнеркәсіптік балық аулау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балық шаруашылығы ғылыми-зерттеу институты" Жауапкершілігі шектеулі серіктестігі</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6M080600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Аграрлық техника және технология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6M080800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Топырақтану және агрохимия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6M090300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орналастыру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6M120100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Ветеринарлық медицина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6M120200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Ветеринарлық санитария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15</w:t>
            </w:r>
          </w:p>
        </w:tc>
        <w:tc>
          <w:tcPr>
            <w:tcW w:w="2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Өтемiсов атындағы Батыс Қазақстан мемлекеттік университетi" шаруашылық жүргізу құқығындағы республикалық мемлекеттік кәсіпорны</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6M010200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Бастауышта оқыту педагогикасы мен әдістемесі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6М010300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6M010600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білім</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мемлекеттік университетi" шаруашылық жүргізу құқығындағы республикалық мемлекеттік кәсіпорны</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6M010800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және спорт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6M010900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6М011000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6M011200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6M011300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6M011400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6M011600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мемлекеттік технологиялар және инжиниринг университеті" шаруашылық жүргізу құқығындағы республикалық мемлекеттік кәсіпорны</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6M011700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6M011800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 мен әдебиеті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6M020300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6M020500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Филология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6M042100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Дизайн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6M050300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6M050600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6M050700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6M060700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6M060800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6М090600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Мәдени-тынығу жұмысы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мемлекеттік қыздар педагогикалық университетi" шаруашылық жүргізу құқығындағы республикалық мемлекеттік кәсіпорны</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6M010100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оқыту және тәрбиелеу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6M010300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6M010500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Дефектология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6M010600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білім</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 Алтынсарин атындағы Арқалық мемлекеттік педагогикалық институты" шаруашылық жүргізу құқығындағы республикалық мемлекеттік кәсіпорны</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6M010900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6М011000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6M011100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6M011200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6M011300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6M011700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6М011900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 екі шетел тілі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6M012000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6M012200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 оқытпайтын мектептердегі орыс тілі мен әдебиеті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инженерлік-технология университеті" жауапкершілігі шектеулі серіктестігі</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6М012400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өлшеу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6M020500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Филология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6M050100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Әлеуметтану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6M050300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6M060200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6M060600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6M060900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6M090500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17</w:t>
            </w:r>
          </w:p>
        </w:tc>
        <w:tc>
          <w:tcPr>
            <w:tcW w:w="2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мемлекеттік индустриялық университеті" шаруашылық жүргізу құқығындағы республикалық мемлекеттік кәсіпорны</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6M070900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6M071000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тану және жаңа материалдар технологиясы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6M071200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жасау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6M072100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хаттардың химиялық технологиясы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6M072400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машиналар және жабдықтар (сала бойынша)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6M072900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6M073100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және өмір тіршілігінің қауіпсіздігі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18</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мемлекеттік медициналық университеті" Денсаулық сақтау министрлігінің шаруашылық жүргізу құқындағы республикалық мемлекеттік кәсіпорны</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6M074800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өндіріс технологиясы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мемлекеттік техникалық университетi" шаруашылық жүргізу құқығындағы республикалық мемлекеттік кәсіпорны</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6M012000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6М050600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6М051000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және жергілікті басқару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6M070200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Автоматтандыру және басқару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6M070300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6M070600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 және пайдалы қазбалар кен орнын барлау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6M070700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ісі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6M070900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r>
              <w:br/>
            </w:r>
            <w:r>
              <w:rPr>
                <w:rFonts w:ascii="Times New Roman"/>
                <w:b w:val="false"/>
                <w:i w:val="false"/>
                <w:color w:val="000000"/>
                <w:sz w:val="20"/>
              </w:rPr>
              <w:t>
(Украина)</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6M071000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тану және жаңа материалдар технологиясы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6M071100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6M071200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жасау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6M071300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көліктік техника және технологиялар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6M071600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 жасау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6M071700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энергетикасы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6M071800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энергетикасы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6M072100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хаттардың химиялық технологиясы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6M072400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машиналар және жабдықтар (сала бойынша)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6M072900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6M073000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материалдарын, бұйымдарын және құрастырылымдарын өндіру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6M073100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және өмір тіршілігінің қауіпсіздігі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6M073200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және сертификаттау (салалар бойынша)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6M074100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Картография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6M074700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Геофизикалық іздеу әдістері және пайдалы қазбалар кен орындарын барлау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6M074900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Маркшейдер ісі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6M075000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Метрология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6M090100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 пайдалану және жүк қозғалысы мен тасымалдауды ұйымдастыру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университетi" шаруашылық жүргізу құқығындағы республикалық мемлекеттік кәсіпорны</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6M010100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оқыту және тәрбиелеу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6M010200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Бастауышта оқыту педагогикасы мен әдістемесі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6M010300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6M010400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әскери дайындық</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6M010500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Дефектология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6M010800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және спорт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 Алтынсарин атындағы Арқалық мемлекеттік педагогикалық институты" шаруашылық жүргізу құқығындағы республикалық мемлекеттік кәсіпорны</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6M010900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6М011000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6M011200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6M011400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6M011700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6M011800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 мен әдебиеті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6М011900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 екі шетел тілі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6M012000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6M012300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педагогика және өзін-өзі тану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6M020100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6M020300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6M020400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Мәдениеттану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6M020800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және этнология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6M030100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Құқықтану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6M050100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Әлеуметтану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6M050200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Саясаттану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6M050300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6M050600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6M050700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6M050800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және аудит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6M050900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6M051000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және жергілікті басқару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6M051100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6M051300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Әлемдік экономика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6M051800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басқару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6M052000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Іскерлік әкімшілікжүргізу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6M060100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6M060200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6M060300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6M060400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6M060600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"Фитохимия" Халықаралық ғылыми-өндірістік холдингі" акционерлік қоғамы</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6M060700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6M060800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6M071700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энергетикасы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6M072000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Бейорганикалық заттардың химиялық технологиясы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6M072100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хаттардың химиялық технологиясы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"Фитохимия" Халықаралық ғылыми-өндірістік холдингі" акционерлік қоғамы</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6M072300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физика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6M073900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Нефтехимия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6M090200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6M090500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6M090900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Логистика (сала бойынша)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мемлекеттік технологиялар және инжиниринг университеті" шаруашылық жүргізу құқығындағы республикалық мемлекеттік кәсіпорны</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6M010200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Бастауышта оқыту педагогикасы мен әдістемесі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6M010300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6М011000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6M011700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6М050600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6М0507</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6M060800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6M070300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6M070600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 және пайдалы қазбалар кен орнын барлау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6M070800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газ ісі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6M071200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жасау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6M072100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хаттардың химиялық технологиясы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6M072400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машиналар және жабдықтар (сала бойынша)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мемлекеттік университетi" шаруашылық жүргізу құқығындағы республикалық мемлекеттік кәсіпорны</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6M010100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оқыту және тәрбиелеу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6M010200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Бастауышта оқыту педагогикасы мен әдістемесі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6M010300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6M010900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6M011200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6M011300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6M011600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6M011700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6M011800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 мен әдебиеті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6M020300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6M020500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Филология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6M030100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Құқықтану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6M050600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6M050700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6M051100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6M060100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6M060200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6M060400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6M060600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6M060700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6M060800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6M070400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бағдарламалық қамтамасыз ету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6M073100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және өмір тіршілігінің қауіпсіздігі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6M080100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Агрономия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6M080600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Аграрлық техника және технология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6M080800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Топырақтану және агрохимия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6M090200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6M090500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22</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мемлекеттік педагогикалық университеті" шаруашылық жүргізу құқығындағы республикалық мемлекеттік кәсіпорны</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6M010300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Байтұрсынов атындағы Қостанай мемлекеттік университетi" шаруашылық жүргізу құқығындағы республикалық мемлекеттік кәсіпорны</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6M010300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6M020300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6M020500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Филология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6M020700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Аударма ісі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6M021000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филологиясы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6M030100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Құқықтану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6M050400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Журналистика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6M050600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6M050700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6M050800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және аудит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6M051100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6M060100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6M060200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6M060400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6M060600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6M060700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6M070300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6M070400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бағдарламалық қамтамасыз ету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6M071800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энергетикасы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6M072400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машиналар және жабдықтар (сала бойынша)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6M080100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Агрономия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6M080200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 өндіру технологиясы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6M080600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Аграрлық техника және технология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ауыл шаруашылығын механикаландыру және электрлендіріу ғылыми-зерттеу институты" Жауапкершілігі шектеулі серіктестігі</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6M091100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Геоэкология және табиғатты пайдалануды басқару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6M120100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Ветеринарлық медицина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6M120200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Ветеринарлық санитария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мемлекеттік университетi" шаруашылық жүргізу құқығындағы республикалық мемлекеттік кәсіпорны</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6M010200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Бастауышта оқыту педагогикасы мен әдістемесі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6M010300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6M010900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6М011000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6M011100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6M011200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6M011300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6M011400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6M011700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6M011900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 екі шетел тілі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6M012000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6M020500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Филология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6M020700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Аударма ісі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6M050600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6M050700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6M050900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6M060200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6M060800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6M070400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бағдарламалық қамтамасыз ету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6M072000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Бейорганикалық заттардың химиялық технологиясы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6M072400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машиналар және жабдықтар (сала бойынша)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6M072900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6M073000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материалдарын, бұйымдарын және құрастырылымдарын өндіру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6M080100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Агрономия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6M080500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 және суды пайдалану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6M080600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Аграрлық техника және технология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6M081000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мелиорациялау, баптау және қорғау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Торайғыров атындағы Павлодар мемлекеттік университетi" шаруашылық жүргізу құқығындағы республикалық мемлекеттік кәсіпорны</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6M010300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6M011100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6M011700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6M020100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6M020300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6M020400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Мәдениеттану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6M020500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Филология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6M020800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және этнология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6M030100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Құқықтану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6M050100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Әлеуметтану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6M050200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Саясаттану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6M050300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6M050400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Журналистика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6М050600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6M050700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6M050900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6M051100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6M060100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6M060200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6M060400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6M060600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6M060700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6M060800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6M060900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6M070100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Биотехнология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6M070200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Автоматтандыру және басқару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6M070300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6M070900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6M071200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жасау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6M071300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көліктік техника және технологиялар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6M071600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 жасау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6M071700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энергетикасы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6M071800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энергетикасы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6M072000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Бейорганикалық заттардың химиялық технологиясы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6M072100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хаттардың химиялық технологиясы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6M072400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машиналар және жабдықтар (сала бойынша)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6M072700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өнімдерінің технологиясы (сала бойынша)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6M072900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6M073000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материалдарын, бұйымдарын және құрастырылымдарын өндіру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6M073100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және өмір тіршілігінің қауіпсіздігі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6M073200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және сертификаттау (салалар бойынша)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6M074500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құрылысы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6M075000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Метрология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6M080100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Агрономия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6M080200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 өндіру технологиясы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6M090200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6M090500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6M091000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 ісі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мемлекеттік педагогикалық университеті" шаруашылық жүргізу құқығындағы республикалық мемлекеттік кәсіпорны</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6M010100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оқыту және тәрбиелеу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6M010200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Бастауышта оқыту педагогикасы мен әдістемесі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6M010300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6M010600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білім</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6М010800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және спорт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6M010900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6М011000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6M011100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6М011200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6M011300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6M011400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6М011700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және әдебиеті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6M011800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 мен әдебиеті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6М020500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Филология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6М050300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мемлекеттік университетi" шаруашылық жүргізу құқығындағы республикалық мемлекеттік кәсіпорны</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6M010300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6М010500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Дефектология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6М010900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6М011100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6M011800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 мен әдебиеті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6M020300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6M020500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Филология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6M030100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Құқықтану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6M050400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Журналистика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6M050600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6M050700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6M050900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6M051000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және жергілікті басқару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6M060400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6M060700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6M060800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6M060900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6M061100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және астрономия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6M070100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Биотехнология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6M070300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6M071200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жасау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6M071600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 жасау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6M071800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энергетикасы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6M071900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Радиотехника, электроника және телекоммуникациялар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6M072100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хаттардың химиялық технологиясы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6M073200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және сертификаттау (салалар бойынша)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мемлекеттік педагогикалық университеті" шаруашылық жүргізу құқығындағы республикалық мемлекеттік кәсіпорны</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6M010900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6М011000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6M011300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6M011400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6M011800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 мен әдебиеті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мемлекеттік университетi" шаруашылық жүргізу құқығындағы республикалық мемлекеттік кәсіпорны</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6M020300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6M020500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Филология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6М030100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Құқықтану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6M042100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Дизайн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6M050300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6M050600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6M050700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6M050800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және аудит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6M050900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6M060100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6M060200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6M060600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6M060700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қауіпсіздік проблемаларының ғылыми-зерттеу институты" шаруашылық жүргізу құқығындағы республикалық мемлекеттік кәсіпорны</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6M060800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6M070200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Автоматтандыру және басқару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6M070300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6M071000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тану және жаңа материалдар технологиясы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6M071200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жасау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6M071300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көліктік техника және технологиялар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6M071800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энергетикасы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6M072000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Бейорганикалық заттардың химиялық технологиясы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6M072400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машиналар және жабдықтар (сала бойынша)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6M072600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өнеркәсіп бұйымдарының технологиясы мен құрастырылуы (сала бойынша)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6M072700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өнімдерінің технологиясы (сала бойынша)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6M072800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 өндірістерінің технологиясы (сала бойынша)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6M072900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6M073000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материалдарын, бұйымдарын және құрастырылымдарын өндіру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6M073100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және өмір тіршілігінің қауіпсіздігі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6M073200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және сертификаттау (салалар бойынша)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6M073300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материалдарының технологиясы және жобалануы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6M074000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Наноматериалдар және нанотехнологиялар (сала бойынша)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6M074400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 құрылыс және ғимарат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6M075000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Метрология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6M080500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 және суды пайдалану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6M081000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мелиорациялау, баптау және қорғау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6M090100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 пайдалану және жүк қозғалысы мен тасымалдауды ұйымдастыру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6M090300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орналастыру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6M091100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Геоэкология және табиғатты пайдалануды басқару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мемлекеттік университетi" шаруашылық жүргізу құқығындағы республикалық мемлекеттік кәсіпорны</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6M010100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оқыту және тәрбиелеу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6M010200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Бастауышта оқыту педагогикасы мен әдістемесі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6M010300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6M010700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Бейнелеу өнері және сызу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6M010900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6М011000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6M011100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6M011200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6M012000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6M020300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6M020500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Филология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6M020800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және этнология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6M040900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6M041300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Кескіндеме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6M042000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Архитектура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6M042100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Дизайн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6M050600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6M050700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6M051100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6M052000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Іскерлік әкімшілік жүргізу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6M060100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6M060200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6M060400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6M060600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6M060700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6M060800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6M070100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Биотехнология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6M070200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Автоматтандыру және басқару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6M070300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6M070400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бағдарламалық қамтамасыз ету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6M070800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газ ісі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6M070900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6M071200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жасау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6M071300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көліктік техника және технологиялар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6M071800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энергетикасы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6M072000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Бейорганикалық заттардың химиялық технологиясы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6M072100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хаттардың химиялық технологиясы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6M072400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машиналар және жабдықтар (сала бойынша)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6M072600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өнеркәсіп бұйымдарының технологиясы мен құрастырылуы (сала бойынша)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6M072800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 өндірістерінің технологиясы (сала бойынша)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6M072900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6M073000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материалдарын, бұйымдарын және құрастырылымдарын өндіру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6M073100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және өмір тіршілігінің қауіпсіздігі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6M073200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және сертификаттау (салалар бойынша)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6M073300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материалдарының технологиясы және жобалануы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6M073900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Нефтехимия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6M075300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Балқуы қиын бейметалл және силикатты материалдардың химиялық технологиясы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6M090500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6M090600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Мәдени-тынығу жұмысы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6M091000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 ісі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мемлекеттік педагогикалық университеті" шаруашылық жүргізу құқығындағы республикалық мемлекеттік кәсіпорны</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6M010200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Бастауышта оқыту педагогикасы мен әдістемесі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6M010500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Дефектология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6M010600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білім</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6М010800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және спорт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6M010900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6М011000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6M011100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6М011400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"Х.А.Ясауи атындағы Халықаралық Қазақ-Түрік университеті" мекемесі</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6M010100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оқыту және тәрбиелеу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6M010200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Бастауышта оқыту педагогикасы мен әдістемесі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6M010300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6M010700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Бейнелеу өнері және сызу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6M010800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және спорт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6М011000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6M011300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6М011800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Иностранный язык: два иностранных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6M020100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6M020300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6М020500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Филология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6M020600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Дінтану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6M021000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филологиясы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6M021200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Түркітану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6M030100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Құқықтану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6M050100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Әлеуметтану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6M050200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Саясаттану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6M050600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6M050700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6M050800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және аудит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6M051000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және жергілікті басқару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6M060100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6M060200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6M060400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6M060600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6M060800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6M070300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6M071800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энергетикасы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 академиясы" акционерлік қоғамы</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6M071400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техника и технологиялары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энергетика және байланыс университеті" коммерциялық емес акционерлік қоғамы</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6M070200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Автоматтандыру және басқару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6M070300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6M070400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бағдарламалық қамтамасыз ету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6M071600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 жасау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6M071700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энергетикасы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6M071800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энергетикасы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6M071900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Радиотехника, электроника және телекоммуникациялар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6M073100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және өмір тіршілігінің қауіпсіздігі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технологиялық университеті" акционерлік қоғамы</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6M070100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Биотехнология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6M070200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Автоматтандыру және басқару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6M070300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6M072100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хаттардың химиялық технологиясы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6M072400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машиналар және жабдықтар (сала бойынша)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6M072600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өнеркәсіп бұйымдарының технологиясы мен құрастырылуы (сала бойынша)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мемлекеттік университеті" шаруашылық жүргізу құқығындағы республикалық мемлекеттік кәсіпорны</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6М072700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өнімдерінің технологиясы (сала бойынша)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6M073200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және сертификаттау (салалар бойынша)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6M073300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материалдарының технологиясы және жобалануы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6M073500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 қауіпсіздігі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6M073600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емес заттар мен бұйымдар қауіпсіздігі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6M075000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Метрология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r>
              <w:br/>
            </w:r>
            <w:r>
              <w:rPr>
                <w:rFonts w:ascii="Times New Roman"/>
                <w:b w:val="false"/>
                <w:i w:val="false"/>
                <w:color w:val="000000"/>
                <w:sz w:val="20"/>
              </w:rPr>
              <w:t>
(Беларусь Республикасы)</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6M090200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6M091200</w:t>
            </w:r>
          </w:p>
        </w:tc>
        <w:tc>
          <w:tcPr>
            <w:tcW w:w="10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 ісі және мейманхана бизнесі</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мемлекеттік университетi" шаруашылық жүргізу құқығындағы республикалық мемлекеттік кәсіпорны</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мемлекеттік университетi" шаруашылық жүргізу құқығындағы республикалық мемлекеттік кәсіпорны</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 Байқоңыров атындағы Жезқазған университеті" акционерлік қоғамы</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6M010300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6M070700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ісі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спорт және туризм академиясы" акционерлік қоғамы</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6M010800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және спорт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мемлекеттік педагогикалық университеті" шаруашылық жүргізу құқығындағы республикалық мемлекеттік кәсіпорны</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6M090200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Тынышпаев атындағы Қазақ көлік және коммуникациялар академиясы" акционерлік қоғамы</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6M070200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Автоматтандыру және басқару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6M070300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6M070400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бағдарламалық қамтамасыз ету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6M071300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көліктік техника және технологиялар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6M071800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энергетикасы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6M071900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Радиотехника, электроника және телекоммуникациялар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6M074500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құрылысы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6M090100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 пайдалану және жүк қозғалысы мен тасымалдауды ұйымдастыру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6M090900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Логистика (сала бойынша)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Сейфуллин атындағы Қазақ агротехникалық университеті" акционерлік қоғамы</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6M012000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6M042000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Архитектура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r>
              <w:br/>
            </w:r>
            <w:r>
              <w:rPr>
                <w:rFonts w:ascii="Times New Roman"/>
                <w:b w:val="false"/>
                <w:i w:val="false"/>
                <w:color w:val="000000"/>
                <w:sz w:val="20"/>
              </w:rPr>
              <w:t>
(Монғолия)</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6M042100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Дизайн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6М050600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6М050700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6М050800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және аудит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6М050900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6М051100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6M070100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Биотехнология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6M070300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6M070400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бағдарламалық қамтамасыз ету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6M071300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көліктік техника және технологиялар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6M071700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энергетикасы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6M071800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энергетикасы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 Ғылым комитетінің</w:t>
            </w:r>
            <w:r>
              <w:br/>
            </w:r>
            <w:r>
              <w:rPr>
                <w:rFonts w:ascii="Times New Roman"/>
                <w:b w:val="false"/>
                <w:i w:val="false"/>
                <w:color w:val="000000"/>
                <w:sz w:val="20"/>
              </w:rPr>
              <w:t>
"Микроорганизмдердің республикалық коллекциясы" Республикалық мемлекеттік кәсіпорын</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6M071900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Радиотехника, электроника және телекоммуникациялар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6M072400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машиналар және жабдықтар (сала бойынша)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6M072700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өнімдерінің технологиясы (сала бойынша)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6M072800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 өндірістерінің технологиясы (сала бойынша)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6M073200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және сертификаттау (салалар бойынша)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6M080100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Агрономия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6M080200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 өндіру технологиясы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6M080300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Аңшылықтану және аң шаруашылығы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6M080400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 және өнеркәсіптік балық аулау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6M080600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Аграрлық техника және технология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6M080700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ресурстары және орман шаруашылығы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6M080800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Топырақтану және агрохимия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6M081100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қорғау және карантин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6M090300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орналастыру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6M090700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6M120100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Ветеринарлық медицина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6M120200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Ветеринарлық санитария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"Абылай хан атындағы Қазақ әлем тілдері және халықаралық қатынастар университеті" акционерлік қоғамы</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6M010300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6М011900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 екі шетел тілі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6М020200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қатынастар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6M020700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Аударма ісі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6M020900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Шығыстану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6M021000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филологиясы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6М030200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құқық</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6M050400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Журналистика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6M050500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Аймақтану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6M050600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6M051000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және жергілікті басқару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6M051100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6M090200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"Қазақ-Британ техникалық университеті" акционерлік қоғамы</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6M070800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газ ісі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6M072100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хаттардың химиялық технологиясы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білім корпорациясы" акционерлік қоғамы</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6M042000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Архитектура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6M042100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Дизайн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6M071100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6M072900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6M073000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материалдарын, бұйымдарын және құрастырылымдарын өндіру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ақпараттық технологиялар университеті" акционерлік қоғамы</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6M051800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басқару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6M070300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және есептеуіш технологиялар институты" шаруашылық жүргізу құқығындағы республикалық мемлекеттік кәсіпорны</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6M070400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бағдарламалық қамтамасыз ету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және есептеуіш технологиялар институты" шаруашылық жүргізу құқығындағы республикалық мемлекеттік кәсіпорны</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6M070500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Математикалық және компьютерлік модельдеу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6M071900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Радиотехника, электроника және телекоммуникациялар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"КАЗГЮУ Университеті" акционерлік қоғамы</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6M020700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Аударма ісі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6M030100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Құқықтану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6M050600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"Нархоз Университеті" акционерлік қоғамы</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6M050600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(Тәжікстан Республикасы)</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6M050700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6M050800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және аудит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6M050900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6M051000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және жергілікті басқару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6M051100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6M052000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Іскерлік әкімшілікжүргізу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6M060800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6M070300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академиясы" акционерлік қоғамы</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6M050600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6M050700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6M050800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және аудит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6M050900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6M070300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6M070400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бағдарламалық қамтамасыз ету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Бәйішев атындағы Ақтөбе университеті" мекемесі</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6M011700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6М050600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6М051000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және жергілікті басқару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Менеджмент Университеті" білім беру мекемесі</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6M011100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6M030100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Құқықтану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6M050700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6M050900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6M051100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 технологиялық университеті" жауапкершілігі шектеулі серіктестігі</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6M011100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6M012000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6M070300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6M071200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жасау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6M071300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көліктік техника және технологиялар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6M071800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энергетикасы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6M073200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және сертификаттау (салалар бойынша)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"НҰР-МҮБАРАК" Египет ислам мәдениеті университеті жеке мекемесі</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6M020600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Дінтану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6M021500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Исламтану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Еуразия университеті" жауапкершілігі шектеулі серіктестігі</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6M010300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6М011000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6M011100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6M020500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Филология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6М030100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Құқықтану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6М050600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6M060100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6M060200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6M070100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Биотехнология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6M070300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6M070900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6M071700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энергетикасы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6M072000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Бейорганикалық заттардың химиялық технологиясы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6M072700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өнімдерінің технологиясы (сала бойынша)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6M073100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және өмір тіршілігінің қауіпсіздігі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6M073200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және сертификаттау (салалар бойынша)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гуманитарлық-заң инновациялық университеті" мекемесі</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6M010300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6M011400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6M020500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Филология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6M030100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Құқықтану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6М050600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6M052000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Іскерлік әкімшілік жүргізу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6M060200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6M070100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Биотехнология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жол қатынастары университеті" мекемесі</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6M070200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Автоматтандыру және басқару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6M071300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көліктік техника және технологиялар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6M071800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энергетикасы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6M071900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Радиотехника, электроника және телекоммуникациялар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6M074500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құрылысы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6M090100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 пайдалану және жүк қозғалысы мен тасымалдауды ұйымдастыру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6M090900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Логистика (сала бойынша)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экономика, қаржы және халықаралық сауда университеті" мекемесі</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6M050600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6M050700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6M050800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және аудит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6M050900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6M051000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және жергілікті басқару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6M070300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6M090500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"Қазақстан-Американ еркін университеті" жауапкершілігі шектеулі серіктестігі</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6M011900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 екі шетел тілі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6M020200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қатынастар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6M020700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Аударма ісі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6M050300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6M070300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"Алматыдағы Қазақстан-Неміс университеті" білім беру мекемесі</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6M050500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Аймақтану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6M050700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6M050900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6M090900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Логистика (сала бойынша)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"Қазақтұтынуодағы Қарағанды экономикалық университеті" мемлекеттік емес мекемесі</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6M030100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Құқықтану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6M050600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6M050700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6M050800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және аудит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6M050900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6M051000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және жергілікті басқару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6M051100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6M070300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6M072700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өнімдерінің технологиясы (сала бойынша)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6M073200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және сертификаттау (салалар бойынша)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6M090200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6M090800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қоғамдық университеті" білім беру мекемесі</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6М070600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6M070600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 және пайдалы қазбалар кен орнын барлау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6M070800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газ ісі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Мырзахметов атындағы Көкшетау университеті" мекемесі</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6M010200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Бастауышта оқыту педагогикасы мен әдістемесі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6M010300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6M011400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6M020700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Аударма ісі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6M060800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6M070300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6M073100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және өмір тіршілігінің қауіпсіздігі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6M090100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 пайдалану және жүк қозғалысы мен тасымалдауды ұйымдастыру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6M090200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халықаралық университеті" акционерлік қоғамы</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6М011000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6M011100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6M011200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6M011300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r>
      <w:tr>
        <w:trPr>
          <w:trHeight w:val="30" w:hRule="atLeast"/>
        </w:trPr>
        <w:tc>
          <w:tcPr>
            <w:tcW w:w="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университеті" жауапкершілігі шектеулі серіктестігі</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6M010200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Бастауышта оқыту педагогикасы мен әдістемесі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6M010300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6М030100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Құқықтану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6M042100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Дизайн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6M072600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өнеркәсіп бұйымдарының технологиясы мен құрастырылуы (сала бойынша)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 университеті" жауапкершілігі шектеулі серіктестігі</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6M010200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Бастауышта оқыту педагогикасы мен әдістемесі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6M010300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6M010900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6M011200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6M011300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6M011400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6M011700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6М011900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 екі шетел тілі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университеті" мекемесі</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6M020200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қатынастар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r>
              <w:br/>
            </w:r>
            <w:r>
              <w:rPr>
                <w:rFonts w:ascii="Times New Roman"/>
                <w:b w:val="false"/>
                <w:i w:val="false"/>
                <w:color w:val="000000"/>
                <w:sz w:val="20"/>
              </w:rPr>
              <w:t>
(Тәжікстан Республикасы)</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6M030100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Құқықтану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6M040600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Режиссура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6M041200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Операторлық өнер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6M050300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6M050400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Журналистика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6M050600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6M050700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6M050800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және аудит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6M050900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6M051100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6M052000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Іскерлік әкімшілік жүргізу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6M070300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6M070400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бағдарламалық қамтамасыз ету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6M090200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"Тұран-Астана" университеті" мекемесі</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6M010300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6M011700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6M030100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Құқықтану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6M050600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6M050700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6M050800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және аудит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6M050900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6M070300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6M090200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"Сүлейман Демирель атындағы университеті" мекемесі</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6M010900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6M011700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6М011900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 екі шетел тілі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6M030100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Құқықтану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6M050600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6M050700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6M060100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6M070400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бағдарламалық қамтамасыз ету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тілдер және іскерлік карьера университеті" білім беру мекемесі</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6M020300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6M020600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Дінтану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6M020700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Аударма ісі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6M090200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бизнес университеті" жауапкершілігі шектеулі серіктестігі</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6М011000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6M010900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6M011100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6M012100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 оқытпайтын мектептердегі қазақ тілі мен әдебиеті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6M020200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қатынастар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6M050600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6M050700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6M050800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және аудит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6M050900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6M051000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және жергілікті басқару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6M051100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6M052000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Іскерлік әкімшілік жүргізу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6M070300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6M090800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Қазақстан Академиясы" жеке мекемесі</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6M011700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6M020500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Филология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6M021000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филологиясы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6М030100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Құқықтану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"Болашак" академиясы</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6М010300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6М011700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және әдебиет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6М030100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Құқықтану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инженерлік—технологиялық университеті" жауапкершілігі шектеулі серіктестігінің</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6М070100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Биотехнология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2018 жылғы 30 қарашадағы</w:t>
            </w:r>
            <w:r>
              <w:br/>
            </w:r>
            <w:r>
              <w:rPr>
                <w:rFonts w:ascii="Times New Roman"/>
                <w:b w:val="false"/>
                <w:i w:val="false"/>
                <w:color w:val="000000"/>
                <w:sz w:val="20"/>
              </w:rPr>
              <w:t>№ 660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2018 жылғы 1 тамыздағы</w:t>
            </w:r>
            <w:r>
              <w:br/>
            </w:r>
            <w:r>
              <w:rPr>
                <w:rFonts w:ascii="Times New Roman"/>
                <w:b w:val="false"/>
                <w:i w:val="false"/>
                <w:color w:val="000000"/>
                <w:sz w:val="20"/>
              </w:rPr>
              <w:t>№ 377 бұйрығына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Қазақстан Республикасының жоғары оқу орындарында 2018-2019 оқу жылына PhD докторларын даярлауға арналған мемлекеттік білім беру тапсырысы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0"/>
        <w:gridCol w:w="2625"/>
        <w:gridCol w:w="2214"/>
        <w:gridCol w:w="1352"/>
        <w:gridCol w:w="1149"/>
        <w:gridCol w:w="751"/>
        <w:gridCol w:w="911"/>
        <w:gridCol w:w="2628"/>
      </w:tblGrid>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орындарының атауы</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Мамандығының шифрі</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халықаралық келісім бойынша</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мақсатты</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r>
      <w:tr>
        <w:trPr>
          <w:trHeight w:val="30" w:hRule="atLeast"/>
        </w:trPr>
        <w:tc>
          <w:tcPr>
            <w:tcW w:w="6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а.мемлекеттік кәсіпорны</w:t>
            </w:r>
          </w:p>
        </w:tc>
        <w:tc>
          <w:tcPr>
            <w:tcW w:w="2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6D010300</w:t>
            </w:r>
          </w:p>
        </w:tc>
        <w:tc>
          <w:tcPr>
            <w:tcW w:w="13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w:t>
            </w:r>
          </w:p>
        </w:tc>
        <w:tc>
          <w:tcPr>
            <w:tcW w:w="1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мемлекеттік университетi"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мемлекеттік университетi"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мемлекеттік университетi"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мемлекеттік педагогикалық университеті"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мемлекеттік педагогикалық университеті"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6D011100</w:t>
            </w:r>
          </w:p>
        </w:tc>
        <w:tc>
          <w:tcPr>
            <w:tcW w:w="13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1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 Алтынсарин атындағы Арқалық мемлекеттік педагогикалық институты"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мемлекеттік университеті"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мемлекеттік педагогикалық университеті"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6D011700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мемлекеттік университетi"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6D012300</w:t>
            </w:r>
          </w:p>
        </w:tc>
        <w:tc>
          <w:tcPr>
            <w:tcW w:w="13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педагогика және өзін-өзі тану</w:t>
            </w:r>
          </w:p>
        </w:tc>
        <w:tc>
          <w:tcPr>
            <w:tcW w:w="1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мемлекеттік университетi"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 Алтынсарин атындағы Арқалық мемлекеттік педагогикалық институты"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Торайғыров атындағы Павлодар мемлекеттік университетi"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мемлекеттік педагогикалық университеті"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мемлекеттік педагогикалық университеті"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6D020100</w:t>
            </w:r>
          </w:p>
        </w:tc>
        <w:tc>
          <w:tcPr>
            <w:tcW w:w="13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w:t>
            </w:r>
          </w:p>
        </w:tc>
        <w:tc>
          <w:tcPr>
            <w:tcW w:w="1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Торайғыров атындағы Павлодар мемлекеттік университетi"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мемлекеттік университетi"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6D020200</w:t>
            </w:r>
          </w:p>
        </w:tc>
        <w:tc>
          <w:tcPr>
            <w:tcW w:w="13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қатынастар</w:t>
            </w:r>
          </w:p>
        </w:tc>
        <w:tc>
          <w:tcPr>
            <w:tcW w:w="1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тарихы институты" мемлекеттік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жанындағы Қазақстан стратегиялық зерттеулер институты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6D020300</w:t>
            </w:r>
          </w:p>
        </w:tc>
        <w:tc>
          <w:tcPr>
            <w:tcW w:w="13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w:t>
            </w:r>
          </w:p>
        </w:tc>
        <w:tc>
          <w:tcPr>
            <w:tcW w:w="1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медициналық университеті" акционерлік қоғамы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тарихы институты" мемлекеттік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"Ш.Ш. Уәлиханов атындағы Тарих және этнология институты" республикалық мемлекеттік қазыналық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Сейфуллин атындағы Қазақ агротехникалық университеті" акционерлік қоғамы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 Алтынсарин атындағы Арқалық мемлекеттік педагогикалық институты"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университетi"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Торайғыров атындағы Павлодар мемлекеттік университетi"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мемлекеттік университетi"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мемлекеттік университеті"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мемлекеттік университетi"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"Қазақтұтынуодағы Қарағанды экономикалық университеті" мемлекеттік емес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шаруашылық жүргізу құқындағы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6D020400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Мәдениеттану</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мемлекеттік медицина университеті" Денсаулық сақтау министрлігінің шаруашылық жүргізу құқындағы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6D020500</w:t>
            </w:r>
          </w:p>
        </w:tc>
        <w:tc>
          <w:tcPr>
            <w:tcW w:w="13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Филология</w:t>
            </w:r>
          </w:p>
        </w:tc>
        <w:tc>
          <w:tcPr>
            <w:tcW w:w="1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Өтемiсов атындағы Батыс Қазақстан мемлекеттік университетi"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мемлекеттік университетi"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6D020700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Аударма ісі</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6D020800</w:t>
            </w:r>
          </w:p>
        </w:tc>
        <w:tc>
          <w:tcPr>
            <w:tcW w:w="13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және этнология</w:t>
            </w:r>
          </w:p>
        </w:tc>
        <w:tc>
          <w:tcPr>
            <w:tcW w:w="1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"Ш.Ш. Уәлиханов атындағы Тарих және этнология институты" республикалық мемлекеттік қазыналық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мұражайы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мемлекеттік педагогикалық университеті"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6D021000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филологиясы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Торайғыров атындағы Павлодар мемлекеттік университетi"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6D021200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Түркітану</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6D021400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Әдиебиеттану</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6D030100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Құқықтану</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 институты" мемлекеттік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6D030200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құқық</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"Абылай хан атындағы Қазақ әлем тілдері және халықаралық қатынастар университеті" акционерлік қоғамы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6D050100</w:t>
            </w:r>
          </w:p>
        </w:tc>
        <w:tc>
          <w:tcPr>
            <w:tcW w:w="13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Әлеуметтану</w:t>
            </w:r>
          </w:p>
        </w:tc>
        <w:tc>
          <w:tcPr>
            <w:tcW w:w="1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мемлекеттік медицина университеті" Денсаулық сақтау министрлігінің шаруашылық жүргізу құқындағы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университетi"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мемлекеттік техникалық университетi"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жанындағы Қазақстан стратегиялық зерттеулер институты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Торайғыров атындағы Павлодар мемлекеттік университетi"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6D050200</w:t>
            </w:r>
          </w:p>
        </w:tc>
        <w:tc>
          <w:tcPr>
            <w:tcW w:w="13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Саясаттану</w:t>
            </w:r>
          </w:p>
        </w:tc>
        <w:tc>
          <w:tcPr>
            <w:tcW w:w="1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Сейфуллин атындағы Қазақ агротехникалық университеті" акционерлік қоғамы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университетi"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тарихы институты" мемлекеттік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жанындағы Қазақстан стратегиялық зерттеулер институты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6D050400</w:t>
            </w:r>
          </w:p>
        </w:tc>
        <w:tc>
          <w:tcPr>
            <w:tcW w:w="13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Журналистика</w:t>
            </w:r>
          </w:p>
        </w:tc>
        <w:tc>
          <w:tcPr>
            <w:tcW w:w="1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университетi"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"Х.А.Ясауи атындағы Халықаралық Қазақ-Түрік университеті" мекемесі"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6D050500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Аймақтану</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6D050600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жанындағы Қазақстан стратегиялық зерттеулер институты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6D050900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6D051700</w:t>
            </w:r>
          </w:p>
        </w:tc>
        <w:tc>
          <w:tcPr>
            <w:tcW w:w="13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менеджмент</w:t>
            </w:r>
          </w:p>
        </w:tc>
        <w:tc>
          <w:tcPr>
            <w:tcW w:w="1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мемлекеттік университетi"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Торайғыров атындағы Павлодар мемлекеттік университетi"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мемлекеттік университеті"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6D052100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"Х.А.Ясауи атындағы Халықаралық Қазақ-Түрік университеті" мекемесі"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6D060100</w:t>
            </w:r>
          </w:p>
        </w:tc>
        <w:tc>
          <w:tcPr>
            <w:tcW w:w="13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мемлекеттік медицина университеті" Денсаулық сақтау министрлігінің шаруашылық жүргізу құқындағы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университетi"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мемлекеттік техникалық университетi"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мемлекеттік педагогикалық университеті"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6D060200</w:t>
            </w:r>
          </w:p>
        </w:tc>
        <w:tc>
          <w:tcPr>
            <w:tcW w:w="13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1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мемлекеттік техникалық университетi"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мемлекеттік университетi"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6D060400</w:t>
            </w:r>
          </w:p>
        </w:tc>
        <w:tc>
          <w:tcPr>
            <w:tcW w:w="13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Сейфуллин атындағы Қазақ агротехникалық университеті" акционерлік қоғамы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Торайғыров атындағы Павлодар мемлекеттік университетi"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мемлекеттік университетi"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мемлекеттік университетi"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6D060500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физика</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медициналық университеті" акционерлік қоғамы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6D060600</w:t>
            </w:r>
          </w:p>
        </w:tc>
        <w:tc>
          <w:tcPr>
            <w:tcW w:w="13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Сейфуллин атындағы Қазақ агротехникалық университеті" акционерлік қоғамы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мемлекеттік техникалық университетi"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Байтұрсынов атындағы Қостанай мемлекеттік университетi"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Торайғыров атындағы Павлодар мемлекеттік университетi"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шаруашылық жүргізу құқындағы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мемлекеттік педагогикалық университеті"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6D060700</w:t>
            </w:r>
          </w:p>
        </w:tc>
        <w:tc>
          <w:tcPr>
            <w:tcW w:w="13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Жансүгiров атындағы Жетісу мемлекеттік университетi"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Өтемiсов атындағы Батыс Қазақстан мемлекеттік университетi"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мемлекеттік медицина университеті" Денсаулық сақтау министрлігінің шаруашылық жүргізу құқындағы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университетi"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министрлігінің Ғылым комитеті "Ұлттық биотехнология орталығы"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мемлекеттік техникалық университетi"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мемлекеттік университетi"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мемлекеттік университеті"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мемлекеттік университетi"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гуманитарлық-заң инновациялық университеті"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6D060800</w:t>
            </w:r>
          </w:p>
        </w:tc>
        <w:tc>
          <w:tcPr>
            <w:tcW w:w="13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w:t>
            </w:r>
          </w:p>
        </w:tc>
        <w:tc>
          <w:tcPr>
            <w:tcW w:w="1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БҒМ Ғылым комитетінің "Микроорганизмдердің республикалық коллекциясы"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университетi"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Байтұрсынов атындағы Қостанай мемлекеттік университетi"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6D060900</w:t>
            </w:r>
          </w:p>
        </w:tc>
        <w:tc>
          <w:tcPr>
            <w:tcW w:w="13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1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мемлекеттік университетi"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География институты" жауапкершілігі шектеулі серіктестігі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университетi"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Торайғыров атындағы Павлодар мемлекеттік университетi"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мемлекеттік университетi"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мемлекеттік университеті"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мемлекеттік педагогикалық университеті"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6D070200</w:t>
            </w:r>
          </w:p>
        </w:tc>
        <w:tc>
          <w:tcPr>
            <w:tcW w:w="13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Автоматтандыру және басқару</w:t>
            </w:r>
          </w:p>
        </w:tc>
        <w:tc>
          <w:tcPr>
            <w:tcW w:w="1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мемлекеттік университетi"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және есептеуіш технологиялар институты"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мемлекеттік университетi"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6D070300</w:t>
            </w:r>
          </w:p>
        </w:tc>
        <w:tc>
          <w:tcPr>
            <w:tcW w:w="13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(сала бойынша)</w:t>
            </w:r>
          </w:p>
        </w:tc>
        <w:tc>
          <w:tcPr>
            <w:tcW w:w="1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мемлекеттік университетi"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мемлекеттік университетi"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және есептеуіш технологиялар институты"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Өтемiсов атындағы Батыс Қазақстан мемлекеттік университетi"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университетi"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мемлекеттік техникалық университетi"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мемлекеттік университетi"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мемлекеттік университетi"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"Қазақтұтынуодағы Қарағанды экономикалық университеті" мемлекеттік емес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экономика, қаржы және халықаралық сауда университеті"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шаруашылық жүргізу құқындағы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6D070400</w:t>
            </w:r>
          </w:p>
        </w:tc>
        <w:tc>
          <w:tcPr>
            <w:tcW w:w="13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бағдарламалық қамтамасыз ету</w:t>
            </w:r>
          </w:p>
        </w:tc>
        <w:tc>
          <w:tcPr>
            <w:tcW w:w="1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Сейфуллин атындағы Қазақ агротехникалық университеті" акционерлік қоғамы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мемлекеттік техникалық университетi"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мемлекеттік индустриялық университеті"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шаруашылық жүргізу құқындағы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6D070500</w:t>
            </w:r>
          </w:p>
        </w:tc>
        <w:tc>
          <w:tcPr>
            <w:tcW w:w="13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Математикалық және компьютерлік модельдеу</w:t>
            </w:r>
          </w:p>
        </w:tc>
        <w:tc>
          <w:tcPr>
            <w:tcW w:w="1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Сейфуллин атындағы Қазақ агротехникалық университеті" акционерлік қоғамы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және есептеуіш технологиялар институты"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6D071300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транспортная техника и технологии</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6D072300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физика</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мемлекеттік педагогикалық университеті"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6D072900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6D010300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6D011000</w:t>
            </w:r>
          </w:p>
        </w:tc>
        <w:tc>
          <w:tcPr>
            <w:tcW w:w="13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Тынышпаев атындағы Қазақ көлік және коммуникациялар академиясы" акционерлік қоғамы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энергетика және байланыс университеті" коммерциялық емес акционерлік қоғамы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мұнай және газ университеті" коммерциялық емес акционерлік қоғамы"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6D011100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және есептеуіш технологиялар институты"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6D011800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 мен әдебиеті</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Жансүгiров атындағы Жетісу мемлекеттік университетi"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6D012300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педагогика және өзін-өзі тану</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 Ұлттық ғылыми-практикалық, білім беру және сауықтыру орталығы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6D020100</w:t>
            </w:r>
          </w:p>
        </w:tc>
        <w:tc>
          <w:tcPr>
            <w:tcW w:w="13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w:t>
            </w:r>
          </w:p>
        </w:tc>
        <w:tc>
          <w:tcPr>
            <w:tcW w:w="1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Құрманғазы атындағы Қазақ ұлттық консерваториясы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 саясаттану және дінтану институты" республикалық мемлекеттік қазыналық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мемлекеттік педагогикалық университеті"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6D020200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қатынастар</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6D020300</w:t>
            </w:r>
          </w:p>
        </w:tc>
        <w:tc>
          <w:tcPr>
            <w:tcW w:w="13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w:t>
            </w:r>
          </w:p>
        </w:tc>
        <w:tc>
          <w:tcPr>
            <w:tcW w:w="1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r>
              <w:br/>
            </w:r>
            <w:r>
              <w:rPr>
                <w:rFonts w:ascii="Times New Roman"/>
                <w:b w:val="false"/>
                <w:i w:val="false"/>
                <w:color w:val="000000"/>
                <w:sz w:val="20"/>
              </w:rPr>
              <w:t>
(Қытай Халық Республикасы)</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"Ш.Ш. Уәлиханов атындағы Тарих және этнология институты" республикалық мемлекеттік қазыналық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мемлекеттік қыздар педагогикалық университетi"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6D020400</w:t>
            </w:r>
          </w:p>
        </w:tc>
        <w:tc>
          <w:tcPr>
            <w:tcW w:w="13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Мәдениеттану</w:t>
            </w:r>
          </w:p>
        </w:tc>
        <w:tc>
          <w:tcPr>
            <w:tcW w:w="1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r>
              <w:br/>
            </w:r>
            <w:r>
              <w:rPr>
                <w:rFonts w:ascii="Times New Roman"/>
                <w:b w:val="false"/>
                <w:i w:val="false"/>
                <w:color w:val="000000"/>
                <w:sz w:val="20"/>
              </w:rPr>
              <w:t>
(Қытай Халық Республикасы)</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мемлекеттік университеті"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мемлекеттік университетi"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6D020500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Филология</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6D020600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Дінтану</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 саясаттану және дінтану институты" республикалық мемлекеттік қазыналық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6D020700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Аударма ісі</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6D020800</w:t>
            </w:r>
          </w:p>
        </w:tc>
        <w:tc>
          <w:tcPr>
            <w:tcW w:w="13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және этнология</w:t>
            </w:r>
          </w:p>
        </w:tc>
        <w:tc>
          <w:tcPr>
            <w:tcW w:w="1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Ә.Х. Марғұлан атындағы Археология институты" республикалық мемлекеттік қазыналық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"Ш.Ш. Уәлиханов атындағы Тарих және этнология институты" республикалық мемлекеттік қазыналық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"Х.А.Ясауи атындағы Халықаралық Қазақ-Түрік университеті" мекемесі"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мемлекеттік университетi"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6D020900</w:t>
            </w:r>
          </w:p>
        </w:tc>
        <w:tc>
          <w:tcPr>
            <w:tcW w:w="13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Шығыстану</w:t>
            </w:r>
          </w:p>
        </w:tc>
        <w:tc>
          <w:tcPr>
            <w:tcW w:w="1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r>
              <w:br/>
            </w:r>
            <w:r>
              <w:rPr>
                <w:rFonts w:ascii="Times New Roman"/>
                <w:b w:val="false"/>
                <w:i w:val="false"/>
                <w:color w:val="000000"/>
                <w:sz w:val="20"/>
              </w:rPr>
              <w:t>
(Қытай Халық Республикасы)</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Сүлейменов атындағы Шығыстану институты" республикалық мемлекеттік қазыналық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бизнес университеті" жауапкершілігі шектеулі серіктестігі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университеті"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6D021000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филологиясы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6D021200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Түркітану</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мемлекеттік университетi"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6D021300</w:t>
            </w:r>
          </w:p>
        </w:tc>
        <w:tc>
          <w:tcPr>
            <w:tcW w:w="13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Лингвистика</w:t>
            </w:r>
          </w:p>
        </w:tc>
        <w:tc>
          <w:tcPr>
            <w:tcW w:w="1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мемлекеттік университетi"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Байтұрсынов атындағы Тiл бiлiмi институты" республикалық мемлекеттік қазыналық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6D021400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Әдиебиеттану</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 Әуезов атындағы Әдебиет және өнер институты" республикалық мемлекеттік қазыналық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6D021500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Исламтану</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6D030100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Құқықтану</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6D030200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құқық</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6D050100</w:t>
            </w:r>
          </w:p>
        </w:tc>
        <w:tc>
          <w:tcPr>
            <w:tcW w:w="13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Әлеуметтану</w:t>
            </w:r>
          </w:p>
        </w:tc>
        <w:tc>
          <w:tcPr>
            <w:tcW w:w="1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r>
              <w:br/>
            </w:r>
            <w:r>
              <w:rPr>
                <w:rFonts w:ascii="Times New Roman"/>
                <w:b w:val="false"/>
                <w:i w:val="false"/>
                <w:color w:val="000000"/>
                <w:sz w:val="20"/>
              </w:rPr>
              <w:t>
(Қытай Халық Республикасы)</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мемлекеттік университетi"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мемлекеттік қыздар педагогикалық университетi"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университетi"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6D050200</w:t>
            </w:r>
          </w:p>
        </w:tc>
        <w:tc>
          <w:tcPr>
            <w:tcW w:w="13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Саясаттану</w:t>
            </w:r>
          </w:p>
        </w:tc>
        <w:tc>
          <w:tcPr>
            <w:tcW w:w="1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жанындағы Қазақстан стратегиялық зерттеулер институты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 Асфендияров атындағы Қазақ ұлттық медициналық университеті" Денсаулық сақтау министрлігінің шаруашылық жүргізу құқындағы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 саясаттану және дінтану институты" республикалық мемлекеттік қазыналық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6D050300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мемлекеттік университетi"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6D050400</w:t>
            </w:r>
          </w:p>
        </w:tc>
        <w:tc>
          <w:tcPr>
            <w:tcW w:w="13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Журналистика</w:t>
            </w:r>
          </w:p>
        </w:tc>
        <w:tc>
          <w:tcPr>
            <w:tcW w:w="1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"Абылай хан атындағы Қазақ әлем тілдері және халықаралық қатынастар университеті" акционерлік қоғамы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университеті"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"Сүлейман Демирель атындағы университеті"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6D050500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Аймақтану</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6D050600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институты" республикалық мемлекеттік қазыналық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6D050800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және аудит</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6D050900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6D051000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және жергілікті басқару</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6D051100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6D051300</w:t>
            </w:r>
          </w:p>
        </w:tc>
        <w:tc>
          <w:tcPr>
            <w:tcW w:w="13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Әлемдік экономика</w:t>
            </w:r>
          </w:p>
        </w:tc>
        <w:tc>
          <w:tcPr>
            <w:tcW w:w="1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институты" республикалық мемлекеттік қазыналық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жанындағы Қазақстан стратегиялық зерттеулер институты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университеті"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6D051700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менеджмент</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6D051800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басқару</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ақпараттық технологиялар университеті" акционерлік қоғамы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6D060100</w:t>
            </w:r>
          </w:p>
        </w:tc>
        <w:tc>
          <w:tcPr>
            <w:tcW w:w="13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r>
              <w:br/>
            </w:r>
            <w:r>
              <w:rPr>
                <w:rFonts w:ascii="Times New Roman"/>
                <w:b w:val="false"/>
                <w:i w:val="false"/>
                <w:color w:val="000000"/>
                <w:sz w:val="20"/>
              </w:rPr>
              <w:t>
(Афганистан Исламдық Республикасы)</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мемлекеттік университетi"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Тынышпаев атындағы Қазақ көлік және коммуникациялар академиясы" акционерлік қоғамы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"Сүлейман Демирель атындағы университеті"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6D060200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6D060300</w:t>
            </w:r>
          </w:p>
        </w:tc>
        <w:tc>
          <w:tcPr>
            <w:tcW w:w="13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w:t>
            </w:r>
          </w:p>
        </w:tc>
        <w:tc>
          <w:tcPr>
            <w:tcW w:w="1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"Қолданбалы математика институты" республикалық мемлекеттік қазыналық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Ө.А. Жолдасбеков атындағы Механика және машинатану институты"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университетi"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6D060400</w:t>
            </w:r>
          </w:p>
        </w:tc>
        <w:tc>
          <w:tcPr>
            <w:tcW w:w="13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мемлекеттік қыздар педагогикалық университетi"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технологиялық университеті" акционерлік қоғамы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ақпараттық технологиялар университеті" акционерлік қоғамы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6D060500</w:t>
            </w:r>
          </w:p>
        </w:tc>
        <w:tc>
          <w:tcPr>
            <w:tcW w:w="13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физика</w:t>
            </w:r>
          </w:p>
        </w:tc>
        <w:tc>
          <w:tcPr>
            <w:tcW w:w="1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Физика-техникалық институты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Ғарыштық зерттеулер мен технологиялар ұлттық орталығы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6D060600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мемлекеттік университетi"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6D060700</w:t>
            </w:r>
          </w:p>
        </w:tc>
        <w:tc>
          <w:tcPr>
            <w:tcW w:w="13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"Өсімдіктердің биологиясы және биотехнологиясы институты"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 және вирусология институты"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және жануарлар физиологиясы институты" шаруашылық жүргізу құқығындағы республикалық мемлекеттік кәсіпорны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"Зоология институты"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"Ботаника және фитоинтродукция институты"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 Айтхожин атындағы Молекулярлық биология және биохимия институты"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6D060800</w:t>
            </w:r>
          </w:p>
        </w:tc>
        <w:tc>
          <w:tcPr>
            <w:tcW w:w="13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w:t>
            </w:r>
          </w:p>
        </w:tc>
        <w:tc>
          <w:tcPr>
            <w:tcW w:w="1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Жансүгiров атындағы Жетісу мемлекеттік университетi"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"Зоология институты"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"Х.А.Ясауи атындағы Халықаралық Қазақ-Түрік университеті" мекемесі"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"Ғарыш-Экология" ғылыми-зерттеу орталығы"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6D060900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География институты" жауапкершілігі шектеулі серіктестігі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6D061000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Гидрология</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География институты" жауапкершілігі шектеулі серіктестігі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6D061100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және астрономия</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Ғарыштық зерттеулер мен технологиялар ұлттық орталығы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6D061300</w:t>
            </w:r>
          </w:p>
        </w:tc>
        <w:tc>
          <w:tcPr>
            <w:tcW w:w="13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Геоботаника</w:t>
            </w:r>
          </w:p>
        </w:tc>
        <w:tc>
          <w:tcPr>
            <w:tcW w:w="1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ботаникалық бағы"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мемлекеттік университетi"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"Ботаника және фитоинтродукция институты"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6D070100</w:t>
            </w:r>
          </w:p>
        </w:tc>
        <w:tc>
          <w:tcPr>
            <w:tcW w:w="13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Биотехнология (сала бойынша)</w:t>
            </w:r>
          </w:p>
        </w:tc>
        <w:tc>
          <w:tcPr>
            <w:tcW w:w="1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"Өсімдіктердің биологиясы және биотехнологиясы институты"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 Айтхожин атындағы Молекулярлық биология және биохимия институты"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генетика және цитология институты"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университеті" коммерциялық емес акционерлік қоғамы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университетi"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Байтұрсынов атындағы Қостанай мемлекеттік университетi"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қауіпсіздік проблемаларының ғылыми-зерттеу институты"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"Антиген" ғылыми-өндірістік кәсіпорын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тағамтану академиясы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министрлігінің Ғылым комитеті "Ұлттық биотехнология орталығы"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6D070200</w:t>
            </w:r>
          </w:p>
        </w:tc>
        <w:tc>
          <w:tcPr>
            <w:tcW w:w="13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Автоматтандыру және басқару</w:t>
            </w:r>
          </w:p>
        </w:tc>
        <w:tc>
          <w:tcPr>
            <w:tcW w:w="1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университеті" коммерциялық емес акционерлік қоғамы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ғарыштық зерттеулер мен технологиялар орталығы" акционерлік қоғамы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және есептеуіш технологиялар институты"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6D070300</w:t>
            </w:r>
          </w:p>
        </w:tc>
        <w:tc>
          <w:tcPr>
            <w:tcW w:w="13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(сала бойынша)</w:t>
            </w:r>
          </w:p>
        </w:tc>
        <w:tc>
          <w:tcPr>
            <w:tcW w:w="1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технологиялық университеті" акционерлік қоғамы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және есептеуіш технологиялар институты"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ғарыштық зерттеулер мен технологиялар орталығы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6D070400</w:t>
            </w:r>
          </w:p>
        </w:tc>
        <w:tc>
          <w:tcPr>
            <w:tcW w:w="13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бағдарламалық қамтамасыз ету</w:t>
            </w:r>
          </w:p>
        </w:tc>
        <w:tc>
          <w:tcPr>
            <w:tcW w:w="1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энергетика және байланыс университеті" коммерциялық емес акционерлік қоғамы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университеті"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6D070500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Математикалық және компьютерлік модельдеу</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және математикалық модельдеу институты" республикалық мемлекеттік қазыналық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6D071000</w:t>
            </w:r>
          </w:p>
        </w:tc>
        <w:tc>
          <w:tcPr>
            <w:tcW w:w="13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тану және жаңа материалдар технологиясы</w:t>
            </w:r>
          </w:p>
        </w:tc>
        <w:tc>
          <w:tcPr>
            <w:tcW w:w="1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 мәселелері институты"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мұнай және газ университеті" коммерциялық емес акционерлік қоғамы"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6D071100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мемлекеттік техникалық университетi"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6D071700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энергетикасы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6D071900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Радиотехника, электроника және телекоммуникациялар</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ғарыштық зерттеулер мен технологиялар орталығы" акционерлік қоғамы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6D072000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Бейорганикалық заттардың химиялық технологиясы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6D072100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заттардың химиялық технологиясы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мемлекеттік университетi"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6D072300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физика</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6D073200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және сертификаттау (салалар бойынша)</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6D073400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заттар мен пиротехникалық заттардың химиялық технологиясы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 мәселелері институты" шаруашылық жүргізу құқығындағы республикалық мемлекеттік кәсіпорныя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6D073900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Мұнайхимия</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r>
              <w:br/>
            </w:r>
            <w:r>
              <w:rPr>
                <w:rFonts w:ascii="Times New Roman"/>
                <w:b w:val="false"/>
                <w:i w:val="false"/>
                <w:color w:val="000000"/>
                <w:sz w:val="20"/>
              </w:rPr>
              <w:t>
(Қытай Халық Республикасы)</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6D074000</w:t>
            </w:r>
          </w:p>
        </w:tc>
        <w:tc>
          <w:tcPr>
            <w:tcW w:w="13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Наноматериалдар және нанотехнологиялар (сала бойынша)</w:t>
            </w:r>
          </w:p>
        </w:tc>
        <w:tc>
          <w:tcPr>
            <w:tcW w:w="1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 мәселелері институты"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НПТЦ "Жалын"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6D074600</w:t>
            </w:r>
          </w:p>
        </w:tc>
        <w:tc>
          <w:tcPr>
            <w:tcW w:w="13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 техникасы және технологиялары</w:t>
            </w:r>
          </w:p>
        </w:tc>
        <w:tc>
          <w:tcPr>
            <w:tcW w:w="1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энергетика және байланыс университеті" коммерциялық емес акционерлік қоғамы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Ө.А. Жолдасбеков атындағы Механика және машинатану институты"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ғарыштық зерттеулер мен технологиялар орталығы" акционерлік қоғамы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6D075100</w:t>
            </w:r>
          </w:p>
        </w:tc>
        <w:tc>
          <w:tcPr>
            <w:tcW w:w="13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есептегіш техника және басқару</w:t>
            </w:r>
          </w:p>
        </w:tc>
        <w:tc>
          <w:tcPr>
            <w:tcW w:w="1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және есептеуіш технологиялар институты"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мемлекеттік университетi"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6D090200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6D090500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6D090900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Логистика (сала бойынша)</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6D100200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 жүйелері</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және есептеуіш технологиялар институты" шаруашылық жүргізу құқығындағы республикалық мемлекеттік кәсіпорны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шаруашылық жүргізу құқығындағы республикалық мемлекеттік кәсіпорны</w:t>
            </w:r>
          </w:p>
        </w:tc>
        <w:tc>
          <w:tcPr>
            <w:tcW w:w="2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6D010200</w:t>
            </w:r>
          </w:p>
        </w:tc>
        <w:tc>
          <w:tcPr>
            <w:tcW w:w="13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Бастауышта оқыту педагогикасы мен әдістемесі</w:t>
            </w:r>
          </w:p>
        </w:tc>
        <w:tc>
          <w:tcPr>
            <w:tcW w:w="1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мемлекеттік университетi"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мемлекеттік қыздар педагогикалық университетi"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мемлекеттік университетi"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мемлекеттік педагогикалық университеті"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6D010300</w:t>
            </w:r>
          </w:p>
        </w:tc>
        <w:tc>
          <w:tcPr>
            <w:tcW w:w="13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w:t>
            </w:r>
          </w:p>
        </w:tc>
        <w:tc>
          <w:tcPr>
            <w:tcW w:w="1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мемлекеттік қыздар педагогикалық университетi"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мемлекеттік университеті"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мемлекеттік педагогикалық университеті"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6D010900</w:t>
            </w:r>
          </w:p>
        </w:tc>
        <w:tc>
          <w:tcPr>
            <w:tcW w:w="13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мемлекеттік қыздар педагогикалық университетi"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мемлекеттік университетi"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6D011000</w:t>
            </w:r>
          </w:p>
        </w:tc>
        <w:tc>
          <w:tcPr>
            <w:tcW w:w="13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мемлекеттік технологиялар және инжиниринг университеті"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білім корпорациясы" акционерлік қоғамы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Торайғыров атындағы Павлодар мемлекеттік университетi"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мемлекеттік университетi"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энергетика және байланыс университеті" коммерциялық емес акционерлік қоғамы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мемлекеттік педагогикалық университеті"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6D011300</w:t>
            </w:r>
          </w:p>
        </w:tc>
        <w:tc>
          <w:tcPr>
            <w:tcW w:w="13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мемлекеттік университетi" шаруашылық жүргізу құқығындағы республикалық мемлекеттік кәсіпорныа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 Алтынсарин атындағы Арқалық мемлекеттік педагогикалық институты"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мемлекеттік университетi"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 Байқоңыров атындағы Жезқазған университеті" акционерлік қоғамы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 және вирусология институты"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"Өсімдіктердің биологиясы және биотехнологиясы институты"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мемлекеттік педагогикалық университеті"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6D011700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r>
              <w:br/>
            </w:r>
            <w:r>
              <w:rPr>
                <w:rFonts w:ascii="Times New Roman"/>
                <w:b w:val="false"/>
                <w:i w:val="false"/>
                <w:color w:val="000000"/>
                <w:sz w:val="20"/>
              </w:rPr>
              <w:t>
(Қытай Халық Республикасы)</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мемлекеттік педагогикалық университеті"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6D011800</w:t>
            </w:r>
          </w:p>
        </w:tc>
        <w:tc>
          <w:tcPr>
            <w:tcW w:w="13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 мен әдебиеті</w:t>
            </w:r>
          </w:p>
        </w:tc>
        <w:tc>
          <w:tcPr>
            <w:tcW w:w="1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мемлекеттік университетi" шаруашылық жүргізу құқығындағы республикалық мемлекеттік кәсіпорныа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мемлекеттік педагогикалық университеті"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6D020100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6D020300</w:t>
            </w:r>
          </w:p>
        </w:tc>
        <w:tc>
          <w:tcPr>
            <w:tcW w:w="13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w:t>
            </w:r>
          </w:p>
        </w:tc>
        <w:tc>
          <w:tcPr>
            <w:tcW w:w="1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мемлекеттік университетi"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мемлекеттік университетi"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6D020500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Филология</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6D021300</w:t>
            </w:r>
          </w:p>
        </w:tc>
        <w:tc>
          <w:tcPr>
            <w:tcW w:w="13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Лингвистика</w:t>
            </w:r>
          </w:p>
        </w:tc>
        <w:tc>
          <w:tcPr>
            <w:tcW w:w="1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мемлекеттік университетi"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мемлекеттік университетi"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энергетика және байланыс университеті" коммерциялық емес акционерлік қоғамы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6D050100</w:t>
            </w:r>
          </w:p>
        </w:tc>
        <w:tc>
          <w:tcPr>
            <w:tcW w:w="13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Әлеуметтану</w:t>
            </w:r>
          </w:p>
        </w:tc>
        <w:tc>
          <w:tcPr>
            <w:tcW w:w="1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Сейфуллин атындағы Қазақ агротехникалық университеті" акционерлік қоғамы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білім корпорациясы" акционерлік қоғамы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6D050200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Саясаттану</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білім корпорациясы" акционерлік қоғамы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6D060100</w:t>
            </w:r>
          </w:p>
        </w:tc>
        <w:tc>
          <w:tcPr>
            <w:tcW w:w="13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мемлекеттік университетi"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білім корпорациясы" акционерлік қоғамы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6D060400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6D060600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6D060700</w:t>
            </w:r>
          </w:p>
        </w:tc>
        <w:tc>
          <w:tcPr>
            <w:tcW w:w="13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және жануарлар физиологиясы институты" шаруашылық жүргізу құқығындағы республикалық мемлекеттік кәсіпорны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"Өсімдіктердің биологиясы және биотехнологиясы институты"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6D060900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География институты" жауапкершілігі шектеулі серіктестігі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6D010500</w:t>
            </w:r>
          </w:p>
        </w:tc>
        <w:tc>
          <w:tcPr>
            <w:tcW w:w="13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Дефектология</w:t>
            </w:r>
          </w:p>
        </w:tc>
        <w:tc>
          <w:tcPr>
            <w:tcW w:w="1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мемлекеттік университетi"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мемлекеттік қыздар педагогикалық университетi"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мемлекеттік университетi"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мемлекеттік педагогикалық университеті"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6D011400</w:t>
            </w:r>
          </w:p>
        </w:tc>
        <w:tc>
          <w:tcPr>
            <w:tcW w:w="13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w:t>
            </w:r>
          </w:p>
        </w:tc>
        <w:tc>
          <w:tcPr>
            <w:tcW w:w="1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мемлекеттік университетi"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мемлекеттік қыздар педагогикалық университетi"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6D011100</w:t>
            </w:r>
          </w:p>
        </w:tc>
        <w:tc>
          <w:tcPr>
            <w:tcW w:w="13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1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мемлекеттік қыздар педагогикалық университетi"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"Х.А.Ясауи атындағы Халықаралық Қазақ-Түрік университеті" мекемесі"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6D010100</w:t>
            </w:r>
          </w:p>
        </w:tc>
        <w:tc>
          <w:tcPr>
            <w:tcW w:w="13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оқыту және тәрбиелеу</w:t>
            </w:r>
          </w:p>
        </w:tc>
        <w:tc>
          <w:tcPr>
            <w:tcW w:w="1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 Алтынсарин атындағы Арқалық мемлекеттік педагогикалық институты"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мемлекеттік қыздар педагогикалық университетi"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мемлекеттік педагогикалық университеті"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6D011600</w:t>
            </w:r>
          </w:p>
        </w:tc>
        <w:tc>
          <w:tcPr>
            <w:tcW w:w="13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1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 Алтынсарин атындағы Арқалық мемлекеттік педагогикалық институты"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мемлекеттік қыздар педагогикалық университетi"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6D011200</w:t>
            </w:r>
          </w:p>
        </w:tc>
        <w:tc>
          <w:tcPr>
            <w:tcW w:w="13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мемлекеттік университетi"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Өтемiсов атындағы Батыс Қазақстан мемлекеттік университетi"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мемлекеттік университетi"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мемлекеттік университетi" шаруашылық жүргізу құқығындағы республикалық мемлекеттік кәсіпорны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университеті" коммерциялық емес акционерлік қоғамы</w:t>
            </w:r>
          </w:p>
        </w:tc>
        <w:tc>
          <w:tcPr>
            <w:tcW w:w="2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6D080100</w:t>
            </w:r>
          </w:p>
        </w:tc>
        <w:tc>
          <w:tcPr>
            <w:tcW w:w="13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Агрономия</w:t>
            </w:r>
          </w:p>
        </w:tc>
        <w:tc>
          <w:tcPr>
            <w:tcW w:w="1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"Өсімдіктердің биологиясы және биотехнологиясы институты"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мемлекеттік университеті"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6D080200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 өндіру технологиясы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балық шаруашылығы ғылыми-зерттеу институты" Жауапкершілігі шектеулі серіктестігі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6D080500</w:t>
            </w:r>
          </w:p>
        </w:tc>
        <w:tc>
          <w:tcPr>
            <w:tcW w:w="13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 және суды пайдалану</w:t>
            </w:r>
          </w:p>
        </w:tc>
        <w:tc>
          <w:tcPr>
            <w:tcW w:w="1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мемлекеттік университетi"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География институты" жауапкершілігі шектеулі серіктестігі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6D080600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Аграрлық техника және технология</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мемлекеттік университетi"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6D080800</w:t>
            </w:r>
          </w:p>
        </w:tc>
        <w:tc>
          <w:tcPr>
            <w:tcW w:w="13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Топырақтану және агрохимия</w:t>
            </w:r>
          </w:p>
        </w:tc>
        <w:tc>
          <w:tcPr>
            <w:tcW w:w="1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 және вирусология институты"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мемлекеттік университетi"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6D080900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Жеміс-көкөніс шаруашылығы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инженерлік-технология университеті" жауапкершілігі шектеулі серіктестігі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6D081100</w:t>
            </w:r>
          </w:p>
        </w:tc>
        <w:tc>
          <w:tcPr>
            <w:tcW w:w="13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қорғау және карантин</w:t>
            </w:r>
          </w:p>
        </w:tc>
        <w:tc>
          <w:tcPr>
            <w:tcW w:w="1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"Өсімдіктердің биологиясы және биотехнологиясы институты"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өсімдік қорғау және карантин ғылыми-зерттеу институты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6D120100</w:t>
            </w:r>
          </w:p>
        </w:tc>
        <w:tc>
          <w:tcPr>
            <w:tcW w:w="13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Ветеринарлық медицина</w:t>
            </w:r>
          </w:p>
        </w:tc>
        <w:tc>
          <w:tcPr>
            <w:tcW w:w="1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"Зоология институты"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қауіпсіздік проблемаларының ғылыми-зерттеу институты"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 және вирусология институты"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мемлекеттік университетi"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6D120200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Ветеринарлық санитария</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шаруашылық жүргізу құқындағы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6D073200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және сертификаттау (салалар бойынша)</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мемлекеттік университетi"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6D080700</w:t>
            </w:r>
          </w:p>
        </w:tc>
        <w:tc>
          <w:tcPr>
            <w:tcW w:w="13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ресурстары және орман шаруашылығы</w:t>
            </w:r>
          </w:p>
        </w:tc>
        <w:tc>
          <w:tcPr>
            <w:tcW w:w="1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ботаникалық бағы"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мемлекеттік университеті"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6D090300</w:t>
            </w:r>
          </w:p>
        </w:tc>
        <w:tc>
          <w:tcPr>
            <w:tcW w:w="13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орналастыру</w:t>
            </w:r>
          </w:p>
        </w:tc>
        <w:tc>
          <w:tcPr>
            <w:tcW w:w="1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мемлекеттік университетi"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мемлекеттік университетi"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6D090700</w:t>
            </w:r>
          </w:p>
        </w:tc>
        <w:tc>
          <w:tcPr>
            <w:tcW w:w="13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w:t>
            </w:r>
          </w:p>
        </w:tc>
        <w:tc>
          <w:tcPr>
            <w:tcW w:w="1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мемлекеттік университетi"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мемлекеттік университетi"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6D081200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 энергиямен қамтамасыз ету</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Сейфуллин атындағы Қазақ агротехникалық университеті" акционерлік қоғамы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 Асфендияров атындағы Қазақ ұлттық медициналық университеті" Денсаулық сақтау министрлігінің шаруашылық жүргізу құқындағы республикалық мемлекеттік кәсіпорны</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6D074800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өндіріс технологиясы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"Қ.И.Сәтбаев атындағы Қазақ ұлттық техникалық зерттеу университеті" коммерциялық емес акционерлік қоғамы</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6D051800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басқару</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6D060800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мемлекеттік университетi"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6D070200</w:t>
            </w:r>
          </w:p>
        </w:tc>
        <w:tc>
          <w:tcPr>
            <w:tcW w:w="13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Автоматтандыру және басқару</w:t>
            </w:r>
          </w:p>
        </w:tc>
        <w:tc>
          <w:tcPr>
            <w:tcW w:w="1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Тынышпаев атындағы Қазақ көлік және коммуникациялар академиясы" акционерлік қоғамы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мұнай және газ университеті" коммерциялық емес акционерлік қоғамы"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6D070300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(сала бойынша)</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бизнес университеті" жауапкершілігі шектеулі серіктестігі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6D070400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бағдарламалық қамтамасыз ету</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және есептеуіш технологиялар институты"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6D070600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 және пайдалы қазбалар кен орнын барлау</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r>
              <w:br/>
            </w:r>
            <w:r>
              <w:rPr>
                <w:rFonts w:ascii="Times New Roman"/>
                <w:b w:val="false"/>
                <w:i w:val="false"/>
                <w:color w:val="000000"/>
                <w:sz w:val="20"/>
              </w:rPr>
              <w:t>
(Афганистан Исламдық Республикасы)</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6D070700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ісі</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6D070800</w:t>
            </w:r>
          </w:p>
        </w:tc>
        <w:tc>
          <w:tcPr>
            <w:tcW w:w="13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газ ісі</w:t>
            </w:r>
          </w:p>
        </w:tc>
        <w:tc>
          <w:tcPr>
            <w:tcW w:w="1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мемлекеттік университетi"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мұнай және газ ғылыми-зерттеу және жобалау институты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мұнай және газ университеті" коммерциялық емес акционерлік қоғамы"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6D071000</w:t>
            </w:r>
          </w:p>
        </w:tc>
        <w:tc>
          <w:tcPr>
            <w:tcW w:w="13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тану және жаңа материалдар технологиясы</w:t>
            </w:r>
          </w:p>
        </w:tc>
        <w:tc>
          <w:tcPr>
            <w:tcW w:w="1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Физико-техникалық институт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 - Экология" ғылыми-зерттеу орталығы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6D071100</w:t>
            </w:r>
          </w:p>
        </w:tc>
        <w:tc>
          <w:tcPr>
            <w:tcW w:w="13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w:t>
            </w:r>
          </w:p>
        </w:tc>
        <w:tc>
          <w:tcPr>
            <w:tcW w:w="1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білім корпорациясы" акционерлік қоғамы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мемлекеттік университетi"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мемлекеттік университеті"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6D071200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жасау</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мемлекеттік университетi"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6D071600</w:t>
            </w:r>
          </w:p>
        </w:tc>
        <w:tc>
          <w:tcPr>
            <w:tcW w:w="13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 жасау</w:t>
            </w:r>
          </w:p>
        </w:tc>
        <w:tc>
          <w:tcPr>
            <w:tcW w:w="1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энергетика және байланыс университеті" коммерциялық емес акционерлік қоғамы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шаруашылық жүргізу құқындағы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6D071800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энергетикасы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6D071900</w:t>
            </w:r>
          </w:p>
        </w:tc>
        <w:tc>
          <w:tcPr>
            <w:tcW w:w="13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Радиотехника, электроника және телекоммуникациялар</w:t>
            </w:r>
          </w:p>
        </w:tc>
        <w:tc>
          <w:tcPr>
            <w:tcW w:w="1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Тынышпаев атындағы Қазақ көлік және коммуникациялар академиясы" акционерлік қоғамы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мемлекеттік университетi"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университеті"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ақпараттық технологиялар университеті" акционерлік қоғамы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6D072100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заттардың химиялық технологиясы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газ Қазақ ғылыми зерттеу және жобалау институты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6D072300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физика</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Физика-техникалық институты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6D073900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Мұнайхимия</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газ Қазақ ғылыми зерттеу және жобалау институты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6D074000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Наноматериалдар және нанотехнологиялар (сала бойынша)</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Физика-техникалық институт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6D075500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Гидрогеология және инженерлік геология</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мемлекеттік университетi" шаруашылық жүргізу құқығындағы республикалық мемлекеттік кәсіпорнысіпорны</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6D060100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6D060400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Д.Серікбаев атындағы Шығыс Қазақстан мемлекеттік техникалық университеті " шаруашылық жүргізу құқығындағы республикалық мемлекеттік кәсіпорны</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6D060100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6D070200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Автоматтандыру және басқару</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6D070300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(сала бойынша)</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мемлекеттік университетi"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6D070600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 және пайдалы қазбалар кен орнын барлау</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6D070900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Торайғыров атындағы Павлодар мемлекеттік университетi"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6D071200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жасау</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Торайғыров атындағы Павлодар мемлекеттік университетi"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6D072300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физика</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мемлекеттік университетi" шаруашылық жүргізу құқығындағы республикалық мемлекеттік кәсіпорны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мемлекеттік университетi" шаруашылық жүргізу құқығындағы республикалық мемлекеттік кәсіпорны</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6D020100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6D020300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"Қазақтұтынуодағы Қарағанды экономикалық университеті" мемлекеттік емес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6D060400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6D060600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мемлекеттік университеті" шаруашылық жүргізу құқығындағы республикалық мемлекеттік кәсіпорны</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6D072300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физика</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6D072400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машиналар және жабдықтар (сала бойынша)</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мемлекеттік университетi"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6D072700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өнімдерінің технологиясы ( сала бойынша)</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6D073500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 қауіпсіздігі</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 және радиациялық медицина ғылыми-зерттеу институты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6D120100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Ветеринарлық медицина</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6D120200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Ветеринарлық санитария</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6D011400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Жансүгiров атындағы Жетісу мемлекеттік университетi" шаруашылық жүргізу құқығындағы республикалық мемлекеттік кәсіпорны</w:t>
            </w:r>
          </w:p>
        </w:tc>
        <w:tc>
          <w:tcPr>
            <w:tcW w:w="2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6D010200</w:t>
            </w:r>
          </w:p>
        </w:tc>
        <w:tc>
          <w:tcPr>
            <w:tcW w:w="13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Бастауышта оқыту педагогикасы мен әдістемесі</w:t>
            </w:r>
          </w:p>
        </w:tc>
        <w:tc>
          <w:tcPr>
            <w:tcW w:w="1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мемлекеттік университетi"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мемлекеттік педагогикалық университеті"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6D010300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6D010900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6D011700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Сейфуллин атындағы Қазақ агротехникалық университеті" акционерлік қоғамы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6D030100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Құқықтану</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шаруашылық жүргізу құқындағы республикалық мемлекеттік кәсіпорны</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6D073000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материалдарын, бұйымдарын және құрастырылымдарын өндіру</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6D080100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Агрономия</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6D080200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 өндіру технологиясы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6D080600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Аграрлық техника және технология</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6D080800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Топырақтану және агрохимия</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6D120100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Ветеринарлық медицина</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қауіпсіздік проблемаларының ғылыми-зерттеу институты"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6D120200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Ветеринарлық санитария</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мемлекеттік қыздар педагогикалық университетi" шаруашылық жүргізу құқығындағы республикалық мемлекеттік кәсіпорны</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6D011300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мемлекеттік университетi"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6D011700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инновациялық-технологиялық университеті" жеке меншік жоғары кәсіби білім беру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6D020500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Филология</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6D060600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мемлекеттік индустриялық университеті" шаруашылық жүргізу құқығындағы республикалық мемлекеттік кәсіпорны</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6D070900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6D074000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Наноматериалдар және нанотехнологиялар (сала бойынша)</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мемлекеттік медицина университеті" Денсаулық сақтау министрлігінің шаруашылық жүргізу құқындағы республикалық мемлекеттік кәсіпорны</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6D074800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өндіріс технологиясы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"Фитохимия" Халықаралық ғылыми-өндірістік холдингі" акционерлік қоғамы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мемлекеттік техникалық университетi" шаруашылық жүргізу құқығындағы республикалық мемлекеттік кәсіпорны</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6D070600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 және пайдалы қазбалар кен орнын барлау</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6D070700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ісі</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мемлекеттік университетi"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6D071800</w:t>
            </w:r>
          </w:p>
        </w:tc>
        <w:tc>
          <w:tcPr>
            <w:tcW w:w="13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энергетикасы</w:t>
            </w:r>
          </w:p>
        </w:tc>
        <w:tc>
          <w:tcPr>
            <w:tcW w:w="1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мемлекеттік индустриялық университеті"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мемлекеттік университетi"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6D072900</w:t>
            </w:r>
          </w:p>
        </w:tc>
        <w:tc>
          <w:tcPr>
            <w:tcW w:w="13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c>
          <w:tcPr>
            <w:tcW w:w="1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мемлекеттік индустриялық университеті"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мемлекеттік университетi"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6D073000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материалдарын, бұйымдарын және құрастырылымдарын өндіру</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6D071300</w:t>
            </w:r>
          </w:p>
        </w:tc>
        <w:tc>
          <w:tcPr>
            <w:tcW w:w="13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көліктік техника және технологиялар</w:t>
            </w:r>
          </w:p>
        </w:tc>
        <w:tc>
          <w:tcPr>
            <w:tcW w:w="1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Тынышпаев атындағы Қазақ көлік және коммуникациялар академиясы" акционерлік қоғамы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университетi"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мемлекеттік индустриялық университеті" шаруашылық жүргізу құқығындағы республикалық мемлекеттік кәсіпорны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университетi" шаруашылық жүргізу құқығындағы республикалық мемлекеттік кәсіпорны</w:t>
            </w:r>
          </w:p>
        </w:tc>
        <w:tc>
          <w:tcPr>
            <w:tcW w:w="2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6D010200</w:t>
            </w:r>
          </w:p>
        </w:tc>
        <w:tc>
          <w:tcPr>
            <w:tcW w:w="13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Бастауышта оқыту педагогикасы мен әдістемесі</w:t>
            </w:r>
          </w:p>
        </w:tc>
        <w:tc>
          <w:tcPr>
            <w:tcW w:w="1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мемлекеттік университетi"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"Қазақтұтынуодағы Қарағанды экономикалық университеті" мемлекеттік емес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мемлекеттік педагогикалық университеті"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6D010300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мемлекеттік университетi"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6D011900</w:t>
            </w:r>
          </w:p>
        </w:tc>
        <w:tc>
          <w:tcPr>
            <w:tcW w:w="13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 екі шетел тілі</w:t>
            </w:r>
          </w:p>
        </w:tc>
        <w:tc>
          <w:tcPr>
            <w:tcW w:w="1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мемлекеттік техникалық университетi"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мемлекеттік университетi"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6D020100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мемлекеттік медицина университеті" Денсаулық сақтау министрлігінің шаруашылық жүргізу құқындағы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6D020300</w:t>
            </w:r>
          </w:p>
        </w:tc>
        <w:tc>
          <w:tcPr>
            <w:tcW w:w="13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w:t>
            </w:r>
          </w:p>
        </w:tc>
        <w:tc>
          <w:tcPr>
            <w:tcW w:w="1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мемлекеттік медицина университеті" Денсаулық сақтау министрлігінің шаруашылық жүргізу құқындағы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"Қазақтұтынуодағы Қарағанды экономикалық университеті" мемлекеттік емес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6D020500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Филология</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мемлекеттік университетi"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6D030100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Құқықтану</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6D050600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6D060100</w:t>
            </w:r>
          </w:p>
        </w:tc>
        <w:tc>
          <w:tcPr>
            <w:tcW w:w="13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"Қолданбалы математика институты" республикалық мемлекеттік қазыналық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мемлекеттік медицина университеті" Денсаулық сақтау министрлігінің шаруашылық жүргізу құқындағы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мемлекеттік техникалық университетi"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мемлекеттік индустриялық университеті"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"Қазақтұтынуодағы Қарағанды экономикалық университеті" мемлекеттік емес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6D060400</w:t>
            </w:r>
          </w:p>
        </w:tc>
        <w:tc>
          <w:tcPr>
            <w:tcW w:w="13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"Қолданбалы математика институты" республикалық мемлекеттік қазыналық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мемлекеттік техникалық университетi"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6D060600</w:t>
            </w:r>
          </w:p>
        </w:tc>
        <w:tc>
          <w:tcPr>
            <w:tcW w:w="13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"Фитохимия" Халықаралық ғылыми-өндірістік холдингі" акционерлік қоғамы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мемлекеттік техникалық университетi"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мемлекеттік индустриялық университеті"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Ж.Әбішев атындағы химиялық-металлургия институты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6D060700</w:t>
            </w:r>
          </w:p>
        </w:tc>
        <w:tc>
          <w:tcPr>
            <w:tcW w:w="13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"Фитохимия" Халықаралық ғылыми-өндірістік холдингі" акционерлік қоғамы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мемлекеттік медицина университеті" Денсаулық сақтау министрлігінің шаруашылық жүргізу құқындағы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гигиенасы және кәсіби аурулар ұлттық орталығы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мемлекеттік техникалық университетi" шаруашылық жүргізу құқығындағы республикалық мемлекеттік кәсіпорны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мемлекеттік университетi" шаруашылық жүргізу құқығындағы республикалық мемлекеттік кәсіпорны</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6D010900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6D011900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 екі шетел тілі</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мемлекеттік университетi"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6D020300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6D020500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Филология</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мемлекеттік университетi"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6D060800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6D080100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Агрономия</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Байтұрсынов атындағы Қостанай мемлекеттік университетi" шаруашылық жүргізу құқығындағы республикалық мемлекеттік кәсіпорны</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6D020300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6D020500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Филология</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6D060700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6D070400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бағдарламалық қамтамасыз ету</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6D072400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машиналар және жабдықтар (сала бойынша)</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6D080100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Агрономия</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6D080200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 өндіру технологиясы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6D080600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Аграрлық техника және технология</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ауыл шаруашылығын механикаландыру және электрлендіріу ғылыми-зерттеу институты" Жауапкершілігі шектеулі серіктестігі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6D120200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Ветеринарлық санитария</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6D060200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мемлекеттік технологиялар және инжиниринг университеті" шаруашылық жүргізу құқығындағы республикалық мемлекеттік кәсіпорны</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6D010300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6D060800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6D070600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 және пайдалы қазбалар кен орнын барлау</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6D070800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газ ісі</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Торайғыров атындағы Павлодар мемлекеттік университетi" шаруашылық жүргізу құқығындағы республикалық мемлекеттік кәсіпорны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мемлекеттік университетi" шаруашылық жүргізу құқығындағы республикалық мемлекеттік кәсіпорны</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6D010200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Бастауышта оқыту педагогикасы мен әдістемесі</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6D010300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6D011300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6D011700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6D073000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материалдарын, бұйымдарын және құрастырылымдарын өндіру</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6D080100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Агрономия</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6D081000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мелиорациялау, баптау және қорғау</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мемлекеттік университетi" шаруашылық жүргізу құқығындағы республикалық мемлекеттік кәсіпорны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мемлекеттік педагогикалық университеті" шаруашылық жүргізу құқығындағы республикалық мемлекеттік кәсіпорны</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6D011300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6D011400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6D011200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Торайғыров атындағы Павлодар мемлекеттік университетi" шаруашылық жүргізу құқығындағы республикалық мемлекеттік кәсіпорны</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6D010300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6D020500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Филология</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6D071800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энергетикасы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Д.Серікбаев атындағы Шығыс Қазақстан мемлекеттік техникалық университеті "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6D071300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көліктік техника және технологиялар</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мемлекеттік университетi" шаруашылық жүргізу құқығындағы республикалық мемлекеттік кәсіпорны</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6D071200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жасау</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6D071800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энергетикасы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6D071900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Радиотехника, электроника және телекоммуникациялар</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мемлекеттік техникалық университетi"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6D075100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есептегіш техника және басқару</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мемлекеттік университетi" шаруашылық жүргізу құқығындағы республикалық мемлекеттік кәсіпорны</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6D060600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6D072600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өнеркәсіп бұйымдарының технологиясы және құрастырылуы (сала бойынша)</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6D074400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 құрылыс және ғимарат</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6D081000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мелиорациялау, баптау және қорғау</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мемлекеттік университетi" шаруашылық жүргізу құқығындағы республикалық мемлекеттік кәсіпорны</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6D010300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6D010900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6D020500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Филология</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6D060800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6D070100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Биотехнология (сала бойынша)</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6D072000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Бейорганикалық заттардың химиялық технологиясы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6D072100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заттардың химиялық технологиясы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6D072400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машиналар және жабдықтар (сала бойынша)</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6D072600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өнеркәсіп бұйымдарының технологиясы және құрастырылуы (сала бойынша)</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6D073000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материалдарын, бұйымдарын және құрастырылымдарын өндіру</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6D011100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6D012000</w:t>
            </w:r>
          </w:p>
        </w:tc>
        <w:tc>
          <w:tcPr>
            <w:tcW w:w="13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w:t>
            </w:r>
          </w:p>
        </w:tc>
        <w:tc>
          <w:tcPr>
            <w:tcW w:w="1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Жансүгiров атындағы Жетісу мемлекеттік университетi"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мемлекеттік педагогикалық университеті"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мемлекеттік педагогикалық университеті"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6D073100</w:t>
            </w:r>
          </w:p>
        </w:tc>
        <w:tc>
          <w:tcPr>
            <w:tcW w:w="13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және өмір тіршілігінің қауіпсіздігі</w:t>
            </w:r>
          </w:p>
        </w:tc>
        <w:tc>
          <w:tcPr>
            <w:tcW w:w="1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мемлекеттік университетi"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мемлекеттік университетi"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мемлекеттік университетi"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6D073300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материалдарының технологиясы және жобалануы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мемлекеттік университетi" шаруашылық жүргізу құқығындағы республикалық мемлекеттік кәсіпорны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мемлекеттік педагогикалық университеті" шаруашылық жүргізу құқығындағы республикалық мемлекеттік кәсіпорны</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6D010200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Бастауышта оқыту педагогикасы мен әдістемесі</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6D010900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6D011000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6D011800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 мен әдебиеті</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6D011400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6D012000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энергетика және байланыс университеті" коммерциялық емес акционерлік қоғамы</w:t>
            </w:r>
          </w:p>
        </w:tc>
        <w:tc>
          <w:tcPr>
            <w:tcW w:w="2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6D071700</w:t>
            </w:r>
          </w:p>
        </w:tc>
        <w:tc>
          <w:tcPr>
            <w:tcW w:w="13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энергетикасы</w:t>
            </w:r>
          </w:p>
        </w:tc>
        <w:tc>
          <w:tcPr>
            <w:tcW w:w="1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мемлекеттік техникалық университетi"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мемлекеттік индустриялық университеті"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мемлекеттік университетi"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"Қазақстан-Неміс университеті" білім беру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6D071800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энергетикасы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Тынышпаев атындағы Қазақ көлік және коммуникациялар академиясы" акционерлік қоғамы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6D071900</w:t>
            </w:r>
          </w:p>
        </w:tc>
        <w:tc>
          <w:tcPr>
            <w:tcW w:w="13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Радиотехника, электроника және телекоммуникациялар</w:t>
            </w:r>
          </w:p>
        </w:tc>
        <w:tc>
          <w:tcPr>
            <w:tcW w:w="1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Сейфуллин атындағы Қазақ агротехникалық университеті" акционерлік қоғамы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ақпараттық технологиялар университеті" акционерлік қоғамы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технологиялық университеті" акционерлік қоғамы</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6D070100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Биотехнология (сала бойынша)</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қайта өңдеу және тамақ өнеркәсібі ғылыми-зерттеу институты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6D072400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машиналар және жабдықтар (сала бойынша)</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қайта өңдеу және тамақ өнеркәсібі ғылыми-зерттеу институты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6D072600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өнеркәсіп бұйымдарының технологиясы және құрастырылуы (сала бойынша)</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6D072700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өнімдерінің технологиясы ( сала бойынша)</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6D072800</w:t>
            </w:r>
          </w:p>
        </w:tc>
        <w:tc>
          <w:tcPr>
            <w:tcW w:w="13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 өндірістерінің технологиясы (сала бойынша)</w:t>
            </w:r>
          </w:p>
        </w:tc>
        <w:tc>
          <w:tcPr>
            <w:tcW w:w="1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университеті" коммерциялық емес акционерлік қоғамы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қайта өңдеу және тамақ өнеркәсібі ғылыми-зерттеу институты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мемлекеттік университетi"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6D073500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 қауіпсіздігі</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университеті" коммерциялық емес акционерлік қоғамы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6D073300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материалдарының технологиясы және жобалануы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мемлекеттік университетi" шаруашылық жүргізу құқығындағы республикалық мемлекеттік кәсіпорны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 академиясы" акционерлік қоғамы</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6D071400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техника и технологиялары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"Абылай хан атындағы Қазақ әлем тілдері және халықаралық қатынастар университеті" акционерлік қоғамы</w:t>
            </w:r>
          </w:p>
        </w:tc>
        <w:tc>
          <w:tcPr>
            <w:tcW w:w="2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6D011900</w:t>
            </w:r>
          </w:p>
        </w:tc>
        <w:tc>
          <w:tcPr>
            <w:tcW w:w="13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 екі шетел тілі</w:t>
            </w:r>
          </w:p>
        </w:tc>
        <w:tc>
          <w:tcPr>
            <w:tcW w:w="1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 Алтынсарин атындағы Арқалық мемлекеттік педагогикалық институты"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мемлекеттік университетi"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Жансүгiров атындағы Жетісу мемлекеттік университетi"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Өтемiсов атындағы Батыс Қазақстан мемлекеттік университетi"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мемлекеттік университетi"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"Х.А.Ясауи атындағы Халықаралық Қазақ-Түрік университеті" мекемесі"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мемлекеттік университетi"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"Қазақтұтынуодағы Қарағанды экономикалық университеті" мемлекеттік емес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мемлекеттік педагогикалық университеті"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мемлекеттік педагогикалық университеті"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6D020200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қатынастар</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6D021000</w:t>
            </w:r>
          </w:p>
        </w:tc>
        <w:tc>
          <w:tcPr>
            <w:tcW w:w="13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филологиясы</w:t>
            </w:r>
          </w:p>
        </w:tc>
        <w:tc>
          <w:tcPr>
            <w:tcW w:w="1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"Х.А.Ясауи атындағы Халықаралық Қазақ-Түрік университеті" мекемесі"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бизнес университеті" жауапкершілігі шектеулі серіктестігі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6D020700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Аударма ісі</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мемлекеттік қыздар педагогикалық университетi" шаруашылық жүргізу құқығындағы республикалық мемлекеттік кәсіпорны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"Қазақстан-Британ техникалық университеті" акционерлік қоғамы</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6D070500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Математикалық және компьютерлік модельдеу</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6D070800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газ ісі</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6D072000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Бейорганикалық заттардың химиялық технологиясы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6D072100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заттардың химиялық технологиясы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6D073900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Мұнайхимия</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6D074000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Наноматериалдар және нанотехнологиялар (сала бойынша)</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Тынышпаев атындағы Қазақ көлік және коммуникациялар академиясы" акционерлік қоғамы</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6D070200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Автоматтандыру және басқару</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6D071800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энергетикасы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6D071900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Радиотехника, электроника және телекоммуникациялар</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6D090100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 пайдалану және жүк қозғалысы мен тасымалдауды ұйымдастыру</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мемлекеттік техникалық университетi"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6D071300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көліктік техника және технологиялар</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6D090900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Логистика (сала бойынша)</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спорт және туризм академиясы" акционерлік қоғамы</w:t>
            </w:r>
          </w:p>
        </w:tc>
        <w:tc>
          <w:tcPr>
            <w:tcW w:w="2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6D090200</w:t>
            </w:r>
          </w:p>
        </w:tc>
        <w:tc>
          <w:tcPr>
            <w:tcW w:w="13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1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мемлекеттік университетi"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бизнес университеті" жауапкершілігі шектеулі серіктестігі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6D010800</w:t>
            </w:r>
          </w:p>
        </w:tc>
        <w:tc>
          <w:tcPr>
            <w:tcW w:w="13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Денешынықтыру және спорт</w:t>
            </w:r>
          </w:p>
        </w:tc>
        <w:tc>
          <w:tcPr>
            <w:tcW w:w="1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Жансүгiров атындағы Жетісу мемлекеттік университетi"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университетi" шаруашылық жүргізу құқығындағы республикалық мемлекеттік кәсіпорны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Сейфуллин атындағы Қазақ агротехникалық университеті" акционерлік қоғамы</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6D070300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(сала бойынша)</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6D072400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машиналар және жабдықтар (сала бойынша)</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6D072700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өнімдерінің технологиясы ( сала бойынша)</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6D072800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 өндірістерінің технологиясы (сала бойынша)</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6D080100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Агрономия</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ауыл шаруашылығы ғылыми-зерттеу институты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6D080200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 өндіру технологиясы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6D080600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Аграрлық техника және технология</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мемлекеттік университетi"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6D080800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Топырақтану және агрохимия</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6D081100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қорғау және карантин</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мемлекеттік университетi"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6D120100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Ветеринарлық медицина</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6D120200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Ветеринарлық санитария</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6D073200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және сертификаттау (салалар бойынша)</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6D042000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6D080700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ресурстары және орман шаруашылығы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ботаникалық бағы"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6D012000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университетi" шаруашылық жүргізу құқығындағы республикалық мемлекеттік кәсіпорны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"КАЗГЮУ Университеті" акционерлік қоғамы</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6D030100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Құқықтану</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6D030200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құқық</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ақпараттық технологиялар университеті" акционерлік қоғамы</w:t>
            </w:r>
          </w:p>
        </w:tc>
        <w:tc>
          <w:tcPr>
            <w:tcW w:w="2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6D070300</w:t>
            </w:r>
          </w:p>
        </w:tc>
        <w:tc>
          <w:tcPr>
            <w:tcW w:w="13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(сала бойынша)</w:t>
            </w:r>
          </w:p>
        </w:tc>
        <w:tc>
          <w:tcPr>
            <w:tcW w:w="1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және есептеуіш технологиялар институты"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университеті" коммерциялық емес акционерлік қоғамы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университеті"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6D070400</w:t>
            </w:r>
          </w:p>
        </w:tc>
        <w:tc>
          <w:tcPr>
            <w:tcW w:w="13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бағдарламалық қамтамасыз ету</w:t>
            </w:r>
          </w:p>
        </w:tc>
        <w:tc>
          <w:tcPr>
            <w:tcW w:w="1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Тынышпаев атындағы Қазақ көлік және коммуникациялар академиясы" акционерлік қоғамы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университеті" мекемесі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білім корпорациясы" акционерлік қоғамы</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6D042000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мемлекеттік университетi" шаруашылық жүргізу құқығындағы республикалық мемлекеттік кәсіпорны</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6D042900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(Афганистан Исламдық Республикасы)</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"Нархоз Университеті" акционерлік қоғамы</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6D050600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r>
              <w:br/>
            </w:r>
            <w:r>
              <w:rPr>
                <w:rFonts w:ascii="Times New Roman"/>
                <w:b w:val="false"/>
                <w:i w:val="false"/>
                <w:color w:val="000000"/>
                <w:sz w:val="20"/>
              </w:rPr>
              <w:t>
(Қытай Халық Республикасы)</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6D050700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6D050800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және аудит</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6D050900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6D051000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және жергілікті басқару</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6D051100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6D052000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Іскерлік әкімшілікжүргізу</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академиясы" акционерлік қоғамы</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6D050600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6D050900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"Х.А.Ясауи атындағы Халықаралық Қазақ-Түрік университеті" мекемесі" мекемесі</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6D010300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6D010900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6D011000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мемлекеттік университетi"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6D011700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6D070500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Математикалық және компьютерлік модельдеу</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мемлекеттік университетi"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6D011400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мемлекеттік педагогикалық университеті" шаруашылық жүргізу құқығындағы республикалық мемлекеттік кәсіпорны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Менеджмент Университеті" білім беру мекемесі</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6D050700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6D050900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6D051100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6D052000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Іскерлік әкімшілікжүргізу</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"НҰР-МҮБАРАК" Египет ислам мәдениеті университеті жеке мекемесі</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6D020600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Дінтану</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6D021500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Исламтану</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Еуразия университеті" жауапкершілігі шектеулі серіктестігі</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6D070100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Биотехнология (сала бойынша)</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гуманитарлық-заң инновациялық университеті" мекемесі</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6D010300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6D020500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Филология</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6D030100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Құқықтану</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6D050600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6D060200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6D011400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жол қатынастары университеті" мекемесі</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6D070200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Автоматтандыру және басқару</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6D071300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көліктік техника және технологиялар</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экономика, қаржы және халықаралық сауда университеті" мекемесі</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6D050600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6D050700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Казахстанско-Американский свободный университет</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6D030100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Құқықтану</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6D050700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"Қазақстан-Американ еркін университеті" жауапкершілігі шектеулі серіктестігі</w:t>
            </w:r>
          </w:p>
        </w:tc>
        <w:tc>
          <w:tcPr>
            <w:tcW w:w="2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6D050600</w:t>
            </w:r>
          </w:p>
        </w:tc>
        <w:tc>
          <w:tcPr>
            <w:tcW w:w="13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w:t>
            </w:r>
          </w:p>
        </w:tc>
        <w:tc>
          <w:tcPr>
            <w:tcW w:w="1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 Байқоңыров атындағы Жезқазған университеті" акционерлік қоғамы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мемлекеттік медицина университеті" Денсаулық сақтау министрлігінің шаруашылық жүргізу құқындағы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ақпараттық технологиялар университеті" акционерлік қоғамы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6D050700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6D051000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және жергілікті басқару</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қоғамдық университеті" мекемесі</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6D030100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Құқықтану</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r>
              <w:br/>
            </w:r>
            <w:r>
              <w:rPr>
                <w:rFonts w:ascii="Times New Roman"/>
                <w:b w:val="false"/>
                <w:i w:val="false"/>
                <w:color w:val="000000"/>
                <w:sz w:val="20"/>
              </w:rPr>
              <w:t>
(Қытай Халық Республикасы)</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6D050900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Мырзахметов атындағы Көкшетау университеті" мекемесі</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6D010300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университеті" жауапкершілігі шектеулі серіктестігі</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6D072600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өнеркәсіп бұйымдарының технологиясы және құрастырылуы (сала бойынша)</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"Тұран-Астана" университеті" мекемесі</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6D050600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университеті" мекемесі</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6D030100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Құқықтану</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"Қазақтұтынуодағы Қарағанды экономикалық университеті" мемлекеттік емес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6D050300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6D050600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6D050700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"Абылай хан атындағы Қазақ әлем тілдері және халықаралық қатынастар университеті" акционерлік қоғамы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6D050900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"Сүлейман Демирель атындағы университеті" мекемесі</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6D010900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6D011700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6D011900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 екі шетел тілі</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мемлекеттік университетi"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6D050700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6D070400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бағдарламалық қамтамасыз ету</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бизнес университеті" жауапкершілігі шектеулі серіктестігі</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6D050600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білім корпорациясы" акционерлік қоғамы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6D050700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6D050900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ақпараттық технологиялар университеті" акционерлік қоғамы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6D052000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Іскерлік әкімшілікжүргізу</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2230</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